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55f9a" w14:textId="8255f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2015 жылғы 21 желтоқсандағы № 357 "Науырзым ауданының 2016-2018 жылдарға арналған аудандық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Науырзым ауданы мәслихатының 2016 жылғы 3 маусымдағы № 29 шешімі. Қостанай облысының Әділет департаментінде 2016 жылғы 14 маусымда № 6455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Науырзым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Мәслихаттың 2015 жылғы 21 желтоқсандағы № 357 "Науырзым ауданының 2016-2018 жылдарға арналған аудандық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6097 тіркелген, 2016 жылғы 4 қаңтарда "Науырзым тынысы"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Науырзым ауданының 2016-2018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2016 жылға мынадай көлемдерде бекітілсін: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кірістер – 1492220,8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салықтық түсімдер бойынша – 128199,0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бойынша – 1087,0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негiзгi капиталды сатудан түсетiн түсiмдер бойынша – 23,0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трансферттер түсімдері бойынша – 1362911,8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шығындар – 1539940,1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таза бюджеттiк кредиттеу – 3977,5 мың теңге, оның iшiнде: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бюджеттiк кредиттер – 6927,5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бюджеттiк кредиттердi өтеу – 2950,0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 активтерiмен операциялар бойынша сальдо –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бюджет тапшылығы (профициті) – -51696,8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(профицитін пайдалану) – 51696,8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 түсімі – 6363,0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қарыздарды өтеу – 2950,0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 қаражатының пайдаланылатын қалдықтары – 48283,8 мың теңге.".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2016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Ахметжан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Әбенова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"Науырзым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экономика, қаржы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кәсіпкерлік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 Н. Дехтярева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2016 жылғы 3 маусым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3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357 шешіміне 1-қосымша</w:t>
            </w:r>
          </w:p>
        </w:tc>
      </w:tr>
    </w:tbl>
    <w:bookmarkStart w:name="z3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Науырзым ауданының 2016 жылға арналған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4"/>
        <w:gridCol w:w="1085"/>
        <w:gridCol w:w="634"/>
        <w:gridCol w:w="406"/>
        <w:gridCol w:w="5328"/>
        <w:gridCol w:w="42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1492220,8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1362911,8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1362911,8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1362911,8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4"/>
        <w:gridCol w:w="725"/>
        <w:gridCol w:w="1028"/>
        <w:gridCol w:w="1028"/>
        <w:gridCol w:w="5980"/>
        <w:gridCol w:w="28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1539940,1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230954,0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экономика, қаржы және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экономика, қаржы және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экономикалық саясатты, мемлекеттік жоспарлау, бюджеттің атқарылуы, коммуналдық меншікті басқару, кәсіпкерлікті және өнеркәсіпті дамыту жүйесін қалыптастыру және дамыту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926283,3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779548,3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750765,3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737921,3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85103,8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экономика, қаржы және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өнiмдер мен шикiзаттың құнын иелерiне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экономика, қаржы және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экономика, қаржы және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экономика, қаржы және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Бюджет тапшылығы (профициті)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-51696,8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51696,8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