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d167" w14:textId="6e9d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2016 жылғы 17 мамырдағы № 100 қаулысы. Қостанай облысының Әділет департаментінде 2016 жылғы 8 маусымда № 6439 болып тіркелді. Күші жойылды - Қостанай облысы Науырзым ауданы әкімдігінің 2016 жылғы 29 тамыздағы № 198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Науырзым ауданы әкімдігінің 29.08.2016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Науырзым ауданындағы жұмыс орындарының жалпы санынан үш пайыз мөлшерінде ауыр жұмыстарды, еңбек жағдайлары зиянды, қауіпті жұмыс орындарын есептемегенде мүгедектер үшiн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