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e4fc6" w14:textId="00e4f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квоталар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әкімдігінің 2016 жылғы 17 мамырдағы № 99 қаулысы. Қостанай облысының Әділет департаментінде 2016 жылғы 8 маусымда № 6438 болып тіркелді. Күші жойылды - Қостанай облысы Науырзым ауданы әкімдігінің 2016 жылғы 29 қыркүйектегі № 209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Қостанай облысы Науырзым ауданы әкімдігінің 29.09.2016 </w:t>
      </w:r>
      <w:r>
        <w:rPr>
          <w:rFonts w:ascii="Times New Roman"/>
          <w:b w:val="false"/>
          <w:i w:val="false"/>
          <w:color w:val="ff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тармақшасына сәйкес Науырзым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Науырзым ауданындағы жұмыс орындарының жалпы санынан екі пайыз мөлшерінде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квоталар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орындалуына бақылау жетекшілік ететін аудан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Даиров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