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48d1c8" w14:textId="848d1c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2015 жылғы 23 желтоқсандағы № 345 "Қостанай ауданының 2016-2018 жылдарға арналған аудандық бюджеті туралы" шешіміне өзгерістер мен толықтыру енгізу туралы</w:t>
      </w:r>
    </w:p>
    <w:p>
      <w:pPr>
        <w:spacing w:after="0"/>
        <w:ind w:left="0"/>
        <w:jc w:val="both"/>
      </w:pPr>
      <w:r>
        <w:rPr>
          <w:rFonts w:ascii="Times New Roman"/>
          <w:b w:val="false"/>
          <w:i w:val="false"/>
          <w:color w:val="000000"/>
          <w:sz w:val="28"/>
        </w:rPr>
        <w:t>Қостанай облысы Қостанай ауданы мәслихатының 2016 жылғы 26 ақпандағы № 391 шешімі. Қостанай облысының Әділет департаментінде 2016 жылғы 9 наурызда № 6201 болып тіркелді</w:t>
      </w:r>
    </w:p>
    <w:p>
      <w:pPr>
        <w:spacing w:after="0"/>
        <w:ind w:left="0"/>
        <w:jc w:val="both"/>
      </w:pPr>
      <w:bookmarkStart w:name="z3" w:id="0"/>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104</w:t>
      </w:r>
      <w:r>
        <w:rPr>
          <w:rFonts w:ascii="Times New Roman"/>
          <w:b w:val="false"/>
          <w:i w:val="false"/>
          <w:color w:val="000000"/>
          <w:sz w:val="28"/>
        </w:rPr>
        <w:t>, </w:t>
      </w:r>
      <w:r>
        <w:rPr>
          <w:rFonts w:ascii="Times New Roman"/>
          <w:b w:val="false"/>
          <w:i w:val="false"/>
          <w:color w:val="000000"/>
          <w:sz w:val="28"/>
        </w:rPr>
        <w:t>106</w:t>
      </w:r>
      <w:r>
        <w:rPr>
          <w:rFonts w:ascii="Times New Roman"/>
          <w:b w:val="false"/>
          <w:i w:val="false"/>
          <w:color w:val="000000"/>
          <w:sz w:val="28"/>
        </w:rPr>
        <w:t>, </w:t>
      </w:r>
      <w:r>
        <w:rPr>
          <w:rFonts w:ascii="Times New Roman"/>
          <w:b w:val="false"/>
          <w:i w:val="false"/>
          <w:color w:val="000000"/>
          <w:sz w:val="28"/>
        </w:rPr>
        <w:t>109-баптарына</w:t>
      </w:r>
      <w:r>
        <w:rPr>
          <w:rFonts w:ascii="Times New Roman"/>
          <w:b w:val="false"/>
          <w:i w:val="false"/>
          <w:color w:val="000000"/>
          <w:sz w:val="28"/>
        </w:rPr>
        <w:t xml:space="preserve"> сәйкес Қостанай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Мәслихаттың 2015 жылғы 23 желтоқсандағы № 345 "Қостанай ауданының 2016-2018 жылдарға арналған аудандық бюджеті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6111 тіркелген, 2016 жылғы 14 қаңтарда "Арна" газетінде жарияланған) мынадай өзгерістер мен толықтыру енгізілсін:</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 xml:space="preserve">
      "1. Қостанай ауданының 2016-2018 жылдарға арналған аудандық бюджеті тиісінше 1, 2 және 3-қосымшаларға сәйкес, оның ішінде 2016 жылға мынадай көлемдерде бекітілсін: </w:t>
      </w:r>
      <w:r>
        <w:br/>
      </w:r>
      <w:r>
        <w:rPr>
          <w:rFonts w:ascii="Times New Roman"/>
          <w:b w:val="false"/>
          <w:i w:val="false"/>
          <w:color w:val="000000"/>
          <w:sz w:val="28"/>
        </w:rPr>
        <w:t>
</w:t>
      </w:r>
      <w:r>
        <w:rPr>
          <w:rFonts w:ascii="Times New Roman"/>
          <w:b w:val="false"/>
          <w:i w:val="false"/>
          <w:color w:val="000000"/>
          <w:sz w:val="28"/>
        </w:rPr>
        <w:t>
      1) кірістер - 5166143,0 мың теңге, оның ішінде:</w:t>
      </w:r>
      <w:r>
        <w:br/>
      </w:r>
      <w:r>
        <w:rPr>
          <w:rFonts w:ascii="Times New Roman"/>
          <w:b w:val="false"/>
          <w:i w:val="false"/>
          <w:color w:val="000000"/>
          <w:sz w:val="28"/>
        </w:rPr>
        <w:t>
</w:t>
      </w:r>
      <w:r>
        <w:rPr>
          <w:rFonts w:ascii="Times New Roman"/>
          <w:b w:val="false"/>
          <w:i w:val="false"/>
          <w:color w:val="000000"/>
          <w:sz w:val="28"/>
        </w:rPr>
        <w:t xml:space="preserve">
      салықтық түсімдер бойынша - 2783147,0 мың теңге; </w:t>
      </w:r>
      <w:r>
        <w:br/>
      </w:r>
      <w:r>
        <w:rPr>
          <w:rFonts w:ascii="Times New Roman"/>
          <w:b w:val="false"/>
          <w:i w:val="false"/>
          <w:color w:val="000000"/>
          <w:sz w:val="28"/>
        </w:rPr>
        <w:t>
</w:t>
      </w:r>
      <w:r>
        <w:rPr>
          <w:rFonts w:ascii="Times New Roman"/>
          <w:b w:val="false"/>
          <w:i w:val="false"/>
          <w:color w:val="000000"/>
          <w:sz w:val="28"/>
        </w:rPr>
        <w:t xml:space="preserve">
      салықтық емес түсімдер бойынша - 9353,0мың теңге; </w:t>
      </w:r>
      <w:r>
        <w:br/>
      </w:r>
      <w:r>
        <w:rPr>
          <w:rFonts w:ascii="Times New Roman"/>
          <w:b w:val="false"/>
          <w:i w:val="false"/>
          <w:color w:val="000000"/>
          <w:sz w:val="28"/>
        </w:rPr>
        <w:t>
</w:t>
      </w:r>
      <w:r>
        <w:rPr>
          <w:rFonts w:ascii="Times New Roman"/>
          <w:b w:val="false"/>
          <w:i w:val="false"/>
          <w:color w:val="000000"/>
          <w:sz w:val="28"/>
        </w:rPr>
        <w:t xml:space="preserve">
      негізгі капиталды сатудан түсетін түсімдер бойынша -15500,0 мың теңге; </w:t>
      </w:r>
      <w:r>
        <w:br/>
      </w:r>
      <w:r>
        <w:rPr>
          <w:rFonts w:ascii="Times New Roman"/>
          <w:b w:val="false"/>
          <w:i w:val="false"/>
          <w:color w:val="000000"/>
          <w:sz w:val="28"/>
        </w:rPr>
        <w:t>
</w:t>
      </w:r>
      <w:r>
        <w:rPr>
          <w:rFonts w:ascii="Times New Roman"/>
          <w:b w:val="false"/>
          <w:i w:val="false"/>
          <w:color w:val="000000"/>
          <w:sz w:val="28"/>
        </w:rPr>
        <w:t>
      трансферттер түсімдері бойынша - 2358143,0мың теңге;</w:t>
      </w:r>
      <w:r>
        <w:br/>
      </w:r>
      <w:r>
        <w:rPr>
          <w:rFonts w:ascii="Times New Roman"/>
          <w:b w:val="false"/>
          <w:i w:val="false"/>
          <w:color w:val="000000"/>
          <w:sz w:val="28"/>
        </w:rPr>
        <w:t>
</w:t>
      </w:r>
      <w:r>
        <w:rPr>
          <w:rFonts w:ascii="Times New Roman"/>
          <w:b w:val="false"/>
          <w:i w:val="false"/>
          <w:color w:val="000000"/>
          <w:sz w:val="28"/>
        </w:rPr>
        <w:t>
      2) шығындар - 5271426,1 мың теңге;</w:t>
      </w:r>
      <w:r>
        <w:br/>
      </w:r>
      <w:r>
        <w:rPr>
          <w:rFonts w:ascii="Times New Roman"/>
          <w:b w:val="false"/>
          <w:i w:val="false"/>
          <w:color w:val="000000"/>
          <w:sz w:val="28"/>
        </w:rPr>
        <w:t>
</w:t>
      </w:r>
      <w:r>
        <w:rPr>
          <w:rFonts w:ascii="Times New Roman"/>
          <w:b w:val="false"/>
          <w:i w:val="false"/>
          <w:color w:val="000000"/>
          <w:sz w:val="28"/>
        </w:rPr>
        <w:t>
      3) таза бюджеттік кредиттеу - 41707,0 мың теңге, оның ішінде:</w:t>
      </w:r>
      <w:r>
        <w:br/>
      </w:r>
      <w:r>
        <w:rPr>
          <w:rFonts w:ascii="Times New Roman"/>
          <w:b w:val="false"/>
          <w:i w:val="false"/>
          <w:color w:val="000000"/>
          <w:sz w:val="28"/>
        </w:rPr>
        <w:t>
</w:t>
      </w:r>
      <w:r>
        <w:rPr>
          <w:rFonts w:ascii="Times New Roman"/>
          <w:b w:val="false"/>
          <w:i w:val="false"/>
          <w:color w:val="000000"/>
          <w:sz w:val="28"/>
        </w:rPr>
        <w:t>
      бюджеттік кредиттер - 63630,0 мың теңге;</w:t>
      </w:r>
      <w:r>
        <w:br/>
      </w:r>
      <w:r>
        <w:rPr>
          <w:rFonts w:ascii="Times New Roman"/>
          <w:b w:val="false"/>
          <w:i w:val="false"/>
          <w:color w:val="000000"/>
          <w:sz w:val="28"/>
        </w:rPr>
        <w:t>
</w:t>
      </w:r>
      <w:r>
        <w:rPr>
          <w:rFonts w:ascii="Times New Roman"/>
          <w:b w:val="false"/>
          <w:i w:val="false"/>
          <w:color w:val="000000"/>
          <w:sz w:val="28"/>
        </w:rPr>
        <w:t>
      бюджеттiк кредиттердi өтеу - 21923,0 мың теңге;</w:t>
      </w:r>
      <w:r>
        <w:br/>
      </w:r>
      <w:r>
        <w:rPr>
          <w:rFonts w:ascii="Times New Roman"/>
          <w:b w:val="false"/>
          <w:i w:val="false"/>
          <w:color w:val="000000"/>
          <w:sz w:val="28"/>
        </w:rPr>
        <w:t>
</w:t>
      </w:r>
      <w:r>
        <w:rPr>
          <w:rFonts w:ascii="Times New Roman"/>
          <w:b w:val="false"/>
          <w:i w:val="false"/>
          <w:color w:val="000000"/>
          <w:sz w:val="28"/>
        </w:rPr>
        <w:t>
      4) қаржы активтерімен операциялар бойынша сальдо - 0,0 мың теңге;</w:t>
      </w:r>
      <w:r>
        <w:br/>
      </w:r>
      <w:r>
        <w:rPr>
          <w:rFonts w:ascii="Times New Roman"/>
          <w:b w:val="false"/>
          <w:i w:val="false"/>
          <w:color w:val="000000"/>
          <w:sz w:val="28"/>
        </w:rPr>
        <w:t>
</w:t>
      </w:r>
      <w:r>
        <w:rPr>
          <w:rFonts w:ascii="Times New Roman"/>
          <w:b w:val="false"/>
          <w:i w:val="false"/>
          <w:color w:val="000000"/>
          <w:sz w:val="28"/>
        </w:rPr>
        <w:t>
      5) бюджет тапшылығы (профициті) - -146990,1 мың теңге;</w:t>
      </w:r>
      <w:r>
        <w:br/>
      </w:r>
      <w:r>
        <w:rPr>
          <w:rFonts w:ascii="Times New Roman"/>
          <w:b w:val="false"/>
          <w:i w:val="false"/>
          <w:color w:val="000000"/>
          <w:sz w:val="28"/>
        </w:rPr>
        <w:t>
</w:t>
      </w:r>
      <w:r>
        <w:rPr>
          <w:rFonts w:ascii="Times New Roman"/>
          <w:b w:val="false"/>
          <w:i w:val="false"/>
          <w:color w:val="000000"/>
          <w:sz w:val="28"/>
        </w:rPr>
        <w:t>
      6) бюджет тапшылығын қаржыландыру (профицитін пайдалану) -146990,1 мың теңге.";</w:t>
      </w:r>
      <w:r>
        <w:br/>
      </w:r>
      <w:r>
        <w:rPr>
          <w:rFonts w:ascii="Times New Roman"/>
          <w:b w:val="false"/>
          <w:i w:val="false"/>
          <w:color w:val="000000"/>
          <w:sz w:val="28"/>
        </w:rPr>
        <w:t>
</w:t>
      </w:r>
      <w:r>
        <w:rPr>
          <w:rFonts w:ascii="Times New Roman"/>
          <w:b w:val="false"/>
          <w:i w:val="false"/>
          <w:color w:val="000000"/>
          <w:sz w:val="28"/>
        </w:rPr>
        <w:t>
      көрсетілген шешім мынадай мазмұндағы </w:t>
      </w:r>
      <w:r>
        <w:rPr>
          <w:rFonts w:ascii="Times New Roman"/>
          <w:b w:val="false"/>
          <w:i w:val="false"/>
          <w:color w:val="000000"/>
          <w:sz w:val="28"/>
        </w:rPr>
        <w:t>18-1-тармағымен</w:t>
      </w:r>
      <w:r>
        <w:rPr>
          <w:rFonts w:ascii="Times New Roman"/>
          <w:b w:val="false"/>
          <w:i w:val="false"/>
          <w:color w:val="000000"/>
          <w:sz w:val="28"/>
        </w:rPr>
        <w:t xml:space="preserve"> толықтырылсын:</w:t>
      </w:r>
      <w:r>
        <w:br/>
      </w:r>
      <w:r>
        <w:rPr>
          <w:rFonts w:ascii="Times New Roman"/>
          <w:b w:val="false"/>
          <w:i w:val="false"/>
          <w:color w:val="000000"/>
          <w:sz w:val="28"/>
        </w:rPr>
        <w:t>
</w:t>
      </w:r>
      <w:r>
        <w:rPr>
          <w:rFonts w:ascii="Times New Roman"/>
          <w:b w:val="false"/>
          <w:i w:val="false"/>
          <w:color w:val="000000"/>
          <w:sz w:val="28"/>
        </w:rPr>
        <w:t>
      "18-1. 2016 жылға арналған аудан бюджетінде 2015 жылы 1710,4 мың теңге сомасында, оның ішінде республикалық бюджеттен 1674,6 мың теңге сомасында және облыстық бюджеттен 35,8 мың теңге сомасында нысаналы пайдалынылмаған (толық пайдалынылмаған) трансферттерді қайтару көзделгені ескерілсін."</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5-қосымшалары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4-қосымшаларына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xml:space="preserve">
      2. Осы шешім 2016 жылдың 1 қаңтарынан бастап қолданысқа енгізіледі. </w:t>
      </w:r>
      <w:r>
        <w:br/>
      </w:r>
      <w:r>
        <w:rPr>
          <w:rFonts w:ascii="Times New Roman"/>
          <w:b w:val="false"/>
          <w:i w:val="false"/>
          <w:color w:val="000000"/>
          <w:sz w:val="28"/>
        </w:rPr>
        <w:t>
 </w:t>
      </w:r>
    </w:p>
    <w:bookmarkEnd w:id="0"/>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bookmarkStart w:name="z23" w:id="1"/>
          <w:p>
            <w:pPr>
              <w:spacing w:after="20"/>
              <w:ind w:left="20"/>
              <w:jc w:val="both"/>
            </w:pPr>
            <w:r>
              <w:rPr>
                <w:rFonts w:ascii="Times New Roman"/>
                <w:b w:val="false"/>
                <w:i w:val="false"/>
                <w:color w:val="000000"/>
                <w:sz w:val="20"/>
              </w:rPr>
              <w:t>
</w:t>
            </w:r>
            <w:r>
              <w:rPr>
                <w:rFonts w:ascii="Times New Roman"/>
                <w:b w:val="false"/>
                <w:i/>
                <w:color w:val="000000"/>
                <w:sz w:val="20"/>
              </w:rPr>
              <w:t>      Қостанай аудандық мәслихатының</w:t>
            </w:r>
            <w:r>
              <w:br/>
            </w:r>
            <w:r>
              <w:rPr>
                <w:rFonts w:ascii="Times New Roman"/>
                <w:b w:val="false"/>
                <w:i w:val="false"/>
                <w:color w:val="000000"/>
                <w:sz w:val="20"/>
              </w:rPr>
              <w:t>
</w:t>
            </w:r>
            <w:r>
              <w:rPr>
                <w:rFonts w:ascii="Times New Roman"/>
                <w:b w:val="false"/>
                <w:i/>
                <w:color w:val="000000"/>
                <w:sz w:val="20"/>
              </w:rPr>
              <w:t>кезектен тыс сессиясының төрағасы</w:t>
            </w:r>
          </w:p>
          <w:bookmarkEnd w:id="1"/>
        </w:tc>
        <w:tc>
          <w:tcPr>
            <w:tcW w:w="4206"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 Фищук</w:t>
            </w:r>
          </w:p>
        </w:tc>
      </w:tr>
      <w:tr>
        <w:trPr>
          <w:trHeight w:val="30" w:hRule="atLeast"/>
        </w:trPr>
        <w:tc>
          <w:tcPr>
            <w:tcW w:w="7794" w:type="dxa"/>
            <w:tcBorders/>
            <w:tcMar>
              <w:top w:w="15" w:type="dxa"/>
              <w:left w:w="15" w:type="dxa"/>
              <w:bottom w:w="15" w:type="dxa"/>
              <w:right w:w="15" w:type="dxa"/>
            </w:tcMar>
            <w:vAlign w:val="center"/>
          </w:tcPr>
          <w:bookmarkStart w:name="z24" w:id="2"/>
          <w:p>
            <w:pPr>
              <w:spacing w:after="20"/>
              <w:ind w:left="20"/>
              <w:jc w:val="both"/>
            </w:pPr>
            <w:r>
              <w:rPr>
                <w:rFonts w:ascii="Times New Roman"/>
                <w:b w:val="false"/>
                <w:i w:val="false"/>
                <w:color w:val="000000"/>
                <w:sz w:val="20"/>
              </w:rPr>
              <w:t>
</w:t>
            </w:r>
            <w:r>
              <w:rPr>
                <w:rFonts w:ascii="Times New Roman"/>
                <w:b w:val="false"/>
                <w:i/>
                <w:color w:val="000000"/>
                <w:sz w:val="20"/>
              </w:rPr>
              <w:t>      Қостанай аудандық мәслихаты</w:t>
            </w:r>
            <w:r>
              <w:br/>
            </w:r>
            <w:r>
              <w:rPr>
                <w:rFonts w:ascii="Times New Roman"/>
                <w:b w:val="false"/>
                <w:i w:val="false"/>
                <w:color w:val="000000"/>
                <w:sz w:val="20"/>
              </w:rPr>
              <w:t>
</w:t>
            </w:r>
            <w:r>
              <w:rPr>
                <w:rFonts w:ascii="Times New Roman"/>
                <w:b w:val="false"/>
                <w:i/>
                <w:color w:val="000000"/>
                <w:sz w:val="20"/>
              </w:rPr>
              <w:t>хатшысының міндеттерін атқарушы</w:t>
            </w:r>
          </w:p>
          <w:bookmarkEnd w:id="2"/>
        </w:tc>
        <w:tc>
          <w:tcPr>
            <w:tcW w:w="4206"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 Аксаутова</w:t>
            </w:r>
          </w:p>
        </w:tc>
      </w:tr>
    </w:tbl>
    <w:p>
      <w:pPr>
        <w:spacing w:after="0"/>
        <w:ind w:left="0"/>
        <w:jc w:val="both"/>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25" w:id="3"/>
          <w:p>
            <w:pPr>
              <w:spacing w:after="20"/>
              <w:ind w:left="20"/>
              <w:jc w:val="both"/>
            </w:pPr>
            <w:r>
              <w:rPr>
                <w:rFonts w:ascii="Times New Roman"/>
                <w:b w:val="false"/>
                <w:i w:val="false"/>
                <w:color w:val="000000"/>
                <w:sz w:val="20"/>
              </w:rPr>
              <w:t>
КЕЛІСІЛДІстанай ауданы әкімдігінің өлімі" ан 2016 Мәслихаттың</w:t>
            </w:r>
            <w:r>
              <w:br/>
            </w:r>
            <w:r>
              <w:rPr>
                <w:rFonts w:ascii="Times New Roman"/>
                <w:b w:val="false"/>
                <w:i w:val="false"/>
                <w:color w:val="000000"/>
                <w:sz w:val="20"/>
              </w:rPr>
              <w:t>
2016 жылғы 26 ақпандағы</w:t>
            </w:r>
            <w:r>
              <w:br/>
            </w:r>
            <w:r>
              <w:rPr>
                <w:rFonts w:ascii="Times New Roman"/>
                <w:b w:val="false"/>
                <w:i w:val="false"/>
                <w:color w:val="000000"/>
                <w:sz w:val="20"/>
              </w:rPr>
              <w:t>
№ 391 шешіміне 1-қосымша</w:t>
            </w:r>
          </w:p>
          <w:bookmarkEnd w:id="3"/>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26" w:id="4"/>
          <w:p>
            <w:pPr>
              <w:spacing w:after="20"/>
              <w:ind w:left="20"/>
              <w:jc w:val="both"/>
            </w:pPr>
            <w:r>
              <w:rPr>
                <w:rFonts w:ascii="Times New Roman"/>
                <w:b w:val="false"/>
                <w:i w:val="false"/>
                <w:color w:val="000000"/>
                <w:sz w:val="20"/>
              </w:rPr>
              <w:t>
Мәслихаттың</w:t>
            </w:r>
            <w:r>
              <w:br/>
            </w:r>
            <w:r>
              <w:rPr>
                <w:rFonts w:ascii="Times New Roman"/>
                <w:b w:val="false"/>
                <w:i w:val="false"/>
                <w:color w:val="000000"/>
                <w:sz w:val="20"/>
              </w:rPr>
              <w:t>
2015 жылғы 23 желтоқсандағы</w:t>
            </w:r>
            <w:r>
              <w:br/>
            </w:r>
            <w:r>
              <w:rPr>
                <w:rFonts w:ascii="Times New Roman"/>
                <w:b w:val="false"/>
                <w:i w:val="false"/>
                <w:color w:val="000000"/>
                <w:sz w:val="20"/>
              </w:rPr>
              <w:t>
№ 345 шешіміне 1-қосымша</w:t>
            </w:r>
          </w:p>
          <w:bookmarkEnd w:id="4"/>
        </w:tc>
      </w:tr>
    </w:tbl>
    <w:bookmarkStart w:name="z27" w:id="5"/>
    <w:p>
      <w:pPr>
        <w:spacing w:after="0"/>
        <w:ind w:left="0"/>
        <w:jc w:val="left"/>
      </w:pPr>
      <w:r>
        <w:rPr>
          <w:rFonts w:ascii="Times New Roman"/>
          <w:b/>
          <w:i w:val="false"/>
          <w:color w:val="000000"/>
        </w:rPr>
        <w:t xml:space="preserve"> 
2016 жылға арналған аудандық бюджет</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3"/>
        <w:gridCol w:w="1122"/>
        <w:gridCol w:w="723"/>
        <w:gridCol w:w="1123"/>
        <w:gridCol w:w="4879"/>
        <w:gridCol w:w="373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6"/>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
 </w:t>
            </w:r>
          </w:p>
          <w:bookmarkEnd w:id="6"/>
        </w:tc>
        <w:tc>
          <w:tcPr>
            <w:tcW w:w="3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5166143,0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7"/>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7"/>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Салықтық түсімдер </w:t>
            </w: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2783147,0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8"/>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8"/>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957000,0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9"/>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9"/>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957000,0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10"/>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10"/>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620000,0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11"/>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11"/>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620000,0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12"/>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12"/>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1088629,0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13"/>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13"/>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866806,0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14"/>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14"/>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18533,0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15"/>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15"/>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188290,0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16"/>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16"/>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17"/>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17"/>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96259,0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18"/>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18"/>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9998,0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19"/>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19"/>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49642,0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20"/>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20"/>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36700,0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21"/>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21"/>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22"/>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22"/>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2661,0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23"/>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23"/>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2661,0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24"/>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24"/>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18328,0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25"/>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25"/>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18328,0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26"/>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bookmarkEnd w:id="26"/>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9353,0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27"/>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bookmarkEnd w:id="27"/>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2263,0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28"/>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bookmarkEnd w:id="28"/>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2263,0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29"/>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bookmarkEnd w:id="29"/>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2213,0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30"/>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bookmarkEnd w:id="30"/>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2213,0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31"/>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bookmarkEnd w:id="31"/>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4877,0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32"/>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bookmarkEnd w:id="32"/>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4877,0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33"/>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bookmarkEnd w:id="33"/>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15500,0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34"/>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bookmarkEnd w:id="34"/>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35"/>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bookmarkEnd w:id="35"/>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36"/>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bookmarkEnd w:id="36"/>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37"/>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bookmarkEnd w:id="37"/>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38"/>
          <w:p>
            <w:pPr>
              <w:spacing w:after="20"/>
              <w:ind w:left="20"/>
              <w:jc w:val="both"/>
            </w:pPr>
            <w:r>
              <w:rPr>
                <w:rFonts w:ascii="Times New Roman"/>
                <w:b w:val="false"/>
                <w:i w:val="false"/>
                <w:color w:val="000000"/>
                <w:sz w:val="20"/>
              </w:rPr>
              <w:t>
4</w:t>
            </w:r>
            <w:r>
              <w:br/>
            </w:r>
            <w:r>
              <w:rPr>
                <w:rFonts w:ascii="Times New Roman"/>
                <w:b w:val="false"/>
                <w:i w:val="false"/>
                <w:color w:val="000000"/>
                <w:sz w:val="20"/>
              </w:rPr>
              <w:t>
 </w:t>
            </w:r>
          </w:p>
          <w:bookmarkEnd w:id="38"/>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2358143,0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39"/>
          <w:p>
            <w:pPr>
              <w:spacing w:after="20"/>
              <w:ind w:left="20"/>
              <w:jc w:val="both"/>
            </w:pPr>
            <w:r>
              <w:rPr>
                <w:rFonts w:ascii="Times New Roman"/>
                <w:b w:val="false"/>
                <w:i w:val="false"/>
                <w:color w:val="000000"/>
                <w:sz w:val="20"/>
              </w:rPr>
              <w:t>
4</w:t>
            </w:r>
            <w:r>
              <w:br/>
            </w:r>
            <w:r>
              <w:rPr>
                <w:rFonts w:ascii="Times New Roman"/>
                <w:b w:val="false"/>
                <w:i w:val="false"/>
                <w:color w:val="000000"/>
                <w:sz w:val="20"/>
              </w:rPr>
              <w:t>
 </w:t>
            </w:r>
          </w:p>
          <w:bookmarkEnd w:id="39"/>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2358143,0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40"/>
          <w:p>
            <w:pPr>
              <w:spacing w:after="20"/>
              <w:ind w:left="20"/>
              <w:jc w:val="both"/>
            </w:pPr>
            <w:r>
              <w:rPr>
                <w:rFonts w:ascii="Times New Roman"/>
                <w:b w:val="false"/>
                <w:i w:val="false"/>
                <w:color w:val="000000"/>
                <w:sz w:val="20"/>
              </w:rPr>
              <w:t>
4</w:t>
            </w:r>
            <w:r>
              <w:br/>
            </w:r>
            <w:r>
              <w:rPr>
                <w:rFonts w:ascii="Times New Roman"/>
                <w:b w:val="false"/>
                <w:i w:val="false"/>
                <w:color w:val="000000"/>
                <w:sz w:val="20"/>
              </w:rPr>
              <w:t>
 </w:t>
            </w:r>
          </w:p>
          <w:bookmarkEnd w:id="40"/>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2358143,0</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6"/>
        <w:gridCol w:w="826"/>
        <w:gridCol w:w="1122"/>
        <w:gridCol w:w="1123"/>
        <w:gridCol w:w="5657"/>
        <w:gridCol w:w="274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41"/>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
 </w:t>
            </w:r>
          </w:p>
          <w:bookmarkEnd w:id="41"/>
        </w:tc>
        <w:tc>
          <w:tcPr>
            <w:tcW w:w="27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 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5271426,1</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42"/>
          <w:p>
            <w:pPr>
              <w:spacing w:after="20"/>
              <w:ind w:left="20"/>
              <w:jc w:val="both"/>
            </w:pPr>
            <w:r>
              <w:rPr>
                <w:rFonts w:ascii="Times New Roman"/>
                <w:b w:val="false"/>
                <w:i w:val="false"/>
                <w:color w:val="000000"/>
                <w:sz w:val="20"/>
              </w:rPr>
              <w:t>
01</w:t>
            </w:r>
            <w:r>
              <w:br/>
            </w:r>
            <w:r>
              <w:rPr>
                <w:rFonts w:ascii="Times New Roman"/>
                <w:b w:val="false"/>
                <w:i w:val="false"/>
                <w:color w:val="000000"/>
                <w:sz w:val="20"/>
              </w:rPr>
              <w:t>
 </w:t>
            </w:r>
          </w:p>
          <w:bookmarkEnd w:id="42"/>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420922,1</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370512,1</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15968,0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15968,0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95580,0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95580,0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258964,1</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258964,1</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4381,0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4381,0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2834,0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1547,0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мемлекеттік қызметтер</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46029,0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14424,0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14424,0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31605,0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31605,0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43"/>
          <w:p>
            <w:pPr>
              <w:spacing w:after="20"/>
              <w:ind w:left="20"/>
              <w:jc w:val="both"/>
            </w:pPr>
            <w:r>
              <w:rPr>
                <w:rFonts w:ascii="Times New Roman"/>
                <w:b w:val="false"/>
                <w:i w:val="false"/>
                <w:color w:val="000000"/>
                <w:sz w:val="20"/>
              </w:rPr>
              <w:t>
02</w:t>
            </w:r>
            <w:r>
              <w:br/>
            </w:r>
            <w:r>
              <w:rPr>
                <w:rFonts w:ascii="Times New Roman"/>
                <w:b w:val="false"/>
                <w:i w:val="false"/>
                <w:color w:val="000000"/>
                <w:sz w:val="20"/>
              </w:rPr>
              <w:t>
 </w:t>
            </w:r>
          </w:p>
          <w:bookmarkEnd w:id="43"/>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13080,0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7693,0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7693,0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7693,0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5387,0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5387,0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44"/>
          <w:p>
            <w:pPr>
              <w:spacing w:after="20"/>
              <w:ind w:left="20"/>
              <w:jc w:val="both"/>
            </w:pPr>
            <w:r>
              <w:rPr>
                <w:rFonts w:ascii="Times New Roman"/>
                <w:b w:val="false"/>
                <w:i w:val="false"/>
                <w:color w:val="000000"/>
                <w:sz w:val="20"/>
              </w:rPr>
              <w:t>
04</w:t>
            </w:r>
            <w:r>
              <w:br/>
            </w:r>
            <w:r>
              <w:rPr>
                <w:rFonts w:ascii="Times New Roman"/>
                <w:b w:val="false"/>
                <w:i w:val="false"/>
                <w:color w:val="000000"/>
                <w:sz w:val="20"/>
              </w:rPr>
              <w:t>
 </w:t>
            </w:r>
          </w:p>
          <w:bookmarkEnd w:id="44"/>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3810172,0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462767,0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462767,0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163146,0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299621,0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3234326,0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17523,0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17523,0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3125551,0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3047963,0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77588,0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91252,0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91252,0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113079,0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113079,0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16330,0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27135,0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1255,0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46473,0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13986,0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7900,0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45"/>
          <w:p>
            <w:pPr>
              <w:spacing w:after="20"/>
              <w:ind w:left="20"/>
              <w:jc w:val="both"/>
            </w:pPr>
            <w:r>
              <w:rPr>
                <w:rFonts w:ascii="Times New Roman"/>
                <w:b w:val="false"/>
                <w:i w:val="false"/>
                <w:color w:val="000000"/>
                <w:sz w:val="20"/>
              </w:rPr>
              <w:t>
06</w:t>
            </w:r>
            <w:r>
              <w:br/>
            </w:r>
            <w:r>
              <w:rPr>
                <w:rFonts w:ascii="Times New Roman"/>
                <w:b w:val="false"/>
                <w:i w:val="false"/>
                <w:color w:val="000000"/>
                <w:sz w:val="20"/>
              </w:rPr>
              <w:t>
 </w:t>
            </w:r>
          </w:p>
          <w:bookmarkEnd w:id="45"/>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229497,0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қамсыздандыру</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72571,0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52834,0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6440,0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37254,0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9140,0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19737,0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Патронат тәрбиешілерге берілген баланы (балаларды) асырап бағу</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19737,0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116522,0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116522,0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20028,0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11272,0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37474,0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4123,0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36124,0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7501,0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40404,0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40404,0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27251,0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1336,0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мүгедектердің құқықтарын қамтамасыз ету және өмір сүру сапасын жақсарту жөніндегі 2012-2018 жылдарға арналған іс-шаралар жоспарын іске асыру</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11817,0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46"/>
          <w:p>
            <w:pPr>
              <w:spacing w:after="20"/>
              <w:ind w:left="20"/>
              <w:jc w:val="both"/>
            </w:pPr>
            <w:r>
              <w:rPr>
                <w:rFonts w:ascii="Times New Roman"/>
                <w:b w:val="false"/>
                <w:i w:val="false"/>
                <w:color w:val="000000"/>
                <w:sz w:val="20"/>
              </w:rPr>
              <w:t>
07</w:t>
            </w:r>
            <w:r>
              <w:br/>
            </w:r>
            <w:r>
              <w:rPr>
                <w:rFonts w:ascii="Times New Roman"/>
                <w:b w:val="false"/>
                <w:i w:val="false"/>
                <w:color w:val="000000"/>
                <w:sz w:val="20"/>
              </w:rPr>
              <w:t>
 </w:t>
            </w:r>
          </w:p>
          <w:bookmarkEnd w:id="46"/>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140649,6</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77287,6</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3167,0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Инженерлік-коммуникациялық инфрақұрылымды жобалау, дамыту және (немесе) жайластыру</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3167,0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74120,6</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тұрғын үй қорының тұрғын үйін жобалау және (немесе) салу, реконструкциялау</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44365,2</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Инженерлік-коммуникациялық инфрақұрылымды жобалау, дамыту және (немесе) жайластыру</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29755,4</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6151,0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6151,0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жүйелерін дамыту</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абаттандыруды дамыту</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57211,0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17311,0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17311,0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39900,0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38900,0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47"/>
          <w:p>
            <w:pPr>
              <w:spacing w:after="20"/>
              <w:ind w:left="20"/>
              <w:jc w:val="both"/>
            </w:pPr>
            <w:r>
              <w:rPr>
                <w:rFonts w:ascii="Times New Roman"/>
                <w:b w:val="false"/>
                <w:i w:val="false"/>
                <w:color w:val="000000"/>
                <w:sz w:val="20"/>
              </w:rPr>
              <w:t>
08</w:t>
            </w:r>
            <w:r>
              <w:br/>
            </w:r>
            <w:r>
              <w:rPr>
                <w:rFonts w:ascii="Times New Roman"/>
                <w:b w:val="false"/>
                <w:i w:val="false"/>
                <w:color w:val="000000"/>
                <w:sz w:val="20"/>
              </w:rPr>
              <w:t>
 </w:t>
            </w:r>
          </w:p>
          <w:bookmarkEnd w:id="47"/>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282898,0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81908,0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81908,0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81908,0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82188,0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82188,0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7707,0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68928,0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2932,0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2621,0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94461,0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80228,0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68712,0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тiлдi және Қазақстан халқының басқа да тiлдерін дамыту</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11516,0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14233,0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14233,0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24341,0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8779,0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8779,0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15562,0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10182,0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5380,0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48"/>
          <w:p>
            <w:pPr>
              <w:spacing w:after="20"/>
              <w:ind w:left="20"/>
              <w:jc w:val="both"/>
            </w:pPr>
            <w:r>
              <w:rPr>
                <w:rFonts w:ascii="Times New Roman"/>
                <w:b w:val="false"/>
                <w:i w:val="false"/>
                <w:color w:val="000000"/>
                <w:sz w:val="20"/>
              </w:rPr>
              <w:t>
10</w:t>
            </w:r>
            <w:r>
              <w:br/>
            </w:r>
            <w:r>
              <w:rPr>
                <w:rFonts w:ascii="Times New Roman"/>
                <w:b w:val="false"/>
                <w:i w:val="false"/>
                <w:color w:val="000000"/>
                <w:sz w:val="20"/>
              </w:rPr>
              <w:t>
 </w:t>
            </w:r>
          </w:p>
          <w:bookmarkEnd w:id="48"/>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130334,0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51017,0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15690,0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15690,0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35327,0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Жергілікте деңгейде ауыл шаруашылығы және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32212,0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3115,0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10771,0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10771,0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10271,0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68546,0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68546,0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68546,0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49"/>
          <w:p>
            <w:pPr>
              <w:spacing w:after="20"/>
              <w:ind w:left="20"/>
              <w:jc w:val="both"/>
            </w:pPr>
            <w:r>
              <w:rPr>
                <w:rFonts w:ascii="Times New Roman"/>
                <w:b w:val="false"/>
                <w:i w:val="false"/>
                <w:color w:val="000000"/>
                <w:sz w:val="20"/>
              </w:rPr>
              <w:t>
11</w:t>
            </w:r>
            <w:r>
              <w:br/>
            </w:r>
            <w:r>
              <w:rPr>
                <w:rFonts w:ascii="Times New Roman"/>
                <w:b w:val="false"/>
                <w:i w:val="false"/>
                <w:color w:val="000000"/>
                <w:sz w:val="20"/>
              </w:rPr>
              <w:t>
 </w:t>
            </w:r>
          </w:p>
          <w:bookmarkEnd w:id="49"/>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32812,0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32812,0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13770,0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13770,0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19042,0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10602,0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 схемаларын және елді мекендердің бас жоспарларын әзірлеу</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8440,0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50"/>
          <w:p>
            <w:pPr>
              <w:spacing w:after="20"/>
              <w:ind w:left="20"/>
              <w:jc w:val="both"/>
            </w:pPr>
            <w:r>
              <w:rPr>
                <w:rFonts w:ascii="Times New Roman"/>
                <w:b w:val="false"/>
                <w:i w:val="false"/>
                <w:color w:val="000000"/>
                <w:sz w:val="20"/>
              </w:rPr>
              <w:t>
12</w:t>
            </w:r>
            <w:r>
              <w:br/>
            </w:r>
            <w:r>
              <w:rPr>
                <w:rFonts w:ascii="Times New Roman"/>
                <w:b w:val="false"/>
                <w:i w:val="false"/>
                <w:color w:val="000000"/>
                <w:sz w:val="20"/>
              </w:rPr>
              <w:t>
 </w:t>
            </w:r>
          </w:p>
          <w:bookmarkEnd w:id="50"/>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72131,0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72131,0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35282,0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35282,0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36849,0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36849,0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51"/>
          <w:p>
            <w:pPr>
              <w:spacing w:after="20"/>
              <w:ind w:left="20"/>
              <w:jc w:val="both"/>
            </w:pPr>
            <w:r>
              <w:rPr>
                <w:rFonts w:ascii="Times New Roman"/>
                <w:b w:val="false"/>
                <w:i w:val="false"/>
                <w:color w:val="000000"/>
                <w:sz w:val="20"/>
              </w:rPr>
              <w:t>
13</w:t>
            </w:r>
            <w:r>
              <w:br/>
            </w:r>
            <w:r>
              <w:rPr>
                <w:rFonts w:ascii="Times New Roman"/>
                <w:b w:val="false"/>
                <w:i w:val="false"/>
                <w:color w:val="000000"/>
                <w:sz w:val="20"/>
              </w:rPr>
              <w:t>
 </w:t>
            </w:r>
          </w:p>
          <w:bookmarkEnd w:id="51"/>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95055,0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10236,0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10236,0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10236,0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84819,0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63656,0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63656,0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21163,0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21163,0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52"/>
          <w:p>
            <w:pPr>
              <w:spacing w:after="20"/>
              <w:ind w:left="20"/>
              <w:jc w:val="both"/>
            </w:pPr>
            <w:r>
              <w:rPr>
                <w:rFonts w:ascii="Times New Roman"/>
                <w:b w:val="false"/>
                <w:i w:val="false"/>
                <w:color w:val="000000"/>
                <w:sz w:val="20"/>
              </w:rPr>
              <w:t>
14</w:t>
            </w:r>
            <w:r>
              <w:br/>
            </w:r>
            <w:r>
              <w:rPr>
                <w:rFonts w:ascii="Times New Roman"/>
                <w:b w:val="false"/>
                <w:i w:val="false"/>
                <w:color w:val="000000"/>
                <w:sz w:val="20"/>
              </w:rPr>
              <w:t>
 </w:t>
            </w:r>
          </w:p>
          <w:bookmarkEnd w:id="52"/>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53"/>
          <w:p>
            <w:pPr>
              <w:spacing w:after="20"/>
              <w:ind w:left="20"/>
              <w:jc w:val="both"/>
            </w:pPr>
            <w:r>
              <w:rPr>
                <w:rFonts w:ascii="Times New Roman"/>
                <w:b w:val="false"/>
                <w:i w:val="false"/>
                <w:color w:val="000000"/>
                <w:sz w:val="20"/>
              </w:rPr>
              <w:t>
15</w:t>
            </w:r>
            <w:r>
              <w:br/>
            </w:r>
            <w:r>
              <w:rPr>
                <w:rFonts w:ascii="Times New Roman"/>
                <w:b w:val="false"/>
                <w:i w:val="false"/>
                <w:color w:val="000000"/>
                <w:sz w:val="20"/>
              </w:rPr>
              <w:t>
 </w:t>
            </w:r>
          </w:p>
          <w:bookmarkEnd w:id="53"/>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43873,4</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43873,4</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43873,4</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1710,4</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w:t>
            </w: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42163,0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кредиттеу</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41707,0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63630,0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54"/>
          <w:p>
            <w:pPr>
              <w:spacing w:after="20"/>
              <w:ind w:left="20"/>
              <w:jc w:val="both"/>
            </w:pPr>
            <w:r>
              <w:rPr>
                <w:rFonts w:ascii="Times New Roman"/>
                <w:b w:val="false"/>
                <w:i w:val="false"/>
                <w:color w:val="000000"/>
                <w:sz w:val="20"/>
              </w:rPr>
              <w:t>
10</w:t>
            </w:r>
            <w:r>
              <w:br/>
            </w:r>
            <w:r>
              <w:rPr>
                <w:rFonts w:ascii="Times New Roman"/>
                <w:b w:val="false"/>
                <w:i w:val="false"/>
                <w:color w:val="000000"/>
                <w:sz w:val="20"/>
              </w:rPr>
              <w:t>
 </w:t>
            </w:r>
          </w:p>
          <w:bookmarkEnd w:id="54"/>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63630,0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63630,0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63630,0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r>
              <w:br/>
            </w:r>
            <w:r>
              <w:rPr>
                <w:rFonts w:ascii="Times New Roman"/>
                <w:b w:val="false"/>
                <w:i w:val="false"/>
                <w:color w:val="000000"/>
                <w:sz w:val="20"/>
              </w:rPr>
              <w:t>
 </w:t>
            </w: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63630,0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55"/>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
 </w:t>
            </w:r>
          </w:p>
          <w:bookmarkEnd w:id="55"/>
        </w:tc>
        <w:tc>
          <w:tcPr>
            <w:tcW w:w="27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21923,0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56"/>
          <w:p>
            <w:pPr>
              <w:spacing w:after="20"/>
              <w:ind w:left="20"/>
              <w:jc w:val="both"/>
            </w:pPr>
            <w:r>
              <w:rPr>
                <w:rFonts w:ascii="Times New Roman"/>
                <w:b w:val="false"/>
                <w:i w:val="false"/>
                <w:color w:val="000000"/>
                <w:sz w:val="20"/>
              </w:rPr>
              <w:t>
5</w:t>
            </w:r>
            <w:r>
              <w:br/>
            </w:r>
            <w:r>
              <w:rPr>
                <w:rFonts w:ascii="Times New Roman"/>
                <w:b w:val="false"/>
                <w:i w:val="false"/>
                <w:color w:val="000000"/>
                <w:sz w:val="20"/>
              </w:rPr>
              <w:t>
 </w:t>
            </w:r>
          </w:p>
          <w:bookmarkEnd w:id="56"/>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21923,0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21923,0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21923,0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21923,0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57"/>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
 </w:t>
            </w:r>
          </w:p>
          <w:bookmarkEnd w:id="57"/>
        </w:tc>
        <w:tc>
          <w:tcPr>
            <w:tcW w:w="27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операциялар бойынша сальдо</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-146990,1</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146990,1</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249" w:id="58"/>
          <w:p>
            <w:pPr>
              <w:spacing w:after="20"/>
              <w:ind w:left="20"/>
              <w:jc w:val="both"/>
            </w:pPr>
            <w:r>
              <w:rPr>
                <w:rFonts w:ascii="Times New Roman"/>
                <w:b w:val="false"/>
                <w:i w:val="false"/>
                <w:color w:val="000000"/>
                <w:sz w:val="20"/>
              </w:rPr>
              <w:t>
Мәслихаттың</w:t>
            </w:r>
            <w:r>
              <w:br/>
            </w:r>
            <w:r>
              <w:rPr>
                <w:rFonts w:ascii="Times New Roman"/>
                <w:b w:val="false"/>
                <w:i w:val="false"/>
                <w:color w:val="000000"/>
                <w:sz w:val="20"/>
              </w:rPr>
              <w:t>
2016 жылғы 26 ақпандағы</w:t>
            </w:r>
            <w:r>
              <w:br/>
            </w:r>
            <w:r>
              <w:rPr>
                <w:rFonts w:ascii="Times New Roman"/>
                <w:b w:val="false"/>
                <w:i w:val="false"/>
                <w:color w:val="000000"/>
                <w:sz w:val="20"/>
              </w:rPr>
              <w:t>
№ 391шешіміне 2-қосымша</w:t>
            </w:r>
          </w:p>
          <w:bookmarkEnd w:id="58"/>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250" w:id="59"/>
          <w:p>
            <w:pPr>
              <w:spacing w:after="20"/>
              <w:ind w:left="20"/>
              <w:jc w:val="both"/>
            </w:pPr>
            <w:r>
              <w:rPr>
                <w:rFonts w:ascii="Times New Roman"/>
                <w:b w:val="false"/>
                <w:i w:val="false"/>
                <w:color w:val="000000"/>
                <w:sz w:val="20"/>
              </w:rPr>
              <w:t>
Мәслихаттың</w:t>
            </w:r>
            <w:r>
              <w:br/>
            </w:r>
            <w:r>
              <w:rPr>
                <w:rFonts w:ascii="Times New Roman"/>
                <w:b w:val="false"/>
                <w:i w:val="false"/>
                <w:color w:val="000000"/>
                <w:sz w:val="20"/>
              </w:rPr>
              <w:t>
2015 жылғы 23 желтоқсандағы</w:t>
            </w:r>
            <w:r>
              <w:br/>
            </w:r>
            <w:r>
              <w:rPr>
                <w:rFonts w:ascii="Times New Roman"/>
                <w:b w:val="false"/>
                <w:i w:val="false"/>
                <w:color w:val="000000"/>
                <w:sz w:val="20"/>
              </w:rPr>
              <w:t>
№ 345 шешіміне 2-қосымша</w:t>
            </w:r>
          </w:p>
          <w:bookmarkEnd w:id="59"/>
        </w:tc>
      </w:tr>
    </w:tbl>
    <w:bookmarkStart w:name="z251" w:id="60"/>
    <w:p>
      <w:pPr>
        <w:spacing w:after="0"/>
        <w:ind w:left="0"/>
        <w:jc w:val="left"/>
      </w:pPr>
      <w:r>
        <w:rPr>
          <w:rFonts w:ascii="Times New Roman"/>
          <w:b/>
          <w:i w:val="false"/>
          <w:color w:val="000000"/>
        </w:rPr>
        <w:t xml:space="preserve"> 
2017 жылға арналған аудандық бюджет</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3"/>
        <w:gridCol w:w="1122"/>
        <w:gridCol w:w="723"/>
        <w:gridCol w:w="1123"/>
        <w:gridCol w:w="4879"/>
        <w:gridCol w:w="373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61"/>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
 </w:t>
            </w:r>
          </w:p>
          <w:bookmarkEnd w:id="61"/>
        </w:tc>
        <w:tc>
          <w:tcPr>
            <w:tcW w:w="3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6047588,0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62"/>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62"/>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Салықтық түсімдер </w:t>
            </w: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2918110,0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63"/>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63"/>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1148930,0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64"/>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64"/>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1148930,0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65"/>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65"/>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788720,0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66"/>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66"/>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788720,0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67"/>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67"/>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896699,0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68"/>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68"/>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693100,0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69"/>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69"/>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13502,0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70"/>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70"/>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176497,0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71"/>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71"/>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13600,0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72"/>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72"/>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74225,0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73"/>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73"/>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10418,0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74"/>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74"/>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28500,0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75"/>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75"/>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34849,0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76"/>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76"/>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77"/>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77"/>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9536,0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78"/>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78"/>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9536,0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79"/>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bookmarkEnd w:id="79"/>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4650,0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80"/>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bookmarkEnd w:id="80"/>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81"/>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bookmarkEnd w:id="81"/>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82"/>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bookmarkEnd w:id="82"/>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83"/>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bookmarkEnd w:id="83"/>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84"/>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bookmarkEnd w:id="84"/>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85"/>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bookmarkEnd w:id="85"/>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86"/>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bookmarkEnd w:id="86"/>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777186,0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87"/>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bookmarkEnd w:id="87"/>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586504,0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88"/>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bookmarkEnd w:id="88"/>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586504,0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89"/>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bookmarkEnd w:id="89"/>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190682,0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90"/>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bookmarkEnd w:id="90"/>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190682,0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91"/>
          <w:p>
            <w:pPr>
              <w:spacing w:after="20"/>
              <w:ind w:left="20"/>
              <w:jc w:val="both"/>
            </w:pPr>
            <w:r>
              <w:rPr>
                <w:rFonts w:ascii="Times New Roman"/>
                <w:b w:val="false"/>
                <w:i w:val="false"/>
                <w:color w:val="000000"/>
                <w:sz w:val="20"/>
              </w:rPr>
              <w:t>
4</w:t>
            </w:r>
            <w:r>
              <w:br/>
            </w:r>
            <w:r>
              <w:rPr>
                <w:rFonts w:ascii="Times New Roman"/>
                <w:b w:val="false"/>
                <w:i w:val="false"/>
                <w:color w:val="000000"/>
                <w:sz w:val="20"/>
              </w:rPr>
              <w:t>
 </w:t>
            </w:r>
          </w:p>
          <w:bookmarkEnd w:id="91"/>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2347642,0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92"/>
          <w:p>
            <w:pPr>
              <w:spacing w:after="20"/>
              <w:ind w:left="20"/>
              <w:jc w:val="both"/>
            </w:pPr>
            <w:r>
              <w:rPr>
                <w:rFonts w:ascii="Times New Roman"/>
                <w:b w:val="false"/>
                <w:i w:val="false"/>
                <w:color w:val="000000"/>
                <w:sz w:val="20"/>
              </w:rPr>
              <w:t>
4</w:t>
            </w:r>
            <w:r>
              <w:br/>
            </w:r>
            <w:r>
              <w:rPr>
                <w:rFonts w:ascii="Times New Roman"/>
                <w:b w:val="false"/>
                <w:i w:val="false"/>
                <w:color w:val="000000"/>
                <w:sz w:val="20"/>
              </w:rPr>
              <w:t>
 </w:t>
            </w:r>
          </w:p>
          <w:bookmarkEnd w:id="92"/>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2347642,0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93"/>
          <w:p>
            <w:pPr>
              <w:spacing w:after="20"/>
              <w:ind w:left="20"/>
              <w:jc w:val="both"/>
            </w:pPr>
            <w:r>
              <w:rPr>
                <w:rFonts w:ascii="Times New Roman"/>
                <w:b w:val="false"/>
                <w:i w:val="false"/>
                <w:color w:val="000000"/>
                <w:sz w:val="20"/>
              </w:rPr>
              <w:t>
4</w:t>
            </w:r>
            <w:r>
              <w:br/>
            </w:r>
            <w:r>
              <w:rPr>
                <w:rFonts w:ascii="Times New Roman"/>
                <w:b w:val="false"/>
                <w:i w:val="false"/>
                <w:color w:val="000000"/>
                <w:sz w:val="20"/>
              </w:rPr>
              <w:t>
 </w:t>
            </w:r>
          </w:p>
          <w:bookmarkEnd w:id="93"/>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2347642,0</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4"/>
        <w:gridCol w:w="914"/>
        <w:gridCol w:w="1241"/>
        <w:gridCol w:w="1241"/>
        <w:gridCol w:w="4954"/>
        <w:gridCol w:w="303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94"/>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
 </w:t>
            </w:r>
          </w:p>
          <w:bookmarkEnd w:id="94"/>
        </w:tc>
        <w:tc>
          <w:tcPr>
            <w:tcW w:w="30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 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6047588,0</w:t>
            </w: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95"/>
          <w:p>
            <w:pPr>
              <w:spacing w:after="20"/>
              <w:ind w:left="20"/>
              <w:jc w:val="both"/>
            </w:pPr>
            <w:r>
              <w:rPr>
                <w:rFonts w:ascii="Times New Roman"/>
                <w:b w:val="false"/>
                <w:i w:val="false"/>
                <w:color w:val="000000"/>
                <w:sz w:val="20"/>
              </w:rPr>
              <w:t>
01</w:t>
            </w:r>
            <w:r>
              <w:br/>
            </w:r>
            <w:r>
              <w:rPr>
                <w:rFonts w:ascii="Times New Roman"/>
                <w:b w:val="false"/>
                <w:i w:val="false"/>
                <w:color w:val="000000"/>
                <w:sz w:val="20"/>
              </w:rPr>
              <w:t>
 </w:t>
            </w:r>
          </w:p>
          <w:bookmarkEnd w:id="95"/>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346496,0</w:t>
            </w: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302478,0</w:t>
            </w: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13128,0</w:t>
            </w: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13128,0</w:t>
            </w: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83594,0</w:t>
            </w: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83594,0</w:t>
            </w: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205756,0</w:t>
            </w: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205756,0</w:t>
            </w: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1334,0</w:t>
            </w: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1334,0</w:t>
            </w: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1334,0</w:t>
            </w: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мемлекеттік қызметтер</w:t>
            </w: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42684,0</w:t>
            </w: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10227,0</w:t>
            </w: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10227,0</w:t>
            </w: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32457,0</w:t>
            </w: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32457,0</w:t>
            </w: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96"/>
          <w:p>
            <w:pPr>
              <w:spacing w:after="20"/>
              <w:ind w:left="20"/>
              <w:jc w:val="both"/>
            </w:pPr>
            <w:r>
              <w:rPr>
                <w:rFonts w:ascii="Times New Roman"/>
                <w:b w:val="false"/>
                <w:i w:val="false"/>
                <w:color w:val="000000"/>
                <w:sz w:val="20"/>
              </w:rPr>
              <w:t>
02</w:t>
            </w:r>
            <w:r>
              <w:br/>
            </w:r>
            <w:r>
              <w:rPr>
                <w:rFonts w:ascii="Times New Roman"/>
                <w:b w:val="false"/>
                <w:i w:val="false"/>
                <w:color w:val="000000"/>
                <w:sz w:val="20"/>
              </w:rPr>
              <w:t>
 </w:t>
            </w:r>
          </w:p>
          <w:bookmarkEnd w:id="96"/>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7834,0</w:t>
            </w: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5834,0</w:t>
            </w: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5834,0</w:t>
            </w: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5834,0</w:t>
            </w: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97"/>
          <w:p>
            <w:pPr>
              <w:spacing w:after="20"/>
              <w:ind w:left="20"/>
              <w:jc w:val="both"/>
            </w:pPr>
            <w:r>
              <w:rPr>
                <w:rFonts w:ascii="Times New Roman"/>
                <w:b w:val="false"/>
                <w:i w:val="false"/>
                <w:color w:val="000000"/>
                <w:sz w:val="20"/>
              </w:rPr>
              <w:t>
04</w:t>
            </w:r>
            <w:r>
              <w:br/>
            </w:r>
            <w:r>
              <w:rPr>
                <w:rFonts w:ascii="Times New Roman"/>
                <w:b w:val="false"/>
                <w:i w:val="false"/>
                <w:color w:val="000000"/>
                <w:sz w:val="20"/>
              </w:rPr>
              <w:t>
 </w:t>
            </w:r>
          </w:p>
          <w:bookmarkEnd w:id="97"/>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2672237,0</w:t>
            </w: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129641,0</w:t>
            </w: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129641,0</w:t>
            </w: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129641,0</w:t>
            </w: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2445006,0</w:t>
            </w: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15223,0</w:t>
            </w: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15223,0</w:t>
            </w: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2429783,0</w:t>
            </w: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2399909,0</w:t>
            </w: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29874,0</w:t>
            </w: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97590,0</w:t>
            </w: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97590,0</w:t>
            </w: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11055,0</w:t>
            </w: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28269,0</w:t>
            </w: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1255,0</w:t>
            </w: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46473,0</w:t>
            </w: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10538,0</w:t>
            </w: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 w:id="98"/>
          <w:p>
            <w:pPr>
              <w:spacing w:after="20"/>
              <w:ind w:left="20"/>
              <w:jc w:val="both"/>
            </w:pPr>
            <w:r>
              <w:rPr>
                <w:rFonts w:ascii="Times New Roman"/>
                <w:b w:val="false"/>
                <w:i w:val="false"/>
                <w:color w:val="000000"/>
                <w:sz w:val="20"/>
              </w:rPr>
              <w:t>
06</w:t>
            </w:r>
            <w:r>
              <w:br/>
            </w:r>
            <w:r>
              <w:rPr>
                <w:rFonts w:ascii="Times New Roman"/>
                <w:b w:val="false"/>
                <w:i w:val="false"/>
                <w:color w:val="000000"/>
                <w:sz w:val="20"/>
              </w:rPr>
              <w:t>
 </w:t>
            </w:r>
          </w:p>
          <w:bookmarkEnd w:id="98"/>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200037,0</w:t>
            </w: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қамсыздандыру</w:t>
            </w: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62752,0</w:t>
            </w: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43694,0</w:t>
            </w: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6440,0</w:t>
            </w: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37254,0</w:t>
            </w: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19058,0</w:t>
            </w: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Патронат тәрбиешілерге берілген баланы (балаларды) асырап бағу</w:t>
            </w: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19058,0</w:t>
            </w: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113422,0</w:t>
            </w: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113422,0</w:t>
            </w: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28028,0</w:t>
            </w: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11272,0</w:t>
            </w: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37034,0</w:t>
            </w: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4123,0</w:t>
            </w: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25464,0</w:t>
            </w: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7501,0</w:t>
            </w: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23863,0</w:t>
            </w: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23863,0</w:t>
            </w: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22527,0</w:t>
            </w: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1336,0</w:t>
            </w: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 w:id="99"/>
          <w:p>
            <w:pPr>
              <w:spacing w:after="20"/>
              <w:ind w:left="20"/>
              <w:jc w:val="both"/>
            </w:pPr>
            <w:r>
              <w:rPr>
                <w:rFonts w:ascii="Times New Roman"/>
                <w:b w:val="false"/>
                <w:i w:val="false"/>
                <w:color w:val="000000"/>
                <w:sz w:val="20"/>
              </w:rPr>
              <w:t>
07</w:t>
            </w:r>
            <w:r>
              <w:br/>
            </w:r>
            <w:r>
              <w:rPr>
                <w:rFonts w:ascii="Times New Roman"/>
                <w:b w:val="false"/>
                <w:i w:val="false"/>
                <w:color w:val="000000"/>
                <w:sz w:val="20"/>
              </w:rPr>
              <w:t>
 </w:t>
            </w:r>
          </w:p>
          <w:bookmarkEnd w:id="99"/>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1380849,0</w:t>
            </w: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1209450,0</w:t>
            </w: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1209450,0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тұрғын үй қорының тұрғын үйін жобалау және (немесе) салу, реконструкциялау</w:t>
            </w: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896424,0</w:t>
            </w: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Инженерлік-коммуникациялық инфрақұрылымды жобалау, дамыту және (немесе) жайластыру</w:t>
            </w: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313026,0</w:t>
            </w: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99296,0</w:t>
            </w: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99296,0</w:t>
            </w: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99296,0</w:t>
            </w: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72103,0</w:t>
            </w: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23630,0</w:t>
            </w: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23630,0</w:t>
            </w: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48473,0</w:t>
            </w: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46973,0</w:t>
            </w: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 w:id="100"/>
          <w:p>
            <w:pPr>
              <w:spacing w:after="20"/>
              <w:ind w:left="20"/>
              <w:jc w:val="both"/>
            </w:pPr>
            <w:r>
              <w:rPr>
                <w:rFonts w:ascii="Times New Roman"/>
                <w:b w:val="false"/>
                <w:i w:val="false"/>
                <w:color w:val="000000"/>
                <w:sz w:val="20"/>
              </w:rPr>
              <w:t>
08</w:t>
            </w:r>
            <w:r>
              <w:br/>
            </w:r>
            <w:r>
              <w:rPr>
                <w:rFonts w:ascii="Times New Roman"/>
                <w:b w:val="false"/>
                <w:i w:val="false"/>
                <w:color w:val="000000"/>
                <w:sz w:val="20"/>
              </w:rPr>
              <w:t>
 </w:t>
            </w:r>
          </w:p>
          <w:bookmarkEnd w:id="100"/>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215561,0</w:t>
            </w: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62843,0</w:t>
            </w: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62843,0</w:t>
            </w: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62843,0</w:t>
            </w: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54742,0</w:t>
            </w: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54742,0</w:t>
            </w: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6794,0</w:t>
            </w: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36630,0</w:t>
            </w: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5840,0</w:t>
            </w: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5478,0</w:t>
            </w: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77962,0</w:t>
            </w: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61151,0</w:t>
            </w: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52421,0</w:t>
            </w: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тiлдi және Қазақстан халқының басқа да тiлдерін дамыту</w:t>
            </w: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8730,0</w:t>
            </w: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16811,0</w:t>
            </w: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16811,0</w:t>
            </w: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20014,0</w:t>
            </w: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7238,0</w:t>
            </w: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7238,0</w:t>
            </w: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12776,0</w:t>
            </w: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8565,0</w:t>
            </w: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4211,0</w:t>
            </w: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 w:id="101"/>
          <w:p>
            <w:pPr>
              <w:spacing w:after="20"/>
              <w:ind w:left="20"/>
              <w:jc w:val="both"/>
            </w:pPr>
            <w:r>
              <w:rPr>
                <w:rFonts w:ascii="Times New Roman"/>
                <w:b w:val="false"/>
                <w:i w:val="false"/>
                <w:color w:val="000000"/>
                <w:sz w:val="20"/>
              </w:rPr>
              <w:t>
10</w:t>
            </w:r>
            <w:r>
              <w:br/>
            </w:r>
            <w:r>
              <w:rPr>
                <w:rFonts w:ascii="Times New Roman"/>
                <w:b w:val="false"/>
                <w:i w:val="false"/>
                <w:color w:val="000000"/>
                <w:sz w:val="20"/>
              </w:rPr>
              <w:t>
 </w:t>
            </w:r>
          </w:p>
          <w:bookmarkEnd w:id="101"/>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116563,0</w:t>
            </w: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41717,0</w:t>
            </w: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19712,0</w:t>
            </w: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19712,0</w:t>
            </w: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22005,0</w:t>
            </w: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18890,0</w:t>
            </w: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3115,0</w:t>
            </w: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8311,0</w:t>
            </w: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8311,0</w:t>
            </w: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8311,0</w:t>
            </w: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66535,0</w:t>
            </w: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66535,0</w:t>
            </w: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66535,0</w:t>
            </w: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 w:id="102"/>
          <w:p>
            <w:pPr>
              <w:spacing w:after="20"/>
              <w:ind w:left="20"/>
              <w:jc w:val="both"/>
            </w:pPr>
            <w:r>
              <w:rPr>
                <w:rFonts w:ascii="Times New Roman"/>
                <w:b w:val="false"/>
                <w:i w:val="false"/>
                <w:color w:val="000000"/>
                <w:sz w:val="20"/>
              </w:rPr>
              <w:t>
11</w:t>
            </w:r>
            <w:r>
              <w:br/>
            </w:r>
            <w:r>
              <w:rPr>
                <w:rFonts w:ascii="Times New Roman"/>
                <w:b w:val="false"/>
                <w:i w:val="false"/>
                <w:color w:val="000000"/>
                <w:sz w:val="20"/>
              </w:rPr>
              <w:t>
 </w:t>
            </w:r>
          </w:p>
          <w:bookmarkEnd w:id="102"/>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20734,0</w:t>
            </w: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20734,0</w:t>
            </w: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12822,0</w:t>
            </w: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12822,0</w:t>
            </w: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7912,0</w:t>
            </w: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7912,0</w:t>
            </w: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 w:id="103"/>
          <w:p>
            <w:pPr>
              <w:spacing w:after="20"/>
              <w:ind w:left="20"/>
              <w:jc w:val="both"/>
            </w:pPr>
            <w:r>
              <w:rPr>
                <w:rFonts w:ascii="Times New Roman"/>
                <w:b w:val="false"/>
                <w:i w:val="false"/>
                <w:color w:val="000000"/>
                <w:sz w:val="20"/>
              </w:rPr>
              <w:t>
12</w:t>
            </w:r>
            <w:r>
              <w:br/>
            </w:r>
            <w:r>
              <w:rPr>
                <w:rFonts w:ascii="Times New Roman"/>
                <w:b w:val="false"/>
                <w:i w:val="false"/>
                <w:color w:val="000000"/>
                <w:sz w:val="20"/>
              </w:rPr>
              <w:t>
 </w:t>
            </w:r>
          </w:p>
          <w:bookmarkEnd w:id="103"/>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894999,0</w:t>
            </w: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894999,0</w:t>
            </w: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37613,0</w:t>
            </w: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37613,0</w:t>
            </w: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857386,0</w:t>
            </w: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803576,0</w:t>
            </w: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53810,0</w:t>
            </w: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 w:id="104"/>
          <w:p>
            <w:pPr>
              <w:spacing w:after="20"/>
              <w:ind w:left="20"/>
              <w:jc w:val="both"/>
            </w:pPr>
            <w:r>
              <w:rPr>
                <w:rFonts w:ascii="Times New Roman"/>
                <w:b w:val="false"/>
                <w:i w:val="false"/>
                <w:color w:val="000000"/>
                <w:sz w:val="20"/>
              </w:rPr>
              <w:t>
13</w:t>
            </w:r>
            <w:r>
              <w:br/>
            </w:r>
            <w:r>
              <w:rPr>
                <w:rFonts w:ascii="Times New Roman"/>
                <w:b w:val="false"/>
                <w:i w:val="false"/>
                <w:color w:val="000000"/>
                <w:sz w:val="20"/>
              </w:rPr>
              <w:t>
 </w:t>
            </w:r>
          </w:p>
          <w:bookmarkEnd w:id="104"/>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149109,0</w:t>
            </w: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7340,0</w:t>
            </w: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7340,0</w:t>
            </w: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7340,0</w:t>
            </w: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141769,0</w:t>
            </w: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63656,0</w:t>
            </w: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63656,0</w:t>
            </w: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78113,0</w:t>
            </w: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78113,0</w:t>
            </w: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 w:id="105"/>
          <w:p>
            <w:pPr>
              <w:spacing w:after="20"/>
              <w:ind w:left="20"/>
              <w:jc w:val="both"/>
            </w:pPr>
            <w:r>
              <w:rPr>
                <w:rFonts w:ascii="Times New Roman"/>
                <w:b w:val="false"/>
                <w:i w:val="false"/>
                <w:color w:val="000000"/>
                <w:sz w:val="20"/>
              </w:rPr>
              <w:t>
15</w:t>
            </w:r>
            <w:r>
              <w:br/>
            </w:r>
            <w:r>
              <w:rPr>
                <w:rFonts w:ascii="Times New Roman"/>
                <w:b w:val="false"/>
                <w:i w:val="false"/>
                <w:color w:val="000000"/>
                <w:sz w:val="20"/>
              </w:rPr>
              <w:t>
 </w:t>
            </w:r>
          </w:p>
          <w:bookmarkEnd w:id="105"/>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43169,0</w:t>
            </w: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43169,0</w:t>
            </w: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43169,0</w:t>
            </w: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w:t>
            </w: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43169,0</w:t>
            </w: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кредиттеу</w:t>
            </w: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-21923,0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 w:id="106"/>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
 </w:t>
            </w:r>
          </w:p>
          <w:bookmarkEnd w:id="106"/>
        </w:tc>
        <w:tc>
          <w:tcPr>
            <w:tcW w:w="30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21923,0</w:t>
            </w: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 w:id="107"/>
          <w:p>
            <w:pPr>
              <w:spacing w:after="20"/>
              <w:ind w:left="20"/>
              <w:jc w:val="both"/>
            </w:pPr>
            <w:r>
              <w:rPr>
                <w:rFonts w:ascii="Times New Roman"/>
                <w:b w:val="false"/>
                <w:i w:val="false"/>
                <w:color w:val="000000"/>
                <w:sz w:val="20"/>
              </w:rPr>
              <w:t>
5</w:t>
            </w:r>
            <w:r>
              <w:br/>
            </w:r>
            <w:r>
              <w:rPr>
                <w:rFonts w:ascii="Times New Roman"/>
                <w:b w:val="false"/>
                <w:i w:val="false"/>
                <w:color w:val="000000"/>
                <w:sz w:val="20"/>
              </w:rPr>
              <w:t>
 </w:t>
            </w:r>
          </w:p>
          <w:bookmarkEnd w:id="107"/>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21923,0</w:t>
            </w: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21923,0</w:t>
            </w: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21923,0</w:t>
            </w: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21923,0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 w:id="108"/>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
 </w:t>
            </w:r>
          </w:p>
          <w:bookmarkEnd w:id="108"/>
        </w:tc>
        <w:tc>
          <w:tcPr>
            <w:tcW w:w="30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 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операциялар бойынша сальдо</w:t>
            </w: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21923,0</w:t>
            </w: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-21923,0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450" w:id="109"/>
          <w:p>
            <w:pPr>
              <w:spacing w:after="20"/>
              <w:ind w:left="20"/>
              <w:jc w:val="both"/>
            </w:pPr>
            <w:r>
              <w:rPr>
                <w:rFonts w:ascii="Times New Roman"/>
                <w:b w:val="false"/>
                <w:i w:val="false"/>
                <w:color w:val="000000"/>
                <w:sz w:val="20"/>
              </w:rPr>
              <w:t>
Мәслихаттың</w:t>
            </w:r>
            <w:r>
              <w:br/>
            </w:r>
            <w:r>
              <w:rPr>
                <w:rFonts w:ascii="Times New Roman"/>
                <w:b w:val="false"/>
                <w:i w:val="false"/>
                <w:color w:val="000000"/>
                <w:sz w:val="20"/>
              </w:rPr>
              <w:t>
2016 жылғы 26 ақпандағы</w:t>
            </w:r>
            <w:r>
              <w:br/>
            </w:r>
            <w:r>
              <w:rPr>
                <w:rFonts w:ascii="Times New Roman"/>
                <w:b w:val="false"/>
                <w:i w:val="false"/>
                <w:color w:val="000000"/>
                <w:sz w:val="20"/>
              </w:rPr>
              <w:t>
№ 391шешіміне 3-қосымша</w:t>
            </w:r>
          </w:p>
          <w:bookmarkEnd w:id="109"/>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451" w:id="110"/>
          <w:p>
            <w:pPr>
              <w:spacing w:after="20"/>
              <w:ind w:left="20"/>
              <w:jc w:val="both"/>
            </w:pPr>
            <w:r>
              <w:rPr>
                <w:rFonts w:ascii="Times New Roman"/>
                <w:b w:val="false"/>
                <w:i w:val="false"/>
                <w:color w:val="000000"/>
                <w:sz w:val="20"/>
              </w:rPr>
              <w:t>
Мәслихаттың</w:t>
            </w:r>
            <w:r>
              <w:br/>
            </w:r>
            <w:r>
              <w:rPr>
                <w:rFonts w:ascii="Times New Roman"/>
                <w:b w:val="false"/>
                <w:i w:val="false"/>
                <w:color w:val="000000"/>
                <w:sz w:val="20"/>
              </w:rPr>
              <w:t>
2015 жылғы 23 желтоқсандағы</w:t>
            </w:r>
            <w:r>
              <w:br/>
            </w:r>
            <w:r>
              <w:rPr>
                <w:rFonts w:ascii="Times New Roman"/>
                <w:b w:val="false"/>
                <w:i w:val="false"/>
                <w:color w:val="000000"/>
                <w:sz w:val="20"/>
              </w:rPr>
              <w:t>
№ 345 шешіміне 3-қосымша</w:t>
            </w:r>
          </w:p>
          <w:bookmarkEnd w:id="110"/>
        </w:tc>
      </w:tr>
    </w:tbl>
    <w:bookmarkStart w:name="z452" w:id="111"/>
    <w:p>
      <w:pPr>
        <w:spacing w:after="0"/>
        <w:ind w:left="0"/>
        <w:jc w:val="left"/>
      </w:pPr>
      <w:r>
        <w:rPr>
          <w:rFonts w:ascii="Times New Roman"/>
          <w:b/>
          <w:i w:val="false"/>
          <w:color w:val="000000"/>
        </w:rPr>
        <w:t xml:space="preserve"> 
2018 жылға арналған аудандық бюджет</w:t>
      </w:r>
    </w:p>
    <w:bookmarkEnd w:id="1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3"/>
        <w:gridCol w:w="1122"/>
        <w:gridCol w:w="723"/>
        <w:gridCol w:w="1123"/>
        <w:gridCol w:w="4879"/>
        <w:gridCol w:w="373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 w:id="112"/>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
 </w:t>
            </w:r>
          </w:p>
          <w:bookmarkEnd w:id="112"/>
        </w:tc>
        <w:tc>
          <w:tcPr>
            <w:tcW w:w="3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4321796,0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 w:id="113"/>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113"/>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Салықтық түсімдер </w:t>
            </w: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3258043,0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 w:id="114"/>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114"/>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1198930,0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 w:id="115"/>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115"/>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1198930,0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 w:id="116"/>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116"/>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902960,0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 w:id="117"/>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117"/>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902960,0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 w:id="118"/>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118"/>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1072392,0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 w:id="119"/>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119"/>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793100,0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 w:id="120"/>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120"/>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13502,0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 w:id="121"/>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121"/>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252190,0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 w:id="122"/>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122"/>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13600,0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 w:id="123"/>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123"/>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74225,0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 w:id="124"/>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124"/>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10418,0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 w:id="125"/>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125"/>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28500,0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 w:id="126"/>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126"/>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34849,0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 w:id="127"/>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127"/>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 w:id="128"/>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128"/>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9536,0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 w:id="129"/>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129"/>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9536,0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 w:id="130"/>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bookmarkEnd w:id="130"/>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4650,0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 w:id="131"/>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bookmarkEnd w:id="131"/>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 w:id="132"/>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bookmarkEnd w:id="132"/>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 w:id="133"/>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bookmarkEnd w:id="133"/>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 w:id="134"/>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bookmarkEnd w:id="134"/>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 w:id="135"/>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bookmarkEnd w:id="135"/>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 w:id="136"/>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bookmarkEnd w:id="136"/>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 w:id="137"/>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bookmarkEnd w:id="137"/>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21000,0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 w:id="138"/>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bookmarkEnd w:id="138"/>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21000,0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 w:id="139"/>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bookmarkEnd w:id="139"/>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21000,0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 w:id="140"/>
          <w:p>
            <w:pPr>
              <w:spacing w:after="20"/>
              <w:ind w:left="20"/>
              <w:jc w:val="both"/>
            </w:pPr>
            <w:r>
              <w:rPr>
                <w:rFonts w:ascii="Times New Roman"/>
                <w:b w:val="false"/>
                <w:i w:val="false"/>
                <w:color w:val="000000"/>
                <w:sz w:val="20"/>
              </w:rPr>
              <w:t>
4</w:t>
            </w:r>
            <w:r>
              <w:br/>
            </w:r>
            <w:r>
              <w:rPr>
                <w:rFonts w:ascii="Times New Roman"/>
                <w:b w:val="false"/>
                <w:i w:val="false"/>
                <w:color w:val="000000"/>
                <w:sz w:val="20"/>
              </w:rPr>
              <w:t>
 </w:t>
            </w:r>
          </w:p>
          <w:bookmarkEnd w:id="140"/>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1038103,0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 w:id="141"/>
          <w:p>
            <w:pPr>
              <w:spacing w:after="20"/>
              <w:ind w:left="20"/>
              <w:jc w:val="both"/>
            </w:pPr>
            <w:r>
              <w:rPr>
                <w:rFonts w:ascii="Times New Roman"/>
                <w:b w:val="false"/>
                <w:i w:val="false"/>
                <w:color w:val="000000"/>
                <w:sz w:val="20"/>
              </w:rPr>
              <w:t>
4</w:t>
            </w:r>
            <w:r>
              <w:br/>
            </w:r>
            <w:r>
              <w:rPr>
                <w:rFonts w:ascii="Times New Roman"/>
                <w:b w:val="false"/>
                <w:i w:val="false"/>
                <w:color w:val="000000"/>
                <w:sz w:val="20"/>
              </w:rPr>
              <w:t>
 </w:t>
            </w:r>
          </w:p>
          <w:bookmarkEnd w:id="141"/>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1038103,0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 w:id="142"/>
          <w:p>
            <w:pPr>
              <w:spacing w:after="20"/>
              <w:ind w:left="20"/>
              <w:jc w:val="both"/>
            </w:pPr>
            <w:r>
              <w:rPr>
                <w:rFonts w:ascii="Times New Roman"/>
                <w:b w:val="false"/>
                <w:i w:val="false"/>
                <w:color w:val="000000"/>
                <w:sz w:val="20"/>
              </w:rPr>
              <w:t>
4</w:t>
            </w:r>
            <w:r>
              <w:br/>
            </w:r>
            <w:r>
              <w:rPr>
                <w:rFonts w:ascii="Times New Roman"/>
                <w:b w:val="false"/>
                <w:i w:val="false"/>
                <w:color w:val="000000"/>
                <w:sz w:val="20"/>
              </w:rPr>
              <w:t>
 </w:t>
            </w:r>
          </w:p>
          <w:bookmarkEnd w:id="142"/>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1038103,0</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4"/>
        <w:gridCol w:w="914"/>
        <w:gridCol w:w="1241"/>
        <w:gridCol w:w="1241"/>
        <w:gridCol w:w="4954"/>
        <w:gridCol w:w="303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 w:id="143"/>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
 </w:t>
            </w:r>
          </w:p>
          <w:bookmarkEnd w:id="143"/>
        </w:tc>
        <w:tc>
          <w:tcPr>
            <w:tcW w:w="30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 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4321796,0</w:t>
            </w: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 w:id="144"/>
          <w:p>
            <w:pPr>
              <w:spacing w:after="20"/>
              <w:ind w:left="20"/>
              <w:jc w:val="both"/>
            </w:pPr>
            <w:r>
              <w:rPr>
                <w:rFonts w:ascii="Times New Roman"/>
                <w:b w:val="false"/>
                <w:i w:val="false"/>
                <w:color w:val="000000"/>
                <w:sz w:val="20"/>
              </w:rPr>
              <w:t>
01</w:t>
            </w:r>
            <w:r>
              <w:br/>
            </w:r>
            <w:r>
              <w:rPr>
                <w:rFonts w:ascii="Times New Roman"/>
                <w:b w:val="false"/>
                <w:i w:val="false"/>
                <w:color w:val="000000"/>
                <w:sz w:val="20"/>
              </w:rPr>
              <w:t>
 </w:t>
            </w:r>
          </w:p>
          <w:bookmarkEnd w:id="144"/>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346496,0</w:t>
            </w: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302478,0</w:t>
            </w: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13128,0</w:t>
            </w: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13128,0</w:t>
            </w: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83594,0</w:t>
            </w: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83594,0</w:t>
            </w: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205756,0</w:t>
            </w: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205756,0</w:t>
            </w: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1334,0</w:t>
            </w: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1334,0</w:t>
            </w: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1334,0</w:t>
            </w: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мемлекеттік қызметтер</w:t>
            </w: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42684,0</w:t>
            </w: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10227,0</w:t>
            </w: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10227,0</w:t>
            </w: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32457,0</w:t>
            </w: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32457,0</w:t>
            </w: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 w:id="145"/>
          <w:p>
            <w:pPr>
              <w:spacing w:after="20"/>
              <w:ind w:left="20"/>
              <w:jc w:val="both"/>
            </w:pPr>
            <w:r>
              <w:rPr>
                <w:rFonts w:ascii="Times New Roman"/>
                <w:b w:val="false"/>
                <w:i w:val="false"/>
                <w:color w:val="000000"/>
                <w:sz w:val="20"/>
              </w:rPr>
              <w:t>
02</w:t>
            </w:r>
            <w:r>
              <w:br/>
            </w:r>
            <w:r>
              <w:rPr>
                <w:rFonts w:ascii="Times New Roman"/>
                <w:b w:val="false"/>
                <w:i w:val="false"/>
                <w:color w:val="000000"/>
                <w:sz w:val="20"/>
              </w:rPr>
              <w:t>
 </w:t>
            </w:r>
          </w:p>
          <w:bookmarkEnd w:id="145"/>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7834,0</w:t>
            </w: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5834,0</w:t>
            </w: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5834,0</w:t>
            </w: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5834,0</w:t>
            </w: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 w:id="146"/>
          <w:p>
            <w:pPr>
              <w:spacing w:after="20"/>
              <w:ind w:left="20"/>
              <w:jc w:val="both"/>
            </w:pPr>
            <w:r>
              <w:rPr>
                <w:rFonts w:ascii="Times New Roman"/>
                <w:b w:val="false"/>
                <w:i w:val="false"/>
                <w:color w:val="000000"/>
                <w:sz w:val="20"/>
              </w:rPr>
              <w:t>
04</w:t>
            </w:r>
            <w:r>
              <w:br/>
            </w:r>
            <w:r>
              <w:rPr>
                <w:rFonts w:ascii="Times New Roman"/>
                <w:b w:val="false"/>
                <w:i w:val="false"/>
                <w:color w:val="000000"/>
                <w:sz w:val="20"/>
              </w:rPr>
              <w:t>
 </w:t>
            </w:r>
          </w:p>
          <w:bookmarkEnd w:id="146"/>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2568883,0</w:t>
            </w: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129641,0</w:t>
            </w: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129641,0</w:t>
            </w: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129641,0</w:t>
            </w: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2341287,0</w:t>
            </w: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15223,0</w:t>
            </w: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15223,0</w:t>
            </w: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2326064,0</w:t>
            </w: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2296190,0</w:t>
            </w: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29874,0</w:t>
            </w: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97955,0</w:t>
            </w: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97955,0</w:t>
            </w: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11055,0</w:t>
            </w: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28269,0</w:t>
            </w: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1255,0</w:t>
            </w: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46473,0</w:t>
            </w: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10903,0</w:t>
            </w: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 w:id="147"/>
          <w:p>
            <w:pPr>
              <w:spacing w:after="20"/>
              <w:ind w:left="20"/>
              <w:jc w:val="both"/>
            </w:pPr>
            <w:r>
              <w:rPr>
                <w:rFonts w:ascii="Times New Roman"/>
                <w:b w:val="false"/>
                <w:i w:val="false"/>
                <w:color w:val="000000"/>
                <w:sz w:val="20"/>
              </w:rPr>
              <w:t>
06</w:t>
            </w:r>
            <w:r>
              <w:br/>
            </w:r>
            <w:r>
              <w:rPr>
                <w:rFonts w:ascii="Times New Roman"/>
                <w:b w:val="false"/>
                <w:i w:val="false"/>
                <w:color w:val="000000"/>
                <w:sz w:val="20"/>
              </w:rPr>
              <w:t>
 </w:t>
            </w:r>
          </w:p>
          <w:bookmarkEnd w:id="147"/>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200696,0</w:t>
            </w: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қамсыздандыру</w:t>
            </w: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63411,0</w:t>
            </w: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43694,0</w:t>
            </w: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6440,0</w:t>
            </w: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37254,0</w:t>
            </w: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19717,0</w:t>
            </w: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Патронат тәрбиешілерге берілген баланы (балаларды) асырап бағу</w:t>
            </w: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19717,0</w:t>
            </w: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113422,0</w:t>
            </w: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113422,0</w:t>
            </w: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28028,0</w:t>
            </w: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11272,0</w:t>
            </w: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37034,0</w:t>
            </w: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4123,0</w:t>
            </w: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25464,0</w:t>
            </w: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7501,0</w:t>
            </w: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23863,0</w:t>
            </w: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23863,0</w:t>
            </w: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22527,0</w:t>
            </w: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1336,0</w:t>
            </w: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5" w:id="148"/>
          <w:p>
            <w:pPr>
              <w:spacing w:after="20"/>
              <w:ind w:left="20"/>
              <w:jc w:val="both"/>
            </w:pPr>
            <w:r>
              <w:rPr>
                <w:rFonts w:ascii="Times New Roman"/>
                <w:b w:val="false"/>
                <w:i w:val="false"/>
                <w:color w:val="000000"/>
                <w:sz w:val="20"/>
              </w:rPr>
              <w:t>
07</w:t>
            </w:r>
            <w:r>
              <w:br/>
            </w:r>
            <w:r>
              <w:rPr>
                <w:rFonts w:ascii="Times New Roman"/>
                <w:b w:val="false"/>
                <w:i w:val="false"/>
                <w:color w:val="000000"/>
                <w:sz w:val="20"/>
              </w:rPr>
              <w:t>
 </w:t>
            </w:r>
          </w:p>
          <w:bookmarkEnd w:id="148"/>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553728,0</w:t>
            </w: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476683,0</w:t>
            </w: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476683,0</w:t>
            </w: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тұрғын үй қорының тұрғын үйін жобалау және (немесе) салу, реконструкциялау</w:t>
            </w: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282584,0</w:t>
            </w: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Инженерлік-коммуникациялық инфрақұрылымды жобалау, дамыту және (немесе) жайластыру</w:t>
            </w: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194099,0</w:t>
            </w: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77045,0</w:t>
            </w: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25284,0</w:t>
            </w: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25284,0</w:t>
            </w: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51761,0</w:t>
            </w: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50261,0</w:t>
            </w: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 w:id="149"/>
          <w:p>
            <w:pPr>
              <w:spacing w:after="20"/>
              <w:ind w:left="20"/>
              <w:jc w:val="both"/>
            </w:pPr>
            <w:r>
              <w:rPr>
                <w:rFonts w:ascii="Times New Roman"/>
                <w:b w:val="false"/>
                <w:i w:val="false"/>
                <w:color w:val="000000"/>
                <w:sz w:val="20"/>
              </w:rPr>
              <w:t>
08</w:t>
            </w:r>
            <w:r>
              <w:br/>
            </w:r>
            <w:r>
              <w:rPr>
                <w:rFonts w:ascii="Times New Roman"/>
                <w:b w:val="false"/>
                <w:i w:val="false"/>
                <w:color w:val="000000"/>
                <w:sz w:val="20"/>
              </w:rPr>
              <w:t>
 </w:t>
            </w:r>
          </w:p>
          <w:bookmarkEnd w:id="149"/>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215561,0</w:t>
            </w: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62843,0</w:t>
            </w: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62843,0</w:t>
            </w: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62843,0</w:t>
            </w: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54742,0</w:t>
            </w: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54742,0</w:t>
            </w: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6794,0</w:t>
            </w: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36630,0</w:t>
            </w: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5840,0</w:t>
            </w: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5478,0</w:t>
            </w: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77962,0</w:t>
            </w: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61151,0</w:t>
            </w: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52421,0</w:t>
            </w: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тiлдi және Қазақстан халқының басқа да тiлдерін дамыту</w:t>
            </w: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8730,0</w:t>
            </w: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16811,0</w:t>
            </w: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16811,0</w:t>
            </w: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20014,0</w:t>
            </w: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7238,0</w:t>
            </w: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7238,0</w:t>
            </w: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12776,0</w:t>
            </w: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8565,0</w:t>
            </w: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4211,0</w:t>
            </w: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8" w:id="150"/>
          <w:p>
            <w:pPr>
              <w:spacing w:after="20"/>
              <w:ind w:left="20"/>
              <w:jc w:val="both"/>
            </w:pPr>
            <w:r>
              <w:rPr>
                <w:rFonts w:ascii="Times New Roman"/>
                <w:b w:val="false"/>
                <w:i w:val="false"/>
                <w:color w:val="000000"/>
                <w:sz w:val="20"/>
              </w:rPr>
              <w:t>
10</w:t>
            </w:r>
            <w:r>
              <w:br/>
            </w:r>
            <w:r>
              <w:rPr>
                <w:rFonts w:ascii="Times New Roman"/>
                <w:b w:val="false"/>
                <w:i w:val="false"/>
                <w:color w:val="000000"/>
                <w:sz w:val="20"/>
              </w:rPr>
              <w:t>
 </w:t>
            </w:r>
          </w:p>
          <w:bookmarkEnd w:id="150"/>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116563,0</w:t>
            </w: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41717,0</w:t>
            </w: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19712,0</w:t>
            </w: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19712,0</w:t>
            </w: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22005,0</w:t>
            </w: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18890,0</w:t>
            </w: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3115,0</w:t>
            </w: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8311,0</w:t>
            </w: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8311,0</w:t>
            </w: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8311,0</w:t>
            </w: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66535,0</w:t>
            </w: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66535,0</w:t>
            </w: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66535,0</w:t>
            </w: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1" w:id="151"/>
          <w:p>
            <w:pPr>
              <w:spacing w:after="20"/>
              <w:ind w:left="20"/>
              <w:jc w:val="both"/>
            </w:pPr>
            <w:r>
              <w:rPr>
                <w:rFonts w:ascii="Times New Roman"/>
                <w:b w:val="false"/>
                <w:i w:val="false"/>
                <w:color w:val="000000"/>
                <w:sz w:val="20"/>
              </w:rPr>
              <w:t>
11</w:t>
            </w:r>
            <w:r>
              <w:br/>
            </w:r>
            <w:r>
              <w:rPr>
                <w:rFonts w:ascii="Times New Roman"/>
                <w:b w:val="false"/>
                <w:i w:val="false"/>
                <w:color w:val="000000"/>
                <w:sz w:val="20"/>
              </w:rPr>
              <w:t>
 </w:t>
            </w:r>
          </w:p>
          <w:bookmarkEnd w:id="151"/>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20734,0</w:t>
            </w: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20734,0</w:t>
            </w: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12822,0</w:t>
            </w: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12822,0</w:t>
            </w: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7912,0</w:t>
            </w: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7912,0</w:t>
            </w: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7" w:id="152"/>
          <w:p>
            <w:pPr>
              <w:spacing w:after="20"/>
              <w:ind w:left="20"/>
              <w:jc w:val="both"/>
            </w:pPr>
            <w:r>
              <w:rPr>
                <w:rFonts w:ascii="Times New Roman"/>
                <w:b w:val="false"/>
                <w:i w:val="false"/>
                <w:color w:val="000000"/>
                <w:sz w:val="20"/>
              </w:rPr>
              <w:t>
12</w:t>
            </w:r>
            <w:r>
              <w:br/>
            </w:r>
            <w:r>
              <w:rPr>
                <w:rFonts w:ascii="Times New Roman"/>
                <w:b w:val="false"/>
                <w:i w:val="false"/>
                <w:color w:val="000000"/>
                <w:sz w:val="20"/>
              </w:rPr>
              <w:t>
 </w:t>
            </w:r>
          </w:p>
          <w:bookmarkEnd w:id="152"/>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97822,0</w:t>
            </w: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97822,0</w:t>
            </w: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40245,0</w:t>
            </w: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40245,0</w:t>
            </w: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57577,0</w:t>
            </w: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57577,0</w:t>
            </w: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3" w:id="153"/>
          <w:p>
            <w:pPr>
              <w:spacing w:after="20"/>
              <w:ind w:left="20"/>
              <w:jc w:val="both"/>
            </w:pPr>
            <w:r>
              <w:rPr>
                <w:rFonts w:ascii="Times New Roman"/>
                <w:b w:val="false"/>
                <w:i w:val="false"/>
                <w:color w:val="000000"/>
                <w:sz w:val="20"/>
              </w:rPr>
              <w:t>
13</w:t>
            </w:r>
            <w:r>
              <w:br/>
            </w:r>
            <w:r>
              <w:rPr>
                <w:rFonts w:ascii="Times New Roman"/>
                <w:b w:val="false"/>
                <w:i w:val="false"/>
                <w:color w:val="000000"/>
                <w:sz w:val="20"/>
              </w:rPr>
              <w:t>
 </w:t>
            </w:r>
          </w:p>
          <w:bookmarkEnd w:id="153"/>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147285,0</w:t>
            </w: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7340,0</w:t>
            </w: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7340,0</w:t>
            </w: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7340,0</w:t>
            </w: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139945,0</w:t>
            </w: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63656,0</w:t>
            </w: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63656,0</w:t>
            </w: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76289,0</w:t>
            </w: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76289,0</w:t>
            </w: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2" w:id="154"/>
          <w:p>
            <w:pPr>
              <w:spacing w:after="20"/>
              <w:ind w:left="20"/>
              <w:jc w:val="both"/>
            </w:pPr>
            <w:r>
              <w:rPr>
                <w:rFonts w:ascii="Times New Roman"/>
                <w:b w:val="false"/>
                <w:i w:val="false"/>
                <w:color w:val="000000"/>
                <w:sz w:val="20"/>
              </w:rPr>
              <w:t>
15</w:t>
            </w:r>
            <w:r>
              <w:br/>
            </w:r>
            <w:r>
              <w:rPr>
                <w:rFonts w:ascii="Times New Roman"/>
                <w:b w:val="false"/>
                <w:i w:val="false"/>
                <w:color w:val="000000"/>
                <w:sz w:val="20"/>
              </w:rPr>
              <w:t>
 </w:t>
            </w:r>
          </w:p>
          <w:bookmarkEnd w:id="154"/>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46194,0</w:t>
            </w: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46194,0</w:t>
            </w: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46194,0</w:t>
            </w: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w:t>
            </w: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46194,0</w:t>
            </w: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кредиттеу</w:t>
            </w: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-21924,0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7" w:id="155"/>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
 </w:t>
            </w:r>
          </w:p>
          <w:bookmarkEnd w:id="155"/>
        </w:tc>
        <w:tc>
          <w:tcPr>
            <w:tcW w:w="30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21924,0</w:t>
            </w: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3" w:id="156"/>
          <w:p>
            <w:pPr>
              <w:spacing w:after="20"/>
              <w:ind w:left="20"/>
              <w:jc w:val="both"/>
            </w:pPr>
            <w:r>
              <w:rPr>
                <w:rFonts w:ascii="Times New Roman"/>
                <w:b w:val="false"/>
                <w:i w:val="false"/>
                <w:color w:val="000000"/>
                <w:sz w:val="20"/>
              </w:rPr>
              <w:t>
5</w:t>
            </w:r>
            <w:r>
              <w:br/>
            </w:r>
            <w:r>
              <w:rPr>
                <w:rFonts w:ascii="Times New Roman"/>
                <w:b w:val="false"/>
                <w:i w:val="false"/>
                <w:color w:val="000000"/>
                <w:sz w:val="20"/>
              </w:rPr>
              <w:t>
 </w:t>
            </w:r>
          </w:p>
          <w:bookmarkEnd w:id="156"/>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21924,0</w:t>
            </w: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21924,0</w:t>
            </w: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21924,0</w:t>
            </w: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21924,0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7" w:id="157"/>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
 </w:t>
            </w:r>
          </w:p>
          <w:bookmarkEnd w:id="157"/>
        </w:tc>
        <w:tc>
          <w:tcPr>
            <w:tcW w:w="30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операциялар бойынша сальдо</w:t>
            </w: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21924,0</w:t>
            </w: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-21924,0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645" w:id="158"/>
          <w:p>
            <w:pPr>
              <w:spacing w:after="20"/>
              <w:ind w:left="20"/>
              <w:jc w:val="both"/>
            </w:pPr>
            <w:r>
              <w:rPr>
                <w:rFonts w:ascii="Times New Roman"/>
                <w:b w:val="false"/>
                <w:i w:val="false"/>
                <w:color w:val="000000"/>
                <w:sz w:val="20"/>
              </w:rPr>
              <w:t>
Мәслихаттың</w:t>
            </w:r>
            <w:r>
              <w:br/>
            </w:r>
            <w:r>
              <w:rPr>
                <w:rFonts w:ascii="Times New Roman"/>
                <w:b w:val="false"/>
                <w:i w:val="false"/>
                <w:color w:val="000000"/>
                <w:sz w:val="20"/>
              </w:rPr>
              <w:t>
2016 жылғы 26 ақпандағы</w:t>
            </w:r>
            <w:r>
              <w:br/>
            </w:r>
            <w:r>
              <w:rPr>
                <w:rFonts w:ascii="Times New Roman"/>
                <w:b w:val="false"/>
                <w:i w:val="false"/>
                <w:color w:val="000000"/>
                <w:sz w:val="20"/>
              </w:rPr>
              <w:t>
№ 391шешіміне 4-қосымша</w:t>
            </w:r>
          </w:p>
          <w:bookmarkEnd w:id="158"/>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646" w:id="159"/>
          <w:p>
            <w:pPr>
              <w:spacing w:after="20"/>
              <w:ind w:left="20"/>
              <w:jc w:val="both"/>
            </w:pPr>
            <w:r>
              <w:rPr>
                <w:rFonts w:ascii="Times New Roman"/>
                <w:b w:val="false"/>
                <w:i w:val="false"/>
                <w:color w:val="000000"/>
                <w:sz w:val="20"/>
              </w:rPr>
              <w:t>
Мәслихаттың</w:t>
            </w:r>
            <w:r>
              <w:br/>
            </w:r>
            <w:r>
              <w:rPr>
                <w:rFonts w:ascii="Times New Roman"/>
                <w:b w:val="false"/>
                <w:i w:val="false"/>
                <w:color w:val="000000"/>
                <w:sz w:val="20"/>
              </w:rPr>
              <w:t>
2015 жылғы 23 желтоқсандағы</w:t>
            </w:r>
            <w:r>
              <w:br/>
            </w:r>
            <w:r>
              <w:rPr>
                <w:rFonts w:ascii="Times New Roman"/>
                <w:b w:val="false"/>
                <w:i w:val="false"/>
                <w:color w:val="000000"/>
                <w:sz w:val="20"/>
              </w:rPr>
              <w:t>
№ 345 шешіміне 5-қосымша</w:t>
            </w:r>
          </w:p>
          <w:bookmarkEnd w:id="159"/>
        </w:tc>
      </w:tr>
    </w:tbl>
    <w:bookmarkStart w:name="z647" w:id="160"/>
    <w:p>
      <w:pPr>
        <w:spacing w:after="0"/>
        <w:ind w:left="0"/>
        <w:jc w:val="left"/>
      </w:pPr>
      <w:r>
        <w:rPr>
          <w:rFonts w:ascii="Times New Roman"/>
          <w:b/>
          <w:i w:val="false"/>
          <w:color w:val="000000"/>
        </w:rPr>
        <w:t xml:space="preserve"> 
2016 жылға арналған кент, ауылдар, ауылдық округтер әкімдерінің аппараттары бойынша бюджеттік бағдарламалардың тізбесі</w:t>
      </w:r>
    </w:p>
    <w:bookmarkEnd w:id="1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6"/>
        <w:gridCol w:w="719"/>
        <w:gridCol w:w="1516"/>
        <w:gridCol w:w="1516"/>
        <w:gridCol w:w="4121"/>
        <w:gridCol w:w="331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8" w:id="161"/>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
 </w:t>
            </w:r>
          </w:p>
          <w:bookmarkEnd w:id="161"/>
        </w:tc>
        <w:tc>
          <w:tcPr>
            <w:tcW w:w="33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3" w:id="162"/>
          <w:p>
            <w:pPr>
              <w:spacing w:after="20"/>
              <w:ind w:left="20"/>
              <w:jc w:val="both"/>
            </w:pPr>
            <w:r>
              <w:rPr>
                <w:rFonts w:ascii="Times New Roman"/>
                <w:b w:val="false"/>
                <w:i w:val="false"/>
                <w:color w:val="000000"/>
                <w:sz w:val="20"/>
              </w:rPr>
              <w:t>
"Қостанай ауданының Александров ауылдық округі әкімінің аппараты" мемлекеттік мекемесі</w:t>
            </w:r>
            <w:r>
              <w:br/>
            </w:r>
            <w:r>
              <w:rPr>
                <w:rFonts w:ascii="Times New Roman"/>
                <w:b w:val="false"/>
                <w:i w:val="false"/>
                <w:color w:val="000000"/>
                <w:sz w:val="20"/>
              </w:rPr>
              <w:t>
 </w:t>
            </w:r>
          </w:p>
          <w:bookmarkEnd w:id="162"/>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15669,0</w:t>
            </w: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4" w:id="163"/>
          <w:p>
            <w:pPr>
              <w:spacing w:after="20"/>
              <w:ind w:left="20"/>
              <w:jc w:val="both"/>
            </w:pPr>
            <w:r>
              <w:rPr>
                <w:rFonts w:ascii="Times New Roman"/>
                <w:b w:val="false"/>
                <w:i w:val="false"/>
                <w:color w:val="000000"/>
                <w:sz w:val="20"/>
              </w:rPr>
              <w:t>
01</w:t>
            </w:r>
            <w:r>
              <w:br/>
            </w:r>
            <w:r>
              <w:rPr>
                <w:rFonts w:ascii="Times New Roman"/>
                <w:b w:val="false"/>
                <w:i w:val="false"/>
                <w:color w:val="000000"/>
                <w:sz w:val="20"/>
              </w:rPr>
              <w:t>
 </w:t>
            </w:r>
          </w:p>
          <w:bookmarkEnd w:id="163"/>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r>
              <w:br/>
            </w:r>
            <w:r>
              <w:rPr>
                <w:rFonts w:ascii="Times New Roman"/>
                <w:b w:val="false"/>
                <w:i w:val="false"/>
                <w:color w:val="000000"/>
                <w:sz w:val="20"/>
              </w:rPr>
              <w:t>
 </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13663,0</w:t>
            </w: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r>
              <w:br/>
            </w:r>
            <w:r>
              <w:rPr>
                <w:rFonts w:ascii="Times New Roman"/>
                <w:b w:val="false"/>
                <w:i w:val="false"/>
                <w:color w:val="000000"/>
                <w:sz w:val="20"/>
              </w:rPr>
              <w:t>
 </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13663,0</w:t>
            </w: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13663,0</w:t>
            </w: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13663,0</w:t>
            </w: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8" w:id="164"/>
          <w:p>
            <w:pPr>
              <w:spacing w:after="20"/>
              <w:ind w:left="20"/>
              <w:jc w:val="both"/>
            </w:pPr>
            <w:r>
              <w:rPr>
                <w:rFonts w:ascii="Times New Roman"/>
                <w:b w:val="false"/>
                <w:i w:val="false"/>
                <w:color w:val="000000"/>
                <w:sz w:val="20"/>
              </w:rPr>
              <w:t>
04</w:t>
            </w:r>
            <w:r>
              <w:br/>
            </w:r>
            <w:r>
              <w:rPr>
                <w:rFonts w:ascii="Times New Roman"/>
                <w:b w:val="false"/>
                <w:i w:val="false"/>
                <w:color w:val="000000"/>
                <w:sz w:val="20"/>
              </w:rPr>
              <w:t>
 </w:t>
            </w:r>
          </w:p>
          <w:bookmarkEnd w:id="164"/>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r>
              <w:br/>
            </w:r>
            <w:r>
              <w:rPr>
                <w:rFonts w:ascii="Times New Roman"/>
                <w:b w:val="false"/>
                <w:i w:val="false"/>
                <w:color w:val="000000"/>
                <w:sz w:val="20"/>
              </w:rPr>
              <w:t>
 </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648,0</w:t>
            </w: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648,0</w:t>
            </w: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648,0</w:t>
            </w: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648,0</w:t>
            </w: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2" w:id="165"/>
          <w:p>
            <w:pPr>
              <w:spacing w:after="20"/>
              <w:ind w:left="20"/>
              <w:jc w:val="both"/>
            </w:pPr>
            <w:r>
              <w:rPr>
                <w:rFonts w:ascii="Times New Roman"/>
                <w:b w:val="false"/>
                <w:i w:val="false"/>
                <w:color w:val="000000"/>
                <w:sz w:val="20"/>
              </w:rPr>
              <w:t>
07</w:t>
            </w:r>
            <w:r>
              <w:br/>
            </w:r>
            <w:r>
              <w:rPr>
                <w:rFonts w:ascii="Times New Roman"/>
                <w:b w:val="false"/>
                <w:i w:val="false"/>
                <w:color w:val="000000"/>
                <w:sz w:val="20"/>
              </w:rPr>
              <w:t>
 </w:t>
            </w:r>
          </w:p>
          <w:bookmarkEnd w:id="165"/>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660,0</w:t>
            </w: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660,0</w:t>
            </w: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660,0</w:t>
            </w: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660,0</w:t>
            </w: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6" w:id="166"/>
          <w:p>
            <w:pPr>
              <w:spacing w:after="20"/>
              <w:ind w:left="20"/>
              <w:jc w:val="both"/>
            </w:pPr>
            <w:r>
              <w:rPr>
                <w:rFonts w:ascii="Times New Roman"/>
                <w:b w:val="false"/>
                <w:i w:val="false"/>
                <w:color w:val="000000"/>
                <w:sz w:val="20"/>
              </w:rPr>
              <w:t>
12</w:t>
            </w:r>
            <w:r>
              <w:br/>
            </w:r>
            <w:r>
              <w:rPr>
                <w:rFonts w:ascii="Times New Roman"/>
                <w:b w:val="false"/>
                <w:i w:val="false"/>
                <w:color w:val="000000"/>
                <w:sz w:val="20"/>
              </w:rPr>
              <w:t>
 </w:t>
            </w:r>
          </w:p>
          <w:bookmarkEnd w:id="166"/>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698,0</w:t>
            </w: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698,0</w:t>
            </w: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698,0</w:t>
            </w: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0" w:id="167"/>
          <w:p>
            <w:pPr>
              <w:spacing w:after="20"/>
              <w:ind w:left="20"/>
              <w:jc w:val="both"/>
            </w:pPr>
            <w:r>
              <w:rPr>
                <w:rFonts w:ascii="Times New Roman"/>
                <w:b w:val="false"/>
                <w:i w:val="false"/>
                <w:color w:val="000000"/>
                <w:sz w:val="20"/>
              </w:rPr>
              <w:t>
"Қостанай ауданының Белозер ауылдық округі әкімінің аппараты" мемлекеттік мекемесі</w:t>
            </w:r>
            <w:r>
              <w:br/>
            </w:r>
            <w:r>
              <w:rPr>
                <w:rFonts w:ascii="Times New Roman"/>
                <w:b w:val="false"/>
                <w:i w:val="false"/>
                <w:color w:val="000000"/>
                <w:sz w:val="20"/>
              </w:rPr>
              <w:t>
 </w:t>
            </w:r>
          </w:p>
          <w:bookmarkEnd w:id="167"/>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11231,0</w:t>
            </w: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1" w:id="168"/>
          <w:p>
            <w:pPr>
              <w:spacing w:after="20"/>
              <w:ind w:left="20"/>
              <w:jc w:val="both"/>
            </w:pPr>
            <w:r>
              <w:rPr>
                <w:rFonts w:ascii="Times New Roman"/>
                <w:b w:val="false"/>
                <w:i w:val="false"/>
                <w:color w:val="000000"/>
                <w:sz w:val="20"/>
              </w:rPr>
              <w:t>
01</w:t>
            </w:r>
            <w:r>
              <w:br/>
            </w:r>
            <w:r>
              <w:rPr>
                <w:rFonts w:ascii="Times New Roman"/>
                <w:b w:val="false"/>
                <w:i w:val="false"/>
                <w:color w:val="000000"/>
                <w:sz w:val="20"/>
              </w:rPr>
              <w:t>
 </w:t>
            </w:r>
          </w:p>
          <w:bookmarkEnd w:id="168"/>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r>
              <w:br/>
            </w:r>
            <w:r>
              <w:rPr>
                <w:rFonts w:ascii="Times New Roman"/>
                <w:b w:val="false"/>
                <w:i w:val="false"/>
                <w:color w:val="000000"/>
                <w:sz w:val="20"/>
              </w:rPr>
              <w:t>
 </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10399,0</w:t>
            </w: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r>
              <w:br/>
            </w:r>
            <w:r>
              <w:rPr>
                <w:rFonts w:ascii="Times New Roman"/>
                <w:b w:val="false"/>
                <w:i w:val="false"/>
                <w:color w:val="000000"/>
                <w:sz w:val="20"/>
              </w:rPr>
              <w:t>
 </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10399,0</w:t>
            </w: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10399,0</w:t>
            </w: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10399,0</w:t>
            </w: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5" w:id="169"/>
          <w:p>
            <w:pPr>
              <w:spacing w:after="20"/>
              <w:ind w:left="20"/>
              <w:jc w:val="both"/>
            </w:pPr>
            <w:r>
              <w:rPr>
                <w:rFonts w:ascii="Times New Roman"/>
                <w:b w:val="false"/>
                <w:i w:val="false"/>
                <w:color w:val="000000"/>
                <w:sz w:val="20"/>
              </w:rPr>
              <w:t>
07</w:t>
            </w:r>
            <w:r>
              <w:br/>
            </w:r>
            <w:r>
              <w:rPr>
                <w:rFonts w:ascii="Times New Roman"/>
                <w:b w:val="false"/>
                <w:i w:val="false"/>
                <w:color w:val="000000"/>
                <w:sz w:val="20"/>
              </w:rPr>
              <w:t>
 </w:t>
            </w:r>
          </w:p>
          <w:bookmarkEnd w:id="169"/>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416,0</w:t>
            </w: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416,0</w:t>
            </w: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416,0</w:t>
            </w: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416,0</w:t>
            </w: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9" w:id="170"/>
          <w:p>
            <w:pPr>
              <w:spacing w:after="20"/>
              <w:ind w:left="20"/>
              <w:jc w:val="both"/>
            </w:pPr>
            <w:r>
              <w:rPr>
                <w:rFonts w:ascii="Times New Roman"/>
                <w:b w:val="false"/>
                <w:i w:val="false"/>
                <w:color w:val="000000"/>
                <w:sz w:val="20"/>
              </w:rPr>
              <w:t>
12</w:t>
            </w:r>
            <w:r>
              <w:br/>
            </w:r>
            <w:r>
              <w:rPr>
                <w:rFonts w:ascii="Times New Roman"/>
                <w:b w:val="false"/>
                <w:i w:val="false"/>
                <w:color w:val="000000"/>
                <w:sz w:val="20"/>
              </w:rPr>
              <w:t>
 </w:t>
            </w:r>
          </w:p>
          <w:bookmarkEnd w:id="170"/>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416,0</w:t>
            </w: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416,0</w:t>
            </w: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416,0</w:t>
            </w: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3" w:id="171"/>
          <w:p>
            <w:pPr>
              <w:spacing w:after="20"/>
              <w:ind w:left="20"/>
              <w:jc w:val="both"/>
            </w:pPr>
            <w:r>
              <w:rPr>
                <w:rFonts w:ascii="Times New Roman"/>
                <w:b w:val="false"/>
                <w:i w:val="false"/>
                <w:color w:val="000000"/>
                <w:sz w:val="20"/>
              </w:rPr>
              <w:t>
"Қостанай ауданының Борис-Романов ауылы әкімінің аппараты" мемлекеттік мекемесі</w:t>
            </w:r>
            <w:r>
              <w:br/>
            </w:r>
            <w:r>
              <w:rPr>
                <w:rFonts w:ascii="Times New Roman"/>
                <w:b w:val="false"/>
                <w:i w:val="false"/>
                <w:color w:val="000000"/>
                <w:sz w:val="20"/>
              </w:rPr>
              <w:t>
 </w:t>
            </w:r>
          </w:p>
          <w:bookmarkEnd w:id="171"/>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10205,0</w:t>
            </w: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4" w:id="172"/>
          <w:p>
            <w:pPr>
              <w:spacing w:after="20"/>
              <w:ind w:left="20"/>
              <w:jc w:val="both"/>
            </w:pPr>
            <w:r>
              <w:rPr>
                <w:rFonts w:ascii="Times New Roman"/>
                <w:b w:val="false"/>
                <w:i w:val="false"/>
                <w:color w:val="000000"/>
                <w:sz w:val="20"/>
              </w:rPr>
              <w:t>
01</w:t>
            </w:r>
            <w:r>
              <w:br/>
            </w:r>
            <w:r>
              <w:rPr>
                <w:rFonts w:ascii="Times New Roman"/>
                <w:b w:val="false"/>
                <w:i w:val="false"/>
                <w:color w:val="000000"/>
                <w:sz w:val="20"/>
              </w:rPr>
              <w:t>
 </w:t>
            </w:r>
          </w:p>
          <w:bookmarkEnd w:id="172"/>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r>
              <w:br/>
            </w:r>
            <w:r>
              <w:rPr>
                <w:rFonts w:ascii="Times New Roman"/>
                <w:b w:val="false"/>
                <w:i w:val="false"/>
                <w:color w:val="000000"/>
                <w:sz w:val="20"/>
              </w:rPr>
              <w:t>
 </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9505,0</w:t>
            </w: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r>
              <w:br/>
            </w:r>
            <w:r>
              <w:rPr>
                <w:rFonts w:ascii="Times New Roman"/>
                <w:b w:val="false"/>
                <w:i w:val="false"/>
                <w:color w:val="000000"/>
                <w:sz w:val="20"/>
              </w:rPr>
              <w:t>
 </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9505,0</w:t>
            </w: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9505,0</w:t>
            </w: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9505,0</w:t>
            </w: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8" w:id="173"/>
          <w:p>
            <w:pPr>
              <w:spacing w:after="20"/>
              <w:ind w:left="20"/>
              <w:jc w:val="both"/>
            </w:pPr>
            <w:r>
              <w:rPr>
                <w:rFonts w:ascii="Times New Roman"/>
                <w:b w:val="false"/>
                <w:i w:val="false"/>
                <w:color w:val="000000"/>
                <w:sz w:val="20"/>
              </w:rPr>
              <w:t>
07</w:t>
            </w:r>
            <w:r>
              <w:br/>
            </w:r>
            <w:r>
              <w:rPr>
                <w:rFonts w:ascii="Times New Roman"/>
                <w:b w:val="false"/>
                <w:i w:val="false"/>
                <w:color w:val="000000"/>
                <w:sz w:val="20"/>
              </w:rPr>
              <w:t>
 </w:t>
            </w:r>
          </w:p>
          <w:bookmarkEnd w:id="173"/>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w:t>
            </w: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w:t>
            </w: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w:t>
            </w: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w:t>
            </w: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2" w:id="174"/>
          <w:p>
            <w:pPr>
              <w:spacing w:after="20"/>
              <w:ind w:left="20"/>
              <w:jc w:val="both"/>
            </w:pPr>
            <w:r>
              <w:rPr>
                <w:rFonts w:ascii="Times New Roman"/>
                <w:b w:val="false"/>
                <w:i w:val="false"/>
                <w:color w:val="000000"/>
                <w:sz w:val="20"/>
              </w:rPr>
              <w:t>
12</w:t>
            </w:r>
            <w:r>
              <w:br/>
            </w:r>
            <w:r>
              <w:rPr>
                <w:rFonts w:ascii="Times New Roman"/>
                <w:b w:val="false"/>
                <w:i w:val="false"/>
                <w:color w:val="000000"/>
                <w:sz w:val="20"/>
              </w:rPr>
              <w:t>
 </w:t>
            </w:r>
          </w:p>
          <w:bookmarkEnd w:id="174"/>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w:t>
            </w: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w:t>
            </w: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w:t>
            </w: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6" w:id="175"/>
          <w:p>
            <w:pPr>
              <w:spacing w:after="20"/>
              <w:ind w:left="20"/>
              <w:jc w:val="both"/>
            </w:pPr>
            <w:r>
              <w:rPr>
                <w:rFonts w:ascii="Times New Roman"/>
                <w:b w:val="false"/>
                <w:i w:val="false"/>
                <w:color w:val="000000"/>
                <w:sz w:val="20"/>
              </w:rPr>
              <w:t>
"Қостанай ауданының Владимиров ауылдық округі әкімінің аппараты" мемлекеттік мекемесі</w:t>
            </w:r>
            <w:r>
              <w:br/>
            </w:r>
            <w:r>
              <w:rPr>
                <w:rFonts w:ascii="Times New Roman"/>
                <w:b w:val="false"/>
                <w:i w:val="false"/>
                <w:color w:val="000000"/>
                <w:sz w:val="20"/>
              </w:rPr>
              <w:t>
 </w:t>
            </w:r>
          </w:p>
          <w:bookmarkEnd w:id="175"/>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13907,0</w:t>
            </w: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7" w:id="176"/>
          <w:p>
            <w:pPr>
              <w:spacing w:after="20"/>
              <w:ind w:left="20"/>
              <w:jc w:val="both"/>
            </w:pPr>
            <w:r>
              <w:rPr>
                <w:rFonts w:ascii="Times New Roman"/>
                <w:b w:val="false"/>
                <w:i w:val="false"/>
                <w:color w:val="000000"/>
                <w:sz w:val="20"/>
              </w:rPr>
              <w:t>
01</w:t>
            </w:r>
            <w:r>
              <w:br/>
            </w:r>
            <w:r>
              <w:rPr>
                <w:rFonts w:ascii="Times New Roman"/>
                <w:b w:val="false"/>
                <w:i w:val="false"/>
                <w:color w:val="000000"/>
                <w:sz w:val="20"/>
              </w:rPr>
              <w:t>
 </w:t>
            </w:r>
          </w:p>
          <w:bookmarkEnd w:id="176"/>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r>
              <w:br/>
            </w:r>
            <w:r>
              <w:rPr>
                <w:rFonts w:ascii="Times New Roman"/>
                <w:b w:val="false"/>
                <w:i w:val="false"/>
                <w:color w:val="000000"/>
                <w:sz w:val="20"/>
              </w:rPr>
              <w:t>
 </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12651,0</w:t>
            </w: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r>
              <w:br/>
            </w:r>
            <w:r>
              <w:rPr>
                <w:rFonts w:ascii="Times New Roman"/>
                <w:b w:val="false"/>
                <w:i w:val="false"/>
                <w:color w:val="000000"/>
                <w:sz w:val="20"/>
              </w:rPr>
              <w:t>
 </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12651,0</w:t>
            </w: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12651,0</w:t>
            </w: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12651,0</w:t>
            </w: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1" w:id="177"/>
          <w:p>
            <w:pPr>
              <w:spacing w:after="20"/>
              <w:ind w:left="20"/>
              <w:jc w:val="both"/>
            </w:pPr>
            <w:r>
              <w:rPr>
                <w:rFonts w:ascii="Times New Roman"/>
                <w:b w:val="false"/>
                <w:i w:val="false"/>
                <w:color w:val="000000"/>
                <w:sz w:val="20"/>
              </w:rPr>
              <w:t>
07</w:t>
            </w:r>
            <w:r>
              <w:br/>
            </w:r>
            <w:r>
              <w:rPr>
                <w:rFonts w:ascii="Times New Roman"/>
                <w:b w:val="false"/>
                <w:i w:val="false"/>
                <w:color w:val="000000"/>
                <w:sz w:val="20"/>
              </w:rPr>
              <w:t>
 </w:t>
            </w:r>
          </w:p>
          <w:bookmarkEnd w:id="177"/>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279,0</w:t>
            </w: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279,0</w:t>
            </w: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279,0</w:t>
            </w: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279,0</w:t>
            </w: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5" w:id="178"/>
          <w:p>
            <w:pPr>
              <w:spacing w:after="20"/>
              <w:ind w:left="20"/>
              <w:jc w:val="both"/>
            </w:pPr>
            <w:r>
              <w:rPr>
                <w:rFonts w:ascii="Times New Roman"/>
                <w:b w:val="false"/>
                <w:i w:val="false"/>
                <w:color w:val="000000"/>
                <w:sz w:val="20"/>
              </w:rPr>
              <w:t>
12</w:t>
            </w:r>
            <w:r>
              <w:br/>
            </w:r>
            <w:r>
              <w:rPr>
                <w:rFonts w:ascii="Times New Roman"/>
                <w:b w:val="false"/>
                <w:i w:val="false"/>
                <w:color w:val="000000"/>
                <w:sz w:val="20"/>
              </w:rPr>
              <w:t>
 </w:t>
            </w:r>
          </w:p>
          <w:bookmarkEnd w:id="178"/>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977,0</w:t>
            </w: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977,0</w:t>
            </w: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977,0</w:t>
            </w: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977,0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9" w:id="179"/>
          <w:p>
            <w:pPr>
              <w:spacing w:after="20"/>
              <w:ind w:left="20"/>
              <w:jc w:val="both"/>
            </w:pPr>
            <w:r>
              <w:rPr>
                <w:rFonts w:ascii="Times New Roman"/>
                <w:b w:val="false"/>
                <w:i w:val="false"/>
                <w:color w:val="000000"/>
                <w:sz w:val="20"/>
              </w:rPr>
              <w:t>
"Қостанай ауданының Воскресенов ауылы әкімінің аппараты" мемлекеттік мекемесі</w:t>
            </w:r>
            <w:r>
              <w:br/>
            </w:r>
            <w:r>
              <w:rPr>
                <w:rFonts w:ascii="Times New Roman"/>
                <w:b w:val="false"/>
                <w:i w:val="false"/>
                <w:color w:val="000000"/>
                <w:sz w:val="20"/>
              </w:rPr>
              <w:t>
 </w:t>
            </w:r>
          </w:p>
          <w:bookmarkEnd w:id="179"/>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7914,0</w:t>
            </w: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0" w:id="180"/>
          <w:p>
            <w:pPr>
              <w:spacing w:after="20"/>
              <w:ind w:left="20"/>
              <w:jc w:val="both"/>
            </w:pPr>
            <w:r>
              <w:rPr>
                <w:rFonts w:ascii="Times New Roman"/>
                <w:b w:val="false"/>
                <w:i w:val="false"/>
                <w:color w:val="000000"/>
                <w:sz w:val="20"/>
              </w:rPr>
              <w:t>
01</w:t>
            </w:r>
            <w:r>
              <w:br/>
            </w:r>
            <w:r>
              <w:rPr>
                <w:rFonts w:ascii="Times New Roman"/>
                <w:b w:val="false"/>
                <w:i w:val="false"/>
                <w:color w:val="000000"/>
                <w:sz w:val="20"/>
              </w:rPr>
              <w:t>
 </w:t>
            </w:r>
          </w:p>
          <w:bookmarkEnd w:id="180"/>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r>
              <w:br/>
            </w:r>
            <w:r>
              <w:rPr>
                <w:rFonts w:ascii="Times New Roman"/>
                <w:b w:val="false"/>
                <w:i w:val="false"/>
                <w:color w:val="000000"/>
                <w:sz w:val="20"/>
              </w:rPr>
              <w:t>
 </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7626,0</w:t>
            </w: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r>
              <w:br/>
            </w:r>
            <w:r>
              <w:rPr>
                <w:rFonts w:ascii="Times New Roman"/>
                <w:b w:val="false"/>
                <w:i w:val="false"/>
                <w:color w:val="000000"/>
                <w:sz w:val="20"/>
              </w:rPr>
              <w:t>
 </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7626,0</w:t>
            </w: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7626,0</w:t>
            </w: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7626,0</w:t>
            </w: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4" w:id="181"/>
          <w:p>
            <w:pPr>
              <w:spacing w:after="20"/>
              <w:ind w:left="20"/>
              <w:jc w:val="both"/>
            </w:pPr>
            <w:r>
              <w:rPr>
                <w:rFonts w:ascii="Times New Roman"/>
                <w:b w:val="false"/>
                <w:i w:val="false"/>
                <w:color w:val="000000"/>
                <w:sz w:val="20"/>
              </w:rPr>
              <w:t>
07</w:t>
            </w:r>
            <w:r>
              <w:br/>
            </w:r>
            <w:r>
              <w:rPr>
                <w:rFonts w:ascii="Times New Roman"/>
                <w:b w:val="false"/>
                <w:i w:val="false"/>
                <w:color w:val="000000"/>
                <w:sz w:val="20"/>
              </w:rPr>
              <w:t>
 </w:t>
            </w:r>
          </w:p>
          <w:bookmarkEnd w:id="181"/>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148,0</w:t>
            </w: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148,0</w:t>
            </w: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148,0</w:t>
            </w: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148,0</w:t>
            </w: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8" w:id="182"/>
          <w:p>
            <w:pPr>
              <w:spacing w:after="20"/>
              <w:ind w:left="20"/>
              <w:jc w:val="both"/>
            </w:pPr>
            <w:r>
              <w:rPr>
                <w:rFonts w:ascii="Times New Roman"/>
                <w:b w:val="false"/>
                <w:i w:val="false"/>
                <w:color w:val="000000"/>
                <w:sz w:val="20"/>
              </w:rPr>
              <w:t>
12</w:t>
            </w:r>
            <w:r>
              <w:br/>
            </w:r>
            <w:r>
              <w:rPr>
                <w:rFonts w:ascii="Times New Roman"/>
                <w:b w:val="false"/>
                <w:i w:val="false"/>
                <w:color w:val="000000"/>
                <w:sz w:val="20"/>
              </w:rPr>
              <w:t>
 </w:t>
            </w:r>
          </w:p>
          <w:bookmarkEnd w:id="182"/>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2" w:id="183"/>
          <w:p>
            <w:pPr>
              <w:spacing w:after="20"/>
              <w:ind w:left="20"/>
              <w:jc w:val="both"/>
            </w:pPr>
            <w:r>
              <w:rPr>
                <w:rFonts w:ascii="Times New Roman"/>
                <w:b w:val="false"/>
                <w:i w:val="false"/>
                <w:color w:val="000000"/>
                <w:sz w:val="20"/>
              </w:rPr>
              <w:t>
"Қостанай ауданының Глазунов ауылдық округі әкімінің аппараты" мемлекеттік мекемесі</w:t>
            </w:r>
            <w:r>
              <w:br/>
            </w:r>
            <w:r>
              <w:rPr>
                <w:rFonts w:ascii="Times New Roman"/>
                <w:b w:val="false"/>
                <w:i w:val="false"/>
                <w:color w:val="000000"/>
                <w:sz w:val="20"/>
              </w:rPr>
              <w:t>
 </w:t>
            </w:r>
          </w:p>
          <w:bookmarkEnd w:id="183"/>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14427,0</w:t>
            </w: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3" w:id="184"/>
          <w:p>
            <w:pPr>
              <w:spacing w:after="20"/>
              <w:ind w:left="20"/>
              <w:jc w:val="both"/>
            </w:pPr>
            <w:r>
              <w:rPr>
                <w:rFonts w:ascii="Times New Roman"/>
                <w:b w:val="false"/>
                <w:i w:val="false"/>
                <w:color w:val="000000"/>
                <w:sz w:val="20"/>
              </w:rPr>
              <w:t>
01</w:t>
            </w:r>
            <w:r>
              <w:br/>
            </w:r>
            <w:r>
              <w:rPr>
                <w:rFonts w:ascii="Times New Roman"/>
                <w:b w:val="false"/>
                <w:i w:val="false"/>
                <w:color w:val="000000"/>
                <w:sz w:val="20"/>
              </w:rPr>
              <w:t>
 </w:t>
            </w:r>
          </w:p>
          <w:bookmarkEnd w:id="184"/>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r>
              <w:br/>
            </w:r>
            <w:r>
              <w:rPr>
                <w:rFonts w:ascii="Times New Roman"/>
                <w:b w:val="false"/>
                <w:i w:val="false"/>
                <w:color w:val="000000"/>
                <w:sz w:val="20"/>
              </w:rPr>
              <w:t>
 </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11996,0</w:t>
            </w: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r>
              <w:br/>
            </w:r>
            <w:r>
              <w:rPr>
                <w:rFonts w:ascii="Times New Roman"/>
                <w:b w:val="false"/>
                <w:i w:val="false"/>
                <w:color w:val="000000"/>
                <w:sz w:val="20"/>
              </w:rPr>
              <w:t>
 </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11996,0</w:t>
            </w: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11996,0</w:t>
            </w: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11996,0</w:t>
            </w: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7" w:id="185"/>
          <w:p>
            <w:pPr>
              <w:spacing w:after="20"/>
              <w:ind w:left="20"/>
              <w:jc w:val="both"/>
            </w:pPr>
            <w:r>
              <w:rPr>
                <w:rFonts w:ascii="Times New Roman"/>
                <w:b w:val="false"/>
                <w:i w:val="false"/>
                <w:color w:val="000000"/>
                <w:sz w:val="20"/>
              </w:rPr>
              <w:t>
04</w:t>
            </w:r>
            <w:r>
              <w:br/>
            </w:r>
            <w:r>
              <w:rPr>
                <w:rFonts w:ascii="Times New Roman"/>
                <w:b w:val="false"/>
                <w:i w:val="false"/>
                <w:color w:val="000000"/>
                <w:sz w:val="20"/>
              </w:rPr>
              <w:t>
 </w:t>
            </w:r>
          </w:p>
          <w:bookmarkEnd w:id="185"/>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r>
              <w:br/>
            </w:r>
            <w:r>
              <w:rPr>
                <w:rFonts w:ascii="Times New Roman"/>
                <w:b w:val="false"/>
                <w:i w:val="false"/>
                <w:color w:val="000000"/>
                <w:sz w:val="20"/>
              </w:rPr>
              <w:t>
 </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1039,0</w:t>
            </w: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1039,0</w:t>
            </w: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1039,0</w:t>
            </w: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1039,0</w:t>
            </w: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1" w:id="186"/>
          <w:p>
            <w:pPr>
              <w:spacing w:after="20"/>
              <w:ind w:left="20"/>
              <w:jc w:val="both"/>
            </w:pPr>
            <w:r>
              <w:rPr>
                <w:rFonts w:ascii="Times New Roman"/>
                <w:b w:val="false"/>
                <w:i w:val="false"/>
                <w:color w:val="000000"/>
                <w:sz w:val="20"/>
              </w:rPr>
              <w:t>
07</w:t>
            </w:r>
            <w:r>
              <w:br/>
            </w:r>
            <w:r>
              <w:rPr>
                <w:rFonts w:ascii="Times New Roman"/>
                <w:b w:val="false"/>
                <w:i w:val="false"/>
                <w:color w:val="000000"/>
                <w:sz w:val="20"/>
              </w:rPr>
              <w:t>
 </w:t>
            </w:r>
          </w:p>
          <w:bookmarkEnd w:id="186"/>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698,0</w:t>
            </w: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698,0</w:t>
            </w: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698,0</w:t>
            </w: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698,0</w:t>
            </w: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5" w:id="187"/>
          <w:p>
            <w:pPr>
              <w:spacing w:after="20"/>
              <w:ind w:left="20"/>
              <w:jc w:val="both"/>
            </w:pPr>
            <w:r>
              <w:rPr>
                <w:rFonts w:ascii="Times New Roman"/>
                <w:b w:val="false"/>
                <w:i w:val="false"/>
                <w:color w:val="000000"/>
                <w:sz w:val="20"/>
              </w:rPr>
              <w:t>
12</w:t>
            </w:r>
            <w:r>
              <w:br/>
            </w:r>
            <w:r>
              <w:rPr>
                <w:rFonts w:ascii="Times New Roman"/>
                <w:b w:val="false"/>
                <w:i w:val="false"/>
                <w:color w:val="000000"/>
                <w:sz w:val="20"/>
              </w:rPr>
              <w:t>
 </w:t>
            </w:r>
          </w:p>
          <w:bookmarkEnd w:id="187"/>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694,0</w:t>
            </w: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694,0</w:t>
            </w: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694,0</w:t>
            </w: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9" w:id="188"/>
          <w:p>
            <w:pPr>
              <w:spacing w:after="20"/>
              <w:ind w:left="20"/>
              <w:jc w:val="both"/>
            </w:pPr>
            <w:r>
              <w:rPr>
                <w:rFonts w:ascii="Times New Roman"/>
                <w:b w:val="false"/>
                <w:i w:val="false"/>
                <w:color w:val="000000"/>
                <w:sz w:val="20"/>
              </w:rPr>
              <w:t>
"Қостанай ауданының Жданов ауылдық округі әкімінің аппараты" мемлекеттік мекемесі</w:t>
            </w:r>
            <w:r>
              <w:br/>
            </w:r>
            <w:r>
              <w:rPr>
                <w:rFonts w:ascii="Times New Roman"/>
                <w:b w:val="false"/>
                <w:i w:val="false"/>
                <w:color w:val="000000"/>
                <w:sz w:val="20"/>
              </w:rPr>
              <w:t>
 </w:t>
            </w:r>
          </w:p>
          <w:bookmarkEnd w:id="188"/>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15987,1</w:t>
            </w: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0" w:id="189"/>
          <w:p>
            <w:pPr>
              <w:spacing w:after="20"/>
              <w:ind w:left="20"/>
              <w:jc w:val="both"/>
            </w:pPr>
            <w:r>
              <w:rPr>
                <w:rFonts w:ascii="Times New Roman"/>
                <w:b w:val="false"/>
                <w:i w:val="false"/>
                <w:color w:val="000000"/>
                <w:sz w:val="20"/>
              </w:rPr>
              <w:t>
01</w:t>
            </w:r>
            <w:r>
              <w:br/>
            </w:r>
            <w:r>
              <w:rPr>
                <w:rFonts w:ascii="Times New Roman"/>
                <w:b w:val="false"/>
                <w:i w:val="false"/>
                <w:color w:val="000000"/>
                <w:sz w:val="20"/>
              </w:rPr>
              <w:t>
 </w:t>
            </w:r>
          </w:p>
          <w:bookmarkEnd w:id="189"/>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r>
              <w:br/>
            </w:r>
            <w:r>
              <w:rPr>
                <w:rFonts w:ascii="Times New Roman"/>
                <w:b w:val="false"/>
                <w:i w:val="false"/>
                <w:color w:val="000000"/>
                <w:sz w:val="20"/>
              </w:rPr>
              <w:t>
 </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11100,1</w:t>
            </w: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r>
              <w:br/>
            </w:r>
            <w:r>
              <w:rPr>
                <w:rFonts w:ascii="Times New Roman"/>
                <w:b w:val="false"/>
                <w:i w:val="false"/>
                <w:color w:val="000000"/>
                <w:sz w:val="20"/>
              </w:rPr>
              <w:t>
 </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11100,1</w:t>
            </w: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11100,1</w:t>
            </w: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11100,1</w:t>
            </w: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4" w:id="190"/>
          <w:p>
            <w:pPr>
              <w:spacing w:after="20"/>
              <w:ind w:left="20"/>
              <w:jc w:val="both"/>
            </w:pPr>
            <w:r>
              <w:rPr>
                <w:rFonts w:ascii="Times New Roman"/>
                <w:b w:val="false"/>
                <w:i w:val="false"/>
                <w:color w:val="000000"/>
                <w:sz w:val="20"/>
              </w:rPr>
              <w:t>
04</w:t>
            </w:r>
            <w:r>
              <w:br/>
            </w:r>
            <w:r>
              <w:rPr>
                <w:rFonts w:ascii="Times New Roman"/>
                <w:b w:val="false"/>
                <w:i w:val="false"/>
                <w:color w:val="000000"/>
                <w:sz w:val="20"/>
              </w:rPr>
              <w:t>
 </w:t>
            </w:r>
          </w:p>
          <w:bookmarkEnd w:id="190"/>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r>
              <w:br/>
            </w:r>
            <w:r>
              <w:rPr>
                <w:rFonts w:ascii="Times New Roman"/>
                <w:b w:val="false"/>
                <w:i w:val="false"/>
                <w:color w:val="000000"/>
                <w:sz w:val="20"/>
              </w:rPr>
              <w:t>
 </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3957,0</w:t>
            </w: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3957,0</w:t>
            </w: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3957,0</w:t>
            </w: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3957,0</w:t>
            </w: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8" w:id="191"/>
          <w:p>
            <w:pPr>
              <w:spacing w:after="20"/>
              <w:ind w:left="20"/>
              <w:jc w:val="both"/>
            </w:pPr>
            <w:r>
              <w:rPr>
                <w:rFonts w:ascii="Times New Roman"/>
                <w:b w:val="false"/>
                <w:i w:val="false"/>
                <w:color w:val="000000"/>
                <w:sz w:val="20"/>
              </w:rPr>
              <w:t>
07</w:t>
            </w:r>
            <w:r>
              <w:br/>
            </w:r>
            <w:r>
              <w:rPr>
                <w:rFonts w:ascii="Times New Roman"/>
                <w:b w:val="false"/>
                <w:i w:val="false"/>
                <w:color w:val="000000"/>
                <w:sz w:val="20"/>
              </w:rPr>
              <w:t>
 </w:t>
            </w:r>
          </w:p>
          <w:bookmarkEnd w:id="191"/>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651,0</w:t>
            </w: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651,0</w:t>
            </w: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651,0</w:t>
            </w: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651,0</w:t>
            </w: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2" w:id="192"/>
          <w:p>
            <w:pPr>
              <w:spacing w:after="20"/>
              <w:ind w:left="20"/>
              <w:jc w:val="both"/>
            </w:pPr>
            <w:r>
              <w:rPr>
                <w:rFonts w:ascii="Times New Roman"/>
                <w:b w:val="false"/>
                <w:i w:val="false"/>
                <w:color w:val="000000"/>
                <w:sz w:val="20"/>
              </w:rPr>
              <w:t>
12</w:t>
            </w:r>
            <w:r>
              <w:br/>
            </w:r>
            <w:r>
              <w:rPr>
                <w:rFonts w:ascii="Times New Roman"/>
                <w:b w:val="false"/>
                <w:i w:val="false"/>
                <w:color w:val="000000"/>
                <w:sz w:val="20"/>
              </w:rPr>
              <w:t>
 </w:t>
            </w:r>
          </w:p>
          <w:bookmarkEnd w:id="192"/>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279,0</w:t>
            </w: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279,0</w:t>
            </w: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279,0</w:t>
            </w: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6" w:id="193"/>
          <w:p>
            <w:pPr>
              <w:spacing w:after="20"/>
              <w:ind w:left="20"/>
              <w:jc w:val="both"/>
            </w:pPr>
            <w:r>
              <w:rPr>
                <w:rFonts w:ascii="Times New Roman"/>
                <w:b w:val="false"/>
                <w:i w:val="false"/>
                <w:color w:val="000000"/>
                <w:sz w:val="20"/>
              </w:rPr>
              <w:t>
"Қостанай ауданының Жамбыл ауылдық округі әкімінің аппараты" мемлекеттік мекемесі</w:t>
            </w:r>
            <w:r>
              <w:br/>
            </w:r>
            <w:r>
              <w:rPr>
                <w:rFonts w:ascii="Times New Roman"/>
                <w:b w:val="false"/>
                <w:i w:val="false"/>
                <w:color w:val="000000"/>
                <w:sz w:val="20"/>
              </w:rPr>
              <w:t>
 </w:t>
            </w:r>
          </w:p>
          <w:bookmarkEnd w:id="193"/>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14664,0</w:t>
            </w: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7" w:id="194"/>
          <w:p>
            <w:pPr>
              <w:spacing w:after="20"/>
              <w:ind w:left="20"/>
              <w:jc w:val="both"/>
            </w:pPr>
            <w:r>
              <w:rPr>
                <w:rFonts w:ascii="Times New Roman"/>
                <w:b w:val="false"/>
                <w:i w:val="false"/>
                <w:color w:val="000000"/>
                <w:sz w:val="20"/>
              </w:rPr>
              <w:t>
01</w:t>
            </w:r>
            <w:r>
              <w:br/>
            </w:r>
            <w:r>
              <w:rPr>
                <w:rFonts w:ascii="Times New Roman"/>
                <w:b w:val="false"/>
                <w:i w:val="false"/>
                <w:color w:val="000000"/>
                <w:sz w:val="20"/>
              </w:rPr>
              <w:t>
 </w:t>
            </w:r>
          </w:p>
          <w:bookmarkEnd w:id="194"/>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r>
              <w:br/>
            </w:r>
            <w:r>
              <w:rPr>
                <w:rFonts w:ascii="Times New Roman"/>
                <w:b w:val="false"/>
                <w:i w:val="false"/>
                <w:color w:val="000000"/>
                <w:sz w:val="20"/>
              </w:rPr>
              <w:t>
 </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12434,0</w:t>
            </w: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r>
              <w:br/>
            </w:r>
            <w:r>
              <w:rPr>
                <w:rFonts w:ascii="Times New Roman"/>
                <w:b w:val="false"/>
                <w:i w:val="false"/>
                <w:color w:val="000000"/>
                <w:sz w:val="20"/>
              </w:rPr>
              <w:t>
 </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12434,0</w:t>
            </w: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12434,0</w:t>
            </w: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12434,0</w:t>
            </w: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1" w:id="195"/>
          <w:p>
            <w:pPr>
              <w:spacing w:after="20"/>
              <w:ind w:left="20"/>
              <w:jc w:val="both"/>
            </w:pPr>
            <w:r>
              <w:rPr>
                <w:rFonts w:ascii="Times New Roman"/>
                <w:b w:val="false"/>
                <w:i w:val="false"/>
                <w:color w:val="000000"/>
                <w:sz w:val="20"/>
              </w:rPr>
              <w:t>
04</w:t>
            </w:r>
            <w:r>
              <w:br/>
            </w:r>
            <w:r>
              <w:rPr>
                <w:rFonts w:ascii="Times New Roman"/>
                <w:b w:val="false"/>
                <w:i w:val="false"/>
                <w:color w:val="000000"/>
                <w:sz w:val="20"/>
              </w:rPr>
              <w:t>
 </w:t>
            </w:r>
          </w:p>
          <w:bookmarkEnd w:id="195"/>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r>
              <w:br/>
            </w:r>
            <w:r>
              <w:rPr>
                <w:rFonts w:ascii="Times New Roman"/>
                <w:b w:val="false"/>
                <w:i w:val="false"/>
                <w:color w:val="000000"/>
                <w:sz w:val="20"/>
              </w:rPr>
              <w:t>
 </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1095,0</w:t>
            </w: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1095,0</w:t>
            </w: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1095,0</w:t>
            </w: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1095,0</w:t>
            </w: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5" w:id="196"/>
          <w:p>
            <w:pPr>
              <w:spacing w:after="20"/>
              <w:ind w:left="20"/>
              <w:jc w:val="both"/>
            </w:pPr>
            <w:r>
              <w:rPr>
                <w:rFonts w:ascii="Times New Roman"/>
                <w:b w:val="false"/>
                <w:i w:val="false"/>
                <w:color w:val="000000"/>
                <w:sz w:val="20"/>
              </w:rPr>
              <w:t>
07</w:t>
            </w:r>
            <w:r>
              <w:br/>
            </w:r>
            <w:r>
              <w:rPr>
                <w:rFonts w:ascii="Times New Roman"/>
                <w:b w:val="false"/>
                <w:i w:val="false"/>
                <w:color w:val="000000"/>
                <w:sz w:val="20"/>
              </w:rPr>
              <w:t>
 </w:t>
            </w:r>
          </w:p>
          <w:bookmarkEnd w:id="196"/>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717,0</w:t>
            </w: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717,0</w:t>
            </w: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717,0</w:t>
            </w: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717,0</w:t>
            </w: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9" w:id="197"/>
          <w:p>
            <w:pPr>
              <w:spacing w:after="20"/>
              <w:ind w:left="20"/>
              <w:jc w:val="both"/>
            </w:pPr>
            <w:r>
              <w:rPr>
                <w:rFonts w:ascii="Times New Roman"/>
                <w:b w:val="false"/>
                <w:i w:val="false"/>
                <w:color w:val="000000"/>
                <w:sz w:val="20"/>
              </w:rPr>
              <w:t>
12</w:t>
            </w:r>
            <w:r>
              <w:br/>
            </w:r>
            <w:r>
              <w:rPr>
                <w:rFonts w:ascii="Times New Roman"/>
                <w:b w:val="false"/>
                <w:i w:val="false"/>
                <w:color w:val="000000"/>
                <w:sz w:val="20"/>
              </w:rPr>
              <w:t>
 </w:t>
            </w:r>
          </w:p>
          <w:bookmarkEnd w:id="197"/>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418,0</w:t>
            </w: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418,0</w:t>
            </w: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418,0</w:t>
            </w: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3" w:id="198"/>
          <w:p>
            <w:pPr>
              <w:spacing w:after="20"/>
              <w:ind w:left="20"/>
              <w:jc w:val="both"/>
            </w:pPr>
            <w:r>
              <w:rPr>
                <w:rFonts w:ascii="Times New Roman"/>
                <w:b w:val="false"/>
                <w:i w:val="false"/>
                <w:color w:val="000000"/>
                <w:sz w:val="20"/>
              </w:rPr>
              <w:t>
"Қостанай ауданының Заречный ауылдық округі әкімінің аппараты" мемлекеттік мекемесі</w:t>
            </w:r>
            <w:r>
              <w:br/>
            </w:r>
            <w:r>
              <w:rPr>
                <w:rFonts w:ascii="Times New Roman"/>
                <w:b w:val="false"/>
                <w:i w:val="false"/>
                <w:color w:val="000000"/>
                <w:sz w:val="20"/>
              </w:rPr>
              <w:t>
 </w:t>
            </w:r>
          </w:p>
          <w:bookmarkEnd w:id="198"/>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26400,0</w:t>
            </w: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4" w:id="199"/>
          <w:p>
            <w:pPr>
              <w:spacing w:after="20"/>
              <w:ind w:left="20"/>
              <w:jc w:val="both"/>
            </w:pPr>
            <w:r>
              <w:rPr>
                <w:rFonts w:ascii="Times New Roman"/>
                <w:b w:val="false"/>
                <w:i w:val="false"/>
                <w:color w:val="000000"/>
                <w:sz w:val="20"/>
              </w:rPr>
              <w:t>
01</w:t>
            </w:r>
            <w:r>
              <w:br/>
            </w:r>
            <w:r>
              <w:rPr>
                <w:rFonts w:ascii="Times New Roman"/>
                <w:b w:val="false"/>
                <w:i w:val="false"/>
                <w:color w:val="000000"/>
                <w:sz w:val="20"/>
              </w:rPr>
              <w:t>
 </w:t>
            </w:r>
          </w:p>
          <w:bookmarkEnd w:id="199"/>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r>
              <w:br/>
            </w:r>
            <w:r>
              <w:rPr>
                <w:rFonts w:ascii="Times New Roman"/>
                <w:b w:val="false"/>
                <w:i w:val="false"/>
                <w:color w:val="000000"/>
                <w:sz w:val="20"/>
              </w:rPr>
              <w:t>
 </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16513,0</w:t>
            </w: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r>
              <w:br/>
            </w:r>
            <w:r>
              <w:rPr>
                <w:rFonts w:ascii="Times New Roman"/>
                <w:b w:val="false"/>
                <w:i w:val="false"/>
                <w:color w:val="000000"/>
                <w:sz w:val="20"/>
              </w:rPr>
              <w:t>
 </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16513,0</w:t>
            </w: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16513,0</w:t>
            </w: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16513,0</w:t>
            </w: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8" w:id="200"/>
          <w:p>
            <w:pPr>
              <w:spacing w:after="20"/>
              <w:ind w:left="20"/>
              <w:jc w:val="both"/>
            </w:pPr>
            <w:r>
              <w:rPr>
                <w:rFonts w:ascii="Times New Roman"/>
                <w:b w:val="false"/>
                <w:i w:val="false"/>
                <w:color w:val="000000"/>
                <w:sz w:val="20"/>
              </w:rPr>
              <w:t>
04</w:t>
            </w:r>
            <w:r>
              <w:br/>
            </w:r>
            <w:r>
              <w:rPr>
                <w:rFonts w:ascii="Times New Roman"/>
                <w:b w:val="false"/>
                <w:i w:val="false"/>
                <w:color w:val="000000"/>
                <w:sz w:val="20"/>
              </w:rPr>
              <w:t>
 </w:t>
            </w:r>
          </w:p>
          <w:bookmarkEnd w:id="200"/>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r>
              <w:br/>
            </w:r>
            <w:r>
              <w:rPr>
                <w:rFonts w:ascii="Times New Roman"/>
                <w:b w:val="false"/>
                <w:i w:val="false"/>
                <w:color w:val="000000"/>
                <w:sz w:val="20"/>
              </w:rPr>
              <w:t>
 </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3025,0</w:t>
            </w: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3025,0</w:t>
            </w: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3025,0</w:t>
            </w: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3025,0</w:t>
            </w: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2" w:id="201"/>
          <w:p>
            <w:pPr>
              <w:spacing w:after="20"/>
              <w:ind w:left="20"/>
              <w:jc w:val="both"/>
            </w:pPr>
            <w:r>
              <w:rPr>
                <w:rFonts w:ascii="Times New Roman"/>
                <w:b w:val="false"/>
                <w:i w:val="false"/>
                <w:color w:val="000000"/>
                <w:sz w:val="20"/>
              </w:rPr>
              <w:t>
07</w:t>
            </w:r>
            <w:r>
              <w:br/>
            </w:r>
            <w:r>
              <w:rPr>
                <w:rFonts w:ascii="Times New Roman"/>
                <w:b w:val="false"/>
                <w:i w:val="false"/>
                <w:color w:val="000000"/>
                <w:sz w:val="20"/>
              </w:rPr>
              <w:t>
 </w:t>
            </w:r>
          </w:p>
          <w:bookmarkEnd w:id="201"/>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2036,0</w:t>
            </w: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2036,0</w:t>
            </w: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2036,0</w:t>
            </w: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2036,0</w:t>
            </w: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6" w:id="202"/>
          <w:p>
            <w:pPr>
              <w:spacing w:after="20"/>
              <w:ind w:left="20"/>
              <w:jc w:val="both"/>
            </w:pPr>
            <w:r>
              <w:rPr>
                <w:rFonts w:ascii="Times New Roman"/>
                <w:b w:val="false"/>
                <w:i w:val="false"/>
                <w:color w:val="000000"/>
                <w:sz w:val="20"/>
              </w:rPr>
              <w:t>
12</w:t>
            </w:r>
            <w:r>
              <w:br/>
            </w:r>
            <w:r>
              <w:rPr>
                <w:rFonts w:ascii="Times New Roman"/>
                <w:b w:val="false"/>
                <w:i w:val="false"/>
                <w:color w:val="000000"/>
                <w:sz w:val="20"/>
              </w:rPr>
              <w:t>
 </w:t>
            </w:r>
          </w:p>
          <w:bookmarkEnd w:id="202"/>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4826,0</w:t>
            </w: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4826,0</w:t>
            </w: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4826,0</w:t>
            </w: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4826,0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0" w:id="203"/>
          <w:p>
            <w:pPr>
              <w:spacing w:after="20"/>
              <w:ind w:left="20"/>
              <w:jc w:val="both"/>
            </w:pPr>
            <w:r>
              <w:rPr>
                <w:rFonts w:ascii="Times New Roman"/>
                <w:b w:val="false"/>
                <w:i w:val="false"/>
                <w:color w:val="000000"/>
                <w:sz w:val="20"/>
              </w:rPr>
              <w:t>
"Қостанай ауданының Затобол кенті әкімінің аппараты" мемлекеттік мекемесі</w:t>
            </w:r>
            <w:r>
              <w:br/>
            </w:r>
            <w:r>
              <w:rPr>
                <w:rFonts w:ascii="Times New Roman"/>
                <w:b w:val="false"/>
                <w:i w:val="false"/>
                <w:color w:val="000000"/>
                <w:sz w:val="20"/>
              </w:rPr>
              <w:t>
 </w:t>
            </w:r>
          </w:p>
          <w:bookmarkEnd w:id="203"/>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122843,0</w:t>
            </w: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1" w:id="204"/>
          <w:p>
            <w:pPr>
              <w:spacing w:after="20"/>
              <w:ind w:left="20"/>
              <w:jc w:val="both"/>
            </w:pPr>
            <w:r>
              <w:rPr>
                <w:rFonts w:ascii="Times New Roman"/>
                <w:b w:val="false"/>
                <w:i w:val="false"/>
                <w:color w:val="000000"/>
                <w:sz w:val="20"/>
              </w:rPr>
              <w:t>
01</w:t>
            </w:r>
            <w:r>
              <w:br/>
            </w:r>
            <w:r>
              <w:rPr>
                <w:rFonts w:ascii="Times New Roman"/>
                <w:b w:val="false"/>
                <w:i w:val="false"/>
                <w:color w:val="000000"/>
                <w:sz w:val="20"/>
              </w:rPr>
              <w:t>
 </w:t>
            </w:r>
          </w:p>
          <w:bookmarkEnd w:id="204"/>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r>
              <w:br/>
            </w:r>
            <w:r>
              <w:rPr>
                <w:rFonts w:ascii="Times New Roman"/>
                <w:b w:val="false"/>
                <w:i w:val="false"/>
                <w:color w:val="000000"/>
                <w:sz w:val="20"/>
              </w:rPr>
              <w:t>
 </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31535,0</w:t>
            </w: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r>
              <w:br/>
            </w:r>
            <w:r>
              <w:rPr>
                <w:rFonts w:ascii="Times New Roman"/>
                <w:b w:val="false"/>
                <w:i w:val="false"/>
                <w:color w:val="000000"/>
                <w:sz w:val="20"/>
              </w:rPr>
              <w:t>
 </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31535,0</w:t>
            </w: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31535,0</w:t>
            </w: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31535,0</w:t>
            </w: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5" w:id="205"/>
          <w:p>
            <w:pPr>
              <w:spacing w:after="20"/>
              <w:ind w:left="20"/>
              <w:jc w:val="both"/>
            </w:pPr>
            <w:r>
              <w:rPr>
                <w:rFonts w:ascii="Times New Roman"/>
                <w:b w:val="false"/>
                <w:i w:val="false"/>
                <w:color w:val="000000"/>
                <w:sz w:val="20"/>
              </w:rPr>
              <w:t>
07</w:t>
            </w:r>
            <w:r>
              <w:br/>
            </w:r>
            <w:r>
              <w:rPr>
                <w:rFonts w:ascii="Times New Roman"/>
                <w:b w:val="false"/>
                <w:i w:val="false"/>
                <w:color w:val="000000"/>
                <w:sz w:val="20"/>
              </w:rPr>
              <w:t>
 </w:t>
            </w:r>
          </w:p>
          <w:bookmarkEnd w:id="205"/>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7332,0</w:t>
            </w: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7332,0</w:t>
            </w: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7332,0</w:t>
            </w: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7332,0</w:t>
            </w: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9" w:id="206"/>
          <w:p>
            <w:pPr>
              <w:spacing w:after="20"/>
              <w:ind w:left="20"/>
              <w:jc w:val="both"/>
            </w:pPr>
            <w:r>
              <w:rPr>
                <w:rFonts w:ascii="Times New Roman"/>
                <w:b w:val="false"/>
                <w:i w:val="false"/>
                <w:color w:val="000000"/>
                <w:sz w:val="20"/>
              </w:rPr>
              <w:t>
12</w:t>
            </w:r>
            <w:r>
              <w:br/>
            </w:r>
            <w:r>
              <w:rPr>
                <w:rFonts w:ascii="Times New Roman"/>
                <w:b w:val="false"/>
                <w:i w:val="false"/>
                <w:color w:val="000000"/>
                <w:sz w:val="20"/>
              </w:rPr>
              <w:t>
 </w:t>
            </w:r>
          </w:p>
          <w:bookmarkEnd w:id="206"/>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20320,0</w:t>
            </w: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20320,0</w:t>
            </w: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20320,0</w:t>
            </w: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20320,0</w:t>
            </w: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3" w:id="207"/>
          <w:p>
            <w:pPr>
              <w:spacing w:after="20"/>
              <w:ind w:left="20"/>
              <w:jc w:val="both"/>
            </w:pPr>
            <w:r>
              <w:rPr>
                <w:rFonts w:ascii="Times New Roman"/>
                <w:b w:val="false"/>
                <w:i w:val="false"/>
                <w:color w:val="000000"/>
                <w:sz w:val="20"/>
              </w:rPr>
              <w:t>
13</w:t>
            </w:r>
            <w:r>
              <w:br/>
            </w:r>
            <w:r>
              <w:rPr>
                <w:rFonts w:ascii="Times New Roman"/>
                <w:b w:val="false"/>
                <w:i w:val="false"/>
                <w:color w:val="000000"/>
                <w:sz w:val="20"/>
              </w:rPr>
              <w:t>
 </w:t>
            </w:r>
          </w:p>
          <w:bookmarkEnd w:id="207"/>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63656,0</w:t>
            </w: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63656,0</w:t>
            </w: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63656,0</w:t>
            </w: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63656,0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7" w:id="208"/>
          <w:p>
            <w:pPr>
              <w:spacing w:after="20"/>
              <w:ind w:left="20"/>
              <w:jc w:val="both"/>
            </w:pPr>
            <w:r>
              <w:rPr>
                <w:rFonts w:ascii="Times New Roman"/>
                <w:b w:val="false"/>
                <w:i w:val="false"/>
                <w:color w:val="000000"/>
                <w:sz w:val="20"/>
              </w:rPr>
              <w:t>
"Қостанай ауданының Мәскеу ауылдық округі әкімінің аппараты" мемлекеттік мекемесі</w:t>
            </w:r>
            <w:r>
              <w:br/>
            </w:r>
            <w:r>
              <w:rPr>
                <w:rFonts w:ascii="Times New Roman"/>
                <w:b w:val="false"/>
                <w:i w:val="false"/>
                <w:color w:val="000000"/>
                <w:sz w:val="20"/>
              </w:rPr>
              <w:t>
 </w:t>
            </w:r>
          </w:p>
          <w:bookmarkEnd w:id="208"/>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13950,0</w:t>
            </w: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8" w:id="209"/>
          <w:p>
            <w:pPr>
              <w:spacing w:after="20"/>
              <w:ind w:left="20"/>
              <w:jc w:val="both"/>
            </w:pPr>
            <w:r>
              <w:rPr>
                <w:rFonts w:ascii="Times New Roman"/>
                <w:b w:val="false"/>
                <w:i w:val="false"/>
                <w:color w:val="000000"/>
                <w:sz w:val="20"/>
              </w:rPr>
              <w:t>
01</w:t>
            </w:r>
            <w:r>
              <w:br/>
            </w:r>
            <w:r>
              <w:rPr>
                <w:rFonts w:ascii="Times New Roman"/>
                <w:b w:val="false"/>
                <w:i w:val="false"/>
                <w:color w:val="000000"/>
                <w:sz w:val="20"/>
              </w:rPr>
              <w:t>
 </w:t>
            </w:r>
          </w:p>
          <w:bookmarkEnd w:id="209"/>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r>
              <w:br/>
            </w:r>
            <w:r>
              <w:rPr>
                <w:rFonts w:ascii="Times New Roman"/>
                <w:b w:val="false"/>
                <w:i w:val="false"/>
                <w:color w:val="000000"/>
                <w:sz w:val="20"/>
              </w:rPr>
              <w:t>
 </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11800,0</w:t>
            </w: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r>
              <w:br/>
            </w:r>
            <w:r>
              <w:rPr>
                <w:rFonts w:ascii="Times New Roman"/>
                <w:b w:val="false"/>
                <w:i w:val="false"/>
                <w:color w:val="000000"/>
                <w:sz w:val="20"/>
              </w:rPr>
              <w:t>
 </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11800,0</w:t>
            </w: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11800,0</w:t>
            </w: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11800,0</w:t>
            </w: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2" w:id="210"/>
          <w:p>
            <w:pPr>
              <w:spacing w:after="20"/>
              <w:ind w:left="20"/>
              <w:jc w:val="both"/>
            </w:pPr>
            <w:r>
              <w:rPr>
                <w:rFonts w:ascii="Times New Roman"/>
                <w:b w:val="false"/>
                <w:i w:val="false"/>
                <w:color w:val="000000"/>
                <w:sz w:val="20"/>
              </w:rPr>
              <w:t>
04</w:t>
            </w:r>
            <w:r>
              <w:br/>
            </w:r>
            <w:r>
              <w:rPr>
                <w:rFonts w:ascii="Times New Roman"/>
                <w:b w:val="false"/>
                <w:i w:val="false"/>
                <w:color w:val="000000"/>
                <w:sz w:val="20"/>
              </w:rPr>
              <w:t>
 </w:t>
            </w:r>
          </w:p>
          <w:bookmarkEnd w:id="210"/>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r>
              <w:br/>
            </w:r>
            <w:r>
              <w:rPr>
                <w:rFonts w:ascii="Times New Roman"/>
                <w:b w:val="false"/>
                <w:i w:val="false"/>
                <w:color w:val="000000"/>
                <w:sz w:val="20"/>
              </w:rPr>
              <w:t>
 </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1452,0</w:t>
            </w: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1452,0</w:t>
            </w: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1452,0</w:t>
            </w: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1452,0</w:t>
            </w: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6" w:id="211"/>
          <w:p>
            <w:pPr>
              <w:spacing w:after="20"/>
              <w:ind w:left="20"/>
              <w:jc w:val="both"/>
            </w:pPr>
            <w:r>
              <w:rPr>
                <w:rFonts w:ascii="Times New Roman"/>
                <w:b w:val="false"/>
                <w:i w:val="false"/>
                <w:color w:val="000000"/>
                <w:sz w:val="20"/>
              </w:rPr>
              <w:t>
07</w:t>
            </w:r>
            <w:r>
              <w:br/>
            </w:r>
            <w:r>
              <w:rPr>
                <w:rFonts w:ascii="Times New Roman"/>
                <w:b w:val="false"/>
                <w:i w:val="false"/>
                <w:color w:val="000000"/>
                <w:sz w:val="20"/>
              </w:rPr>
              <w:t>
 </w:t>
            </w:r>
          </w:p>
          <w:bookmarkEnd w:id="211"/>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w:t>
            </w: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w:t>
            </w: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w:t>
            </w: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w:t>
            </w: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0" w:id="212"/>
          <w:p>
            <w:pPr>
              <w:spacing w:after="20"/>
              <w:ind w:left="20"/>
              <w:jc w:val="both"/>
            </w:pPr>
            <w:r>
              <w:rPr>
                <w:rFonts w:ascii="Times New Roman"/>
                <w:b w:val="false"/>
                <w:i w:val="false"/>
                <w:color w:val="000000"/>
                <w:sz w:val="20"/>
              </w:rPr>
              <w:t>
12</w:t>
            </w:r>
            <w:r>
              <w:br/>
            </w:r>
            <w:r>
              <w:rPr>
                <w:rFonts w:ascii="Times New Roman"/>
                <w:b w:val="false"/>
                <w:i w:val="false"/>
                <w:color w:val="000000"/>
                <w:sz w:val="20"/>
              </w:rPr>
              <w:t>
 </w:t>
            </w:r>
          </w:p>
          <w:bookmarkEnd w:id="212"/>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418,0</w:t>
            </w: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418,0</w:t>
            </w: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418,0</w:t>
            </w: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4" w:id="213"/>
          <w:p>
            <w:pPr>
              <w:spacing w:after="20"/>
              <w:ind w:left="20"/>
              <w:jc w:val="both"/>
            </w:pPr>
            <w:r>
              <w:rPr>
                <w:rFonts w:ascii="Times New Roman"/>
                <w:b w:val="false"/>
                <w:i w:val="false"/>
                <w:color w:val="000000"/>
                <w:sz w:val="20"/>
              </w:rPr>
              <w:t>
"Қостанай ауданының Майкөл ауылдық округі әкімінің аппараты" мемлекеттік мекемесі</w:t>
            </w:r>
            <w:r>
              <w:br/>
            </w:r>
            <w:r>
              <w:rPr>
                <w:rFonts w:ascii="Times New Roman"/>
                <w:b w:val="false"/>
                <w:i w:val="false"/>
                <w:color w:val="000000"/>
                <w:sz w:val="20"/>
              </w:rPr>
              <w:t>
 </w:t>
            </w:r>
          </w:p>
          <w:bookmarkEnd w:id="213"/>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17206,0</w:t>
            </w: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5" w:id="214"/>
          <w:p>
            <w:pPr>
              <w:spacing w:after="20"/>
              <w:ind w:left="20"/>
              <w:jc w:val="both"/>
            </w:pPr>
            <w:r>
              <w:rPr>
                <w:rFonts w:ascii="Times New Roman"/>
                <w:b w:val="false"/>
                <w:i w:val="false"/>
                <w:color w:val="000000"/>
                <w:sz w:val="20"/>
              </w:rPr>
              <w:t>
01</w:t>
            </w:r>
            <w:r>
              <w:br/>
            </w:r>
            <w:r>
              <w:rPr>
                <w:rFonts w:ascii="Times New Roman"/>
                <w:b w:val="false"/>
                <w:i w:val="false"/>
                <w:color w:val="000000"/>
                <w:sz w:val="20"/>
              </w:rPr>
              <w:t>
 </w:t>
            </w:r>
          </w:p>
          <w:bookmarkEnd w:id="214"/>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r>
              <w:br/>
            </w:r>
            <w:r>
              <w:rPr>
                <w:rFonts w:ascii="Times New Roman"/>
                <w:b w:val="false"/>
                <w:i w:val="false"/>
                <w:color w:val="000000"/>
                <w:sz w:val="20"/>
              </w:rPr>
              <w:t>
 </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13159,0</w:t>
            </w: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r>
              <w:br/>
            </w:r>
            <w:r>
              <w:rPr>
                <w:rFonts w:ascii="Times New Roman"/>
                <w:b w:val="false"/>
                <w:i w:val="false"/>
                <w:color w:val="000000"/>
                <w:sz w:val="20"/>
              </w:rPr>
              <w:t>
 </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13159,0</w:t>
            </w: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13159,0</w:t>
            </w: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13159,0</w:t>
            </w: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9" w:id="215"/>
          <w:p>
            <w:pPr>
              <w:spacing w:after="20"/>
              <w:ind w:left="20"/>
              <w:jc w:val="both"/>
            </w:pPr>
            <w:r>
              <w:rPr>
                <w:rFonts w:ascii="Times New Roman"/>
                <w:b w:val="false"/>
                <w:i w:val="false"/>
                <w:color w:val="000000"/>
                <w:sz w:val="20"/>
              </w:rPr>
              <w:t>
04</w:t>
            </w:r>
            <w:r>
              <w:br/>
            </w:r>
            <w:r>
              <w:rPr>
                <w:rFonts w:ascii="Times New Roman"/>
                <w:b w:val="false"/>
                <w:i w:val="false"/>
                <w:color w:val="000000"/>
                <w:sz w:val="20"/>
              </w:rPr>
              <w:t>
 </w:t>
            </w:r>
          </w:p>
          <w:bookmarkEnd w:id="215"/>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r>
              <w:br/>
            </w:r>
            <w:r>
              <w:rPr>
                <w:rFonts w:ascii="Times New Roman"/>
                <w:b w:val="false"/>
                <w:i w:val="false"/>
                <w:color w:val="000000"/>
                <w:sz w:val="20"/>
              </w:rPr>
              <w:t>
 </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2813,0</w:t>
            </w: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2813,0</w:t>
            </w: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2813,0</w:t>
            </w: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2813,0</w:t>
            </w: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3" w:id="216"/>
          <w:p>
            <w:pPr>
              <w:spacing w:after="20"/>
              <w:ind w:left="20"/>
              <w:jc w:val="both"/>
            </w:pPr>
            <w:r>
              <w:rPr>
                <w:rFonts w:ascii="Times New Roman"/>
                <w:b w:val="false"/>
                <w:i w:val="false"/>
                <w:color w:val="000000"/>
                <w:sz w:val="20"/>
              </w:rPr>
              <w:t>
07</w:t>
            </w:r>
            <w:r>
              <w:br/>
            </w:r>
            <w:r>
              <w:rPr>
                <w:rFonts w:ascii="Times New Roman"/>
                <w:b w:val="false"/>
                <w:i w:val="false"/>
                <w:color w:val="000000"/>
                <w:sz w:val="20"/>
              </w:rPr>
              <w:t>
 </w:t>
            </w:r>
          </w:p>
          <w:bookmarkEnd w:id="216"/>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564,0</w:t>
            </w: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564,0</w:t>
            </w: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564,0</w:t>
            </w: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564,0</w:t>
            </w: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7" w:id="217"/>
          <w:p>
            <w:pPr>
              <w:spacing w:after="20"/>
              <w:ind w:left="20"/>
              <w:jc w:val="both"/>
            </w:pPr>
            <w:r>
              <w:rPr>
                <w:rFonts w:ascii="Times New Roman"/>
                <w:b w:val="false"/>
                <w:i w:val="false"/>
                <w:color w:val="000000"/>
                <w:sz w:val="20"/>
              </w:rPr>
              <w:t>
12</w:t>
            </w:r>
            <w:r>
              <w:br/>
            </w:r>
            <w:r>
              <w:rPr>
                <w:rFonts w:ascii="Times New Roman"/>
                <w:b w:val="false"/>
                <w:i w:val="false"/>
                <w:color w:val="000000"/>
                <w:sz w:val="20"/>
              </w:rPr>
              <w:t>
 </w:t>
            </w:r>
          </w:p>
          <w:bookmarkEnd w:id="217"/>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670,0</w:t>
            </w: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670,0</w:t>
            </w: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670,0</w:t>
            </w: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1" w:id="218"/>
          <w:p>
            <w:pPr>
              <w:spacing w:after="20"/>
              <w:ind w:left="20"/>
              <w:jc w:val="both"/>
            </w:pPr>
            <w:r>
              <w:rPr>
                <w:rFonts w:ascii="Times New Roman"/>
                <w:b w:val="false"/>
                <w:i w:val="false"/>
                <w:color w:val="000000"/>
                <w:sz w:val="20"/>
              </w:rPr>
              <w:t>
"Қостанай ауданының Мичурин ауылдық округі әкімінің аппараты" мемлекеттік мекемесі</w:t>
            </w:r>
            <w:r>
              <w:br/>
            </w:r>
            <w:r>
              <w:rPr>
                <w:rFonts w:ascii="Times New Roman"/>
                <w:b w:val="false"/>
                <w:i w:val="false"/>
                <w:color w:val="000000"/>
                <w:sz w:val="20"/>
              </w:rPr>
              <w:t>
 </w:t>
            </w:r>
          </w:p>
          <w:bookmarkEnd w:id="218"/>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16523,0</w:t>
            </w: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2" w:id="219"/>
          <w:p>
            <w:pPr>
              <w:spacing w:after="20"/>
              <w:ind w:left="20"/>
              <w:jc w:val="both"/>
            </w:pPr>
            <w:r>
              <w:rPr>
                <w:rFonts w:ascii="Times New Roman"/>
                <w:b w:val="false"/>
                <w:i w:val="false"/>
                <w:color w:val="000000"/>
                <w:sz w:val="20"/>
              </w:rPr>
              <w:t>
01</w:t>
            </w:r>
            <w:r>
              <w:br/>
            </w:r>
            <w:r>
              <w:rPr>
                <w:rFonts w:ascii="Times New Roman"/>
                <w:b w:val="false"/>
                <w:i w:val="false"/>
                <w:color w:val="000000"/>
                <w:sz w:val="20"/>
              </w:rPr>
              <w:t>
 </w:t>
            </w:r>
          </w:p>
          <w:bookmarkEnd w:id="219"/>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r>
              <w:br/>
            </w:r>
            <w:r>
              <w:rPr>
                <w:rFonts w:ascii="Times New Roman"/>
                <w:b w:val="false"/>
                <w:i w:val="false"/>
                <w:color w:val="000000"/>
                <w:sz w:val="20"/>
              </w:rPr>
              <w:t>
 </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13635,0</w:t>
            </w: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r>
              <w:br/>
            </w:r>
            <w:r>
              <w:rPr>
                <w:rFonts w:ascii="Times New Roman"/>
                <w:b w:val="false"/>
                <w:i w:val="false"/>
                <w:color w:val="000000"/>
                <w:sz w:val="20"/>
              </w:rPr>
              <w:t>
 </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13635,0</w:t>
            </w: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13635,0</w:t>
            </w: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13635,0</w:t>
            </w: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6" w:id="220"/>
          <w:p>
            <w:pPr>
              <w:spacing w:after="20"/>
              <w:ind w:left="20"/>
              <w:jc w:val="both"/>
            </w:pPr>
            <w:r>
              <w:rPr>
                <w:rFonts w:ascii="Times New Roman"/>
                <w:b w:val="false"/>
                <w:i w:val="false"/>
                <w:color w:val="000000"/>
                <w:sz w:val="20"/>
              </w:rPr>
              <w:t>
04</w:t>
            </w:r>
            <w:r>
              <w:br/>
            </w:r>
            <w:r>
              <w:rPr>
                <w:rFonts w:ascii="Times New Roman"/>
                <w:b w:val="false"/>
                <w:i w:val="false"/>
                <w:color w:val="000000"/>
                <w:sz w:val="20"/>
              </w:rPr>
              <w:t>
 </w:t>
            </w:r>
          </w:p>
          <w:bookmarkEnd w:id="220"/>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r>
              <w:br/>
            </w:r>
            <w:r>
              <w:rPr>
                <w:rFonts w:ascii="Times New Roman"/>
                <w:b w:val="false"/>
                <w:i w:val="false"/>
                <w:color w:val="000000"/>
                <w:sz w:val="20"/>
              </w:rPr>
              <w:t>
 </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289,0</w:t>
            </w: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289,0</w:t>
            </w: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289,0</w:t>
            </w: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289,0</w:t>
            </w: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0" w:id="221"/>
          <w:p>
            <w:pPr>
              <w:spacing w:after="20"/>
              <w:ind w:left="20"/>
              <w:jc w:val="both"/>
            </w:pPr>
            <w:r>
              <w:rPr>
                <w:rFonts w:ascii="Times New Roman"/>
                <w:b w:val="false"/>
                <w:i w:val="false"/>
                <w:color w:val="000000"/>
                <w:sz w:val="20"/>
              </w:rPr>
              <w:t>
07</w:t>
            </w:r>
            <w:r>
              <w:br/>
            </w:r>
            <w:r>
              <w:rPr>
                <w:rFonts w:ascii="Times New Roman"/>
                <w:b w:val="false"/>
                <w:i w:val="false"/>
                <w:color w:val="000000"/>
                <w:sz w:val="20"/>
              </w:rPr>
              <w:t>
 </w:t>
            </w:r>
          </w:p>
          <w:bookmarkEnd w:id="221"/>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4" w:id="222"/>
          <w:p>
            <w:pPr>
              <w:spacing w:after="20"/>
              <w:ind w:left="20"/>
              <w:jc w:val="both"/>
            </w:pPr>
            <w:r>
              <w:rPr>
                <w:rFonts w:ascii="Times New Roman"/>
                <w:b w:val="false"/>
                <w:i w:val="false"/>
                <w:color w:val="000000"/>
                <w:sz w:val="20"/>
              </w:rPr>
              <w:t>
12</w:t>
            </w:r>
            <w:r>
              <w:br/>
            </w:r>
            <w:r>
              <w:rPr>
                <w:rFonts w:ascii="Times New Roman"/>
                <w:b w:val="false"/>
                <w:i w:val="false"/>
                <w:color w:val="000000"/>
                <w:sz w:val="20"/>
              </w:rPr>
              <w:t>
 </w:t>
            </w:r>
          </w:p>
          <w:bookmarkEnd w:id="222"/>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1699,0</w:t>
            </w: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1699,0</w:t>
            </w: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1699,0</w:t>
            </w: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1699,0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8" w:id="223"/>
          <w:p>
            <w:pPr>
              <w:spacing w:after="20"/>
              <w:ind w:left="20"/>
              <w:jc w:val="both"/>
            </w:pPr>
            <w:r>
              <w:rPr>
                <w:rFonts w:ascii="Times New Roman"/>
                <w:b w:val="false"/>
                <w:i w:val="false"/>
                <w:color w:val="000000"/>
                <w:sz w:val="20"/>
              </w:rPr>
              <w:t>
"Қостанай ауданының Надеждин ауылдық округі әкімінің аппараты" мемлекеттік мекемесі</w:t>
            </w:r>
            <w:r>
              <w:br/>
            </w:r>
            <w:r>
              <w:rPr>
                <w:rFonts w:ascii="Times New Roman"/>
                <w:b w:val="false"/>
                <w:i w:val="false"/>
                <w:color w:val="000000"/>
                <w:sz w:val="20"/>
              </w:rPr>
              <w:t>
 </w:t>
            </w:r>
          </w:p>
          <w:bookmarkEnd w:id="223"/>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11132,0</w:t>
            </w: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9" w:id="224"/>
          <w:p>
            <w:pPr>
              <w:spacing w:after="20"/>
              <w:ind w:left="20"/>
              <w:jc w:val="both"/>
            </w:pPr>
            <w:r>
              <w:rPr>
                <w:rFonts w:ascii="Times New Roman"/>
                <w:b w:val="false"/>
                <w:i w:val="false"/>
                <w:color w:val="000000"/>
                <w:sz w:val="20"/>
              </w:rPr>
              <w:t>
01</w:t>
            </w:r>
            <w:r>
              <w:br/>
            </w:r>
            <w:r>
              <w:rPr>
                <w:rFonts w:ascii="Times New Roman"/>
                <w:b w:val="false"/>
                <w:i w:val="false"/>
                <w:color w:val="000000"/>
                <w:sz w:val="20"/>
              </w:rPr>
              <w:t>
 </w:t>
            </w:r>
          </w:p>
          <w:bookmarkEnd w:id="224"/>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r>
              <w:br/>
            </w:r>
            <w:r>
              <w:rPr>
                <w:rFonts w:ascii="Times New Roman"/>
                <w:b w:val="false"/>
                <w:i w:val="false"/>
                <w:color w:val="000000"/>
                <w:sz w:val="20"/>
              </w:rPr>
              <w:t>
 </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10292,0</w:t>
            </w: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r>
              <w:br/>
            </w:r>
            <w:r>
              <w:rPr>
                <w:rFonts w:ascii="Times New Roman"/>
                <w:b w:val="false"/>
                <w:i w:val="false"/>
                <w:color w:val="000000"/>
                <w:sz w:val="20"/>
              </w:rPr>
              <w:t>
 </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10292,0</w:t>
            </w: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10292,0</w:t>
            </w: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10292,0</w:t>
            </w: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3" w:id="225"/>
          <w:p>
            <w:pPr>
              <w:spacing w:after="20"/>
              <w:ind w:left="20"/>
              <w:jc w:val="both"/>
            </w:pPr>
            <w:r>
              <w:rPr>
                <w:rFonts w:ascii="Times New Roman"/>
                <w:b w:val="false"/>
                <w:i w:val="false"/>
                <w:color w:val="000000"/>
                <w:sz w:val="20"/>
              </w:rPr>
              <w:t>
07</w:t>
            </w:r>
            <w:r>
              <w:br/>
            </w:r>
            <w:r>
              <w:rPr>
                <w:rFonts w:ascii="Times New Roman"/>
                <w:b w:val="false"/>
                <w:i w:val="false"/>
                <w:color w:val="000000"/>
                <w:sz w:val="20"/>
              </w:rPr>
              <w:t>
 </w:t>
            </w:r>
          </w:p>
          <w:bookmarkEnd w:id="225"/>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284,0</w:t>
            </w: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284,0</w:t>
            </w: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284,0</w:t>
            </w: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284,0</w:t>
            </w: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7" w:id="226"/>
          <w:p>
            <w:pPr>
              <w:spacing w:after="20"/>
              <w:ind w:left="20"/>
              <w:jc w:val="both"/>
            </w:pPr>
            <w:r>
              <w:rPr>
                <w:rFonts w:ascii="Times New Roman"/>
                <w:b w:val="false"/>
                <w:i w:val="false"/>
                <w:color w:val="000000"/>
                <w:sz w:val="20"/>
              </w:rPr>
              <w:t>
12</w:t>
            </w:r>
            <w:r>
              <w:br/>
            </w:r>
            <w:r>
              <w:rPr>
                <w:rFonts w:ascii="Times New Roman"/>
                <w:b w:val="false"/>
                <w:i w:val="false"/>
                <w:color w:val="000000"/>
                <w:sz w:val="20"/>
              </w:rPr>
              <w:t>
 </w:t>
            </w:r>
          </w:p>
          <w:bookmarkEnd w:id="226"/>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556,0</w:t>
            </w: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556,0</w:t>
            </w: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556,0</w:t>
            </w: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1" w:id="227"/>
          <w:p>
            <w:pPr>
              <w:spacing w:after="20"/>
              <w:ind w:left="20"/>
              <w:jc w:val="both"/>
            </w:pPr>
            <w:r>
              <w:rPr>
                <w:rFonts w:ascii="Times New Roman"/>
                <w:b w:val="false"/>
                <w:i w:val="false"/>
                <w:color w:val="000000"/>
                <w:sz w:val="20"/>
              </w:rPr>
              <w:t>
"Қостанай ауданының Озерный ауылы әкімінің аппараты" мемлекеттік мекемесі</w:t>
            </w:r>
            <w:r>
              <w:br/>
            </w:r>
            <w:r>
              <w:rPr>
                <w:rFonts w:ascii="Times New Roman"/>
                <w:b w:val="false"/>
                <w:i w:val="false"/>
                <w:color w:val="000000"/>
                <w:sz w:val="20"/>
              </w:rPr>
              <w:t>
 </w:t>
            </w:r>
          </w:p>
          <w:bookmarkEnd w:id="227"/>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12867,0</w:t>
            </w: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2" w:id="228"/>
          <w:p>
            <w:pPr>
              <w:spacing w:after="20"/>
              <w:ind w:left="20"/>
              <w:jc w:val="both"/>
            </w:pPr>
            <w:r>
              <w:rPr>
                <w:rFonts w:ascii="Times New Roman"/>
                <w:b w:val="false"/>
                <w:i w:val="false"/>
                <w:color w:val="000000"/>
                <w:sz w:val="20"/>
              </w:rPr>
              <w:t>
01</w:t>
            </w:r>
            <w:r>
              <w:br/>
            </w:r>
            <w:r>
              <w:rPr>
                <w:rFonts w:ascii="Times New Roman"/>
                <w:b w:val="false"/>
                <w:i w:val="false"/>
                <w:color w:val="000000"/>
                <w:sz w:val="20"/>
              </w:rPr>
              <w:t>
 </w:t>
            </w:r>
          </w:p>
          <w:bookmarkEnd w:id="228"/>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r>
              <w:br/>
            </w:r>
            <w:r>
              <w:rPr>
                <w:rFonts w:ascii="Times New Roman"/>
                <w:b w:val="false"/>
                <w:i w:val="false"/>
                <w:color w:val="000000"/>
                <w:sz w:val="20"/>
              </w:rPr>
              <w:t>
 </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11375,0</w:t>
            </w: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r>
              <w:br/>
            </w:r>
            <w:r>
              <w:rPr>
                <w:rFonts w:ascii="Times New Roman"/>
                <w:b w:val="false"/>
                <w:i w:val="false"/>
                <w:color w:val="000000"/>
                <w:sz w:val="20"/>
              </w:rPr>
              <w:t>
 </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11375,0</w:t>
            </w: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11375,0</w:t>
            </w: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11375,0</w:t>
            </w: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6" w:id="229"/>
          <w:p>
            <w:pPr>
              <w:spacing w:after="20"/>
              <w:ind w:left="20"/>
              <w:jc w:val="both"/>
            </w:pPr>
            <w:r>
              <w:rPr>
                <w:rFonts w:ascii="Times New Roman"/>
                <w:b w:val="false"/>
                <w:i w:val="false"/>
                <w:color w:val="000000"/>
                <w:sz w:val="20"/>
              </w:rPr>
              <w:t>
07</w:t>
            </w:r>
            <w:r>
              <w:br/>
            </w:r>
            <w:r>
              <w:rPr>
                <w:rFonts w:ascii="Times New Roman"/>
                <w:b w:val="false"/>
                <w:i w:val="false"/>
                <w:color w:val="000000"/>
                <w:sz w:val="20"/>
              </w:rPr>
              <w:t>
 </w:t>
            </w:r>
          </w:p>
          <w:bookmarkEnd w:id="229"/>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794,0</w:t>
            </w: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794,0</w:t>
            </w: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794,0</w:t>
            </w: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794,0</w:t>
            </w: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0" w:id="230"/>
          <w:p>
            <w:pPr>
              <w:spacing w:after="20"/>
              <w:ind w:left="20"/>
              <w:jc w:val="both"/>
            </w:pPr>
            <w:r>
              <w:rPr>
                <w:rFonts w:ascii="Times New Roman"/>
                <w:b w:val="false"/>
                <w:i w:val="false"/>
                <w:color w:val="000000"/>
                <w:sz w:val="20"/>
              </w:rPr>
              <w:t>
12</w:t>
            </w:r>
            <w:r>
              <w:br/>
            </w:r>
            <w:r>
              <w:rPr>
                <w:rFonts w:ascii="Times New Roman"/>
                <w:b w:val="false"/>
                <w:i w:val="false"/>
                <w:color w:val="000000"/>
                <w:sz w:val="20"/>
              </w:rPr>
              <w:t>
 </w:t>
            </w:r>
          </w:p>
          <w:bookmarkEnd w:id="230"/>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698,0</w:t>
            </w: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698,0</w:t>
            </w: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698,0</w:t>
            </w: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4" w:id="231"/>
          <w:p>
            <w:pPr>
              <w:spacing w:after="20"/>
              <w:ind w:left="20"/>
              <w:jc w:val="both"/>
            </w:pPr>
            <w:r>
              <w:rPr>
                <w:rFonts w:ascii="Times New Roman"/>
                <w:b w:val="false"/>
                <w:i w:val="false"/>
                <w:color w:val="000000"/>
                <w:sz w:val="20"/>
              </w:rPr>
              <w:t>
"Қостанай ауданының Октябрь ауылдық округі әкімінің аппараты" мемлекеттік мекемесі</w:t>
            </w:r>
            <w:r>
              <w:br/>
            </w:r>
            <w:r>
              <w:rPr>
                <w:rFonts w:ascii="Times New Roman"/>
                <w:b w:val="false"/>
                <w:i w:val="false"/>
                <w:color w:val="000000"/>
                <w:sz w:val="20"/>
              </w:rPr>
              <w:t>
 </w:t>
            </w:r>
          </w:p>
          <w:bookmarkEnd w:id="231"/>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19518,0</w:t>
            </w: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5" w:id="232"/>
          <w:p>
            <w:pPr>
              <w:spacing w:after="20"/>
              <w:ind w:left="20"/>
              <w:jc w:val="both"/>
            </w:pPr>
            <w:r>
              <w:rPr>
                <w:rFonts w:ascii="Times New Roman"/>
                <w:b w:val="false"/>
                <w:i w:val="false"/>
                <w:color w:val="000000"/>
                <w:sz w:val="20"/>
              </w:rPr>
              <w:t>
01</w:t>
            </w:r>
            <w:r>
              <w:br/>
            </w:r>
            <w:r>
              <w:rPr>
                <w:rFonts w:ascii="Times New Roman"/>
                <w:b w:val="false"/>
                <w:i w:val="false"/>
                <w:color w:val="000000"/>
                <w:sz w:val="20"/>
              </w:rPr>
              <w:t>
 </w:t>
            </w:r>
          </w:p>
          <w:bookmarkEnd w:id="232"/>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r>
              <w:br/>
            </w:r>
            <w:r>
              <w:rPr>
                <w:rFonts w:ascii="Times New Roman"/>
                <w:b w:val="false"/>
                <w:i w:val="false"/>
                <w:color w:val="000000"/>
                <w:sz w:val="20"/>
              </w:rPr>
              <w:t>
 </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16251,0</w:t>
            </w: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r>
              <w:br/>
            </w:r>
            <w:r>
              <w:rPr>
                <w:rFonts w:ascii="Times New Roman"/>
                <w:b w:val="false"/>
                <w:i w:val="false"/>
                <w:color w:val="000000"/>
                <w:sz w:val="20"/>
              </w:rPr>
              <w:t>
 </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16251,0</w:t>
            </w: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16251,0</w:t>
            </w: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16251,0</w:t>
            </w: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9" w:id="233"/>
          <w:p>
            <w:pPr>
              <w:spacing w:after="20"/>
              <w:ind w:left="20"/>
              <w:jc w:val="both"/>
            </w:pPr>
            <w:r>
              <w:rPr>
                <w:rFonts w:ascii="Times New Roman"/>
                <w:b w:val="false"/>
                <w:i w:val="false"/>
                <w:color w:val="000000"/>
                <w:sz w:val="20"/>
              </w:rPr>
              <w:t>
04</w:t>
            </w:r>
            <w:r>
              <w:br/>
            </w:r>
            <w:r>
              <w:rPr>
                <w:rFonts w:ascii="Times New Roman"/>
                <w:b w:val="false"/>
                <w:i w:val="false"/>
                <w:color w:val="000000"/>
                <w:sz w:val="20"/>
              </w:rPr>
              <w:t>
 </w:t>
            </w:r>
          </w:p>
          <w:bookmarkEnd w:id="233"/>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r>
              <w:br/>
            </w:r>
            <w:r>
              <w:rPr>
                <w:rFonts w:ascii="Times New Roman"/>
                <w:b w:val="false"/>
                <w:i w:val="false"/>
                <w:color w:val="000000"/>
                <w:sz w:val="20"/>
              </w:rPr>
              <w:t>
 </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2291,0</w:t>
            </w: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2291,0</w:t>
            </w: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2291,0</w:t>
            </w: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2291,0</w:t>
            </w: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3" w:id="234"/>
          <w:p>
            <w:pPr>
              <w:spacing w:after="20"/>
              <w:ind w:left="20"/>
              <w:jc w:val="both"/>
            </w:pPr>
            <w:r>
              <w:rPr>
                <w:rFonts w:ascii="Times New Roman"/>
                <w:b w:val="false"/>
                <w:i w:val="false"/>
                <w:color w:val="000000"/>
                <w:sz w:val="20"/>
              </w:rPr>
              <w:t>
07</w:t>
            </w:r>
            <w:r>
              <w:br/>
            </w:r>
            <w:r>
              <w:rPr>
                <w:rFonts w:ascii="Times New Roman"/>
                <w:b w:val="false"/>
                <w:i w:val="false"/>
                <w:color w:val="000000"/>
                <w:sz w:val="20"/>
              </w:rPr>
              <w:t>
 </w:t>
            </w:r>
          </w:p>
          <w:bookmarkEnd w:id="234"/>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417,0</w:t>
            </w: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417,0</w:t>
            </w: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417,0</w:t>
            </w: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417,0</w:t>
            </w: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7" w:id="235"/>
          <w:p>
            <w:pPr>
              <w:spacing w:after="20"/>
              <w:ind w:left="20"/>
              <w:jc w:val="both"/>
            </w:pPr>
            <w:r>
              <w:rPr>
                <w:rFonts w:ascii="Times New Roman"/>
                <w:b w:val="false"/>
                <w:i w:val="false"/>
                <w:color w:val="000000"/>
                <w:sz w:val="20"/>
              </w:rPr>
              <w:t>
12</w:t>
            </w:r>
            <w:r>
              <w:br/>
            </w:r>
            <w:r>
              <w:rPr>
                <w:rFonts w:ascii="Times New Roman"/>
                <w:b w:val="false"/>
                <w:i w:val="false"/>
                <w:color w:val="000000"/>
                <w:sz w:val="20"/>
              </w:rPr>
              <w:t>
 </w:t>
            </w:r>
          </w:p>
          <w:bookmarkEnd w:id="235"/>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559,0</w:t>
            </w: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559,0</w:t>
            </w: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559,0</w:t>
            </w: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1" w:id="236"/>
          <w:p>
            <w:pPr>
              <w:spacing w:after="20"/>
              <w:ind w:left="20"/>
              <w:jc w:val="both"/>
            </w:pPr>
            <w:r>
              <w:rPr>
                <w:rFonts w:ascii="Times New Roman"/>
                <w:b w:val="false"/>
                <w:i w:val="false"/>
                <w:color w:val="000000"/>
                <w:sz w:val="20"/>
              </w:rPr>
              <w:t>
"Қостанай ауданының Половников ауылдық округі әкімінің аппараты" мемлекеттік мекемесі</w:t>
            </w:r>
            <w:r>
              <w:br/>
            </w:r>
            <w:r>
              <w:rPr>
                <w:rFonts w:ascii="Times New Roman"/>
                <w:b w:val="false"/>
                <w:i w:val="false"/>
                <w:color w:val="000000"/>
                <w:sz w:val="20"/>
              </w:rPr>
              <w:t>
 </w:t>
            </w:r>
          </w:p>
          <w:bookmarkEnd w:id="236"/>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9572,0</w:t>
            </w: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2" w:id="237"/>
          <w:p>
            <w:pPr>
              <w:spacing w:after="20"/>
              <w:ind w:left="20"/>
              <w:jc w:val="both"/>
            </w:pPr>
            <w:r>
              <w:rPr>
                <w:rFonts w:ascii="Times New Roman"/>
                <w:b w:val="false"/>
                <w:i w:val="false"/>
                <w:color w:val="000000"/>
                <w:sz w:val="20"/>
              </w:rPr>
              <w:t>
01</w:t>
            </w:r>
            <w:r>
              <w:br/>
            </w:r>
            <w:r>
              <w:rPr>
                <w:rFonts w:ascii="Times New Roman"/>
                <w:b w:val="false"/>
                <w:i w:val="false"/>
                <w:color w:val="000000"/>
                <w:sz w:val="20"/>
              </w:rPr>
              <w:t>
 </w:t>
            </w:r>
          </w:p>
          <w:bookmarkEnd w:id="237"/>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r>
              <w:br/>
            </w:r>
            <w:r>
              <w:rPr>
                <w:rFonts w:ascii="Times New Roman"/>
                <w:b w:val="false"/>
                <w:i w:val="false"/>
                <w:color w:val="000000"/>
                <w:sz w:val="20"/>
              </w:rPr>
              <w:t>
 </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9084,0</w:t>
            </w: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r>
              <w:br/>
            </w:r>
            <w:r>
              <w:rPr>
                <w:rFonts w:ascii="Times New Roman"/>
                <w:b w:val="false"/>
                <w:i w:val="false"/>
                <w:color w:val="000000"/>
                <w:sz w:val="20"/>
              </w:rPr>
              <w:t>
 </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9084,0</w:t>
            </w: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9084,0</w:t>
            </w: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9084,0</w:t>
            </w: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6" w:id="238"/>
          <w:p>
            <w:pPr>
              <w:spacing w:after="20"/>
              <w:ind w:left="20"/>
              <w:jc w:val="both"/>
            </w:pPr>
            <w:r>
              <w:rPr>
                <w:rFonts w:ascii="Times New Roman"/>
                <w:b w:val="false"/>
                <w:i w:val="false"/>
                <w:color w:val="000000"/>
                <w:sz w:val="20"/>
              </w:rPr>
              <w:t>
07</w:t>
            </w:r>
            <w:r>
              <w:br/>
            </w:r>
            <w:r>
              <w:rPr>
                <w:rFonts w:ascii="Times New Roman"/>
                <w:b w:val="false"/>
                <w:i w:val="false"/>
                <w:color w:val="000000"/>
                <w:sz w:val="20"/>
              </w:rPr>
              <w:t>
 </w:t>
            </w:r>
          </w:p>
          <w:bookmarkEnd w:id="238"/>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209,0</w:t>
            </w: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209,0</w:t>
            </w: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209,0</w:t>
            </w: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209,0</w:t>
            </w: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0" w:id="239"/>
          <w:p>
            <w:pPr>
              <w:spacing w:after="20"/>
              <w:ind w:left="20"/>
              <w:jc w:val="both"/>
            </w:pPr>
            <w:r>
              <w:rPr>
                <w:rFonts w:ascii="Times New Roman"/>
                <w:b w:val="false"/>
                <w:i w:val="false"/>
                <w:color w:val="000000"/>
                <w:sz w:val="20"/>
              </w:rPr>
              <w:t>
12</w:t>
            </w:r>
            <w:r>
              <w:br/>
            </w:r>
            <w:r>
              <w:rPr>
                <w:rFonts w:ascii="Times New Roman"/>
                <w:b w:val="false"/>
                <w:i w:val="false"/>
                <w:color w:val="000000"/>
                <w:sz w:val="20"/>
              </w:rPr>
              <w:t>
 </w:t>
            </w:r>
          </w:p>
          <w:bookmarkEnd w:id="239"/>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279,0</w:t>
            </w: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279,0</w:t>
            </w: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279,0</w:t>
            </w: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4" w:id="240"/>
          <w:p>
            <w:pPr>
              <w:spacing w:after="20"/>
              <w:ind w:left="20"/>
              <w:jc w:val="both"/>
            </w:pPr>
            <w:r>
              <w:rPr>
                <w:rFonts w:ascii="Times New Roman"/>
                <w:b w:val="false"/>
                <w:i w:val="false"/>
                <w:color w:val="000000"/>
                <w:sz w:val="20"/>
              </w:rPr>
              <w:t>
"Қостанай ауданының Садчиков ауылдық округі әкімінің аппараты" мемлекеттік мекемесі</w:t>
            </w:r>
            <w:r>
              <w:br/>
            </w:r>
            <w:r>
              <w:rPr>
                <w:rFonts w:ascii="Times New Roman"/>
                <w:b w:val="false"/>
                <w:i w:val="false"/>
                <w:color w:val="000000"/>
                <w:sz w:val="20"/>
              </w:rPr>
              <w:t>
 </w:t>
            </w:r>
          </w:p>
          <w:bookmarkEnd w:id="240"/>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15324,0</w:t>
            </w: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5" w:id="241"/>
          <w:p>
            <w:pPr>
              <w:spacing w:after="20"/>
              <w:ind w:left="20"/>
              <w:jc w:val="both"/>
            </w:pPr>
            <w:r>
              <w:rPr>
                <w:rFonts w:ascii="Times New Roman"/>
                <w:b w:val="false"/>
                <w:i w:val="false"/>
                <w:color w:val="000000"/>
                <w:sz w:val="20"/>
              </w:rPr>
              <w:t>
01</w:t>
            </w:r>
            <w:r>
              <w:br/>
            </w:r>
            <w:r>
              <w:rPr>
                <w:rFonts w:ascii="Times New Roman"/>
                <w:b w:val="false"/>
                <w:i w:val="false"/>
                <w:color w:val="000000"/>
                <w:sz w:val="20"/>
              </w:rPr>
              <w:t>
 </w:t>
            </w:r>
          </w:p>
          <w:bookmarkEnd w:id="241"/>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r>
              <w:br/>
            </w:r>
            <w:r>
              <w:rPr>
                <w:rFonts w:ascii="Times New Roman"/>
                <w:b w:val="false"/>
                <w:i w:val="false"/>
                <w:color w:val="000000"/>
                <w:sz w:val="20"/>
              </w:rPr>
              <w:t>
 </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14487,0</w:t>
            </w: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r>
              <w:br/>
            </w:r>
            <w:r>
              <w:rPr>
                <w:rFonts w:ascii="Times New Roman"/>
                <w:b w:val="false"/>
                <w:i w:val="false"/>
                <w:color w:val="000000"/>
                <w:sz w:val="20"/>
              </w:rPr>
              <w:t>
 </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14487,0</w:t>
            </w: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14487,0</w:t>
            </w: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14487,0</w:t>
            </w: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9" w:id="242"/>
          <w:p>
            <w:pPr>
              <w:spacing w:after="20"/>
              <w:ind w:left="20"/>
              <w:jc w:val="both"/>
            </w:pPr>
            <w:r>
              <w:rPr>
                <w:rFonts w:ascii="Times New Roman"/>
                <w:b w:val="false"/>
                <w:i w:val="false"/>
                <w:color w:val="000000"/>
                <w:sz w:val="20"/>
              </w:rPr>
              <w:t>
07</w:t>
            </w:r>
            <w:r>
              <w:br/>
            </w:r>
            <w:r>
              <w:rPr>
                <w:rFonts w:ascii="Times New Roman"/>
                <w:b w:val="false"/>
                <w:i w:val="false"/>
                <w:color w:val="000000"/>
                <w:sz w:val="20"/>
              </w:rPr>
              <w:t>
 </w:t>
            </w:r>
          </w:p>
          <w:bookmarkEnd w:id="242"/>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279,0</w:t>
            </w: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279,0</w:t>
            </w: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279,0</w:t>
            </w: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279,0</w:t>
            </w: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3" w:id="243"/>
          <w:p>
            <w:pPr>
              <w:spacing w:after="20"/>
              <w:ind w:left="20"/>
              <w:jc w:val="both"/>
            </w:pPr>
            <w:r>
              <w:rPr>
                <w:rFonts w:ascii="Times New Roman"/>
                <w:b w:val="false"/>
                <w:i w:val="false"/>
                <w:color w:val="000000"/>
                <w:sz w:val="20"/>
              </w:rPr>
              <w:t>
12</w:t>
            </w:r>
            <w:r>
              <w:br/>
            </w:r>
            <w:r>
              <w:rPr>
                <w:rFonts w:ascii="Times New Roman"/>
                <w:b w:val="false"/>
                <w:i w:val="false"/>
                <w:color w:val="000000"/>
                <w:sz w:val="20"/>
              </w:rPr>
              <w:t>
 </w:t>
            </w:r>
          </w:p>
          <w:bookmarkEnd w:id="243"/>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558,0</w:t>
            </w: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558,0</w:t>
            </w: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558,0</w:t>
            </w: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7" w:id="244"/>
          <w:p>
            <w:pPr>
              <w:spacing w:after="20"/>
              <w:ind w:left="20"/>
              <w:jc w:val="both"/>
            </w:pPr>
            <w:r>
              <w:rPr>
                <w:rFonts w:ascii="Times New Roman"/>
                <w:b w:val="false"/>
                <w:i w:val="false"/>
                <w:color w:val="000000"/>
                <w:sz w:val="20"/>
              </w:rPr>
              <w:t>
"Қостанай ауданының Ульянов ауылдық округі әкімінің аппараты" мемлекеттік мекемесі</w:t>
            </w:r>
            <w:r>
              <w:br/>
            </w:r>
            <w:r>
              <w:rPr>
                <w:rFonts w:ascii="Times New Roman"/>
                <w:b w:val="false"/>
                <w:i w:val="false"/>
                <w:color w:val="000000"/>
                <w:sz w:val="20"/>
              </w:rPr>
              <w:t>
 </w:t>
            </w:r>
          </w:p>
          <w:bookmarkEnd w:id="244"/>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10972,0</w:t>
            </w: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8" w:id="245"/>
          <w:p>
            <w:pPr>
              <w:spacing w:after="20"/>
              <w:ind w:left="20"/>
              <w:jc w:val="both"/>
            </w:pPr>
            <w:r>
              <w:rPr>
                <w:rFonts w:ascii="Times New Roman"/>
                <w:b w:val="false"/>
                <w:i w:val="false"/>
                <w:color w:val="000000"/>
                <w:sz w:val="20"/>
              </w:rPr>
              <w:t>
01</w:t>
            </w:r>
            <w:r>
              <w:br/>
            </w:r>
            <w:r>
              <w:rPr>
                <w:rFonts w:ascii="Times New Roman"/>
                <w:b w:val="false"/>
                <w:i w:val="false"/>
                <w:color w:val="000000"/>
                <w:sz w:val="20"/>
              </w:rPr>
              <w:t>
 </w:t>
            </w:r>
          </w:p>
          <w:bookmarkEnd w:id="245"/>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r>
              <w:br/>
            </w:r>
            <w:r>
              <w:rPr>
                <w:rFonts w:ascii="Times New Roman"/>
                <w:b w:val="false"/>
                <w:i w:val="false"/>
                <w:color w:val="000000"/>
                <w:sz w:val="20"/>
              </w:rPr>
              <w:t>
 </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10576,0</w:t>
            </w: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r>
              <w:br/>
            </w:r>
            <w:r>
              <w:rPr>
                <w:rFonts w:ascii="Times New Roman"/>
                <w:b w:val="false"/>
                <w:i w:val="false"/>
                <w:color w:val="000000"/>
                <w:sz w:val="20"/>
              </w:rPr>
              <w:t>
 </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10576,0</w:t>
            </w: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10576,0</w:t>
            </w: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10576,0</w:t>
            </w: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2" w:id="246"/>
          <w:p>
            <w:pPr>
              <w:spacing w:after="20"/>
              <w:ind w:left="20"/>
              <w:jc w:val="both"/>
            </w:pPr>
            <w:r>
              <w:rPr>
                <w:rFonts w:ascii="Times New Roman"/>
                <w:b w:val="false"/>
                <w:i w:val="false"/>
                <w:color w:val="000000"/>
                <w:sz w:val="20"/>
              </w:rPr>
              <w:t>
07</w:t>
            </w:r>
            <w:r>
              <w:br/>
            </w:r>
            <w:r>
              <w:rPr>
                <w:rFonts w:ascii="Times New Roman"/>
                <w:b w:val="false"/>
                <w:i w:val="false"/>
                <w:color w:val="000000"/>
                <w:sz w:val="20"/>
              </w:rPr>
              <w:t>
 </w:t>
            </w:r>
          </w:p>
          <w:bookmarkEnd w:id="246"/>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157,0</w:t>
            </w: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157,0</w:t>
            </w: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157,0</w:t>
            </w: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157,0</w:t>
            </w: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6" w:id="247"/>
          <w:p>
            <w:pPr>
              <w:spacing w:after="20"/>
              <w:ind w:left="20"/>
              <w:jc w:val="both"/>
            </w:pPr>
            <w:r>
              <w:rPr>
                <w:rFonts w:ascii="Times New Roman"/>
                <w:b w:val="false"/>
                <w:i w:val="false"/>
                <w:color w:val="000000"/>
                <w:sz w:val="20"/>
              </w:rPr>
              <w:t>
12</w:t>
            </w:r>
            <w:r>
              <w:br/>
            </w:r>
            <w:r>
              <w:rPr>
                <w:rFonts w:ascii="Times New Roman"/>
                <w:b w:val="false"/>
                <w:i w:val="false"/>
                <w:color w:val="000000"/>
                <w:sz w:val="20"/>
              </w:rPr>
              <w:t>
 </w:t>
            </w:r>
          </w:p>
          <w:bookmarkEnd w:id="247"/>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239,0</w:t>
            </w: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239,0</w:t>
            </w: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239,0</w:t>
            </w: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0" w:id="248"/>
          <w:p>
            <w:pPr>
              <w:spacing w:after="20"/>
              <w:ind w:left="20"/>
              <w:jc w:val="both"/>
            </w:pPr>
            <w:r>
              <w:rPr>
                <w:rFonts w:ascii="Times New Roman"/>
                <w:b w:val="false"/>
                <w:i w:val="false"/>
                <w:color w:val="000000"/>
                <w:sz w:val="20"/>
              </w:rPr>
              <w:t>
"Қостанай ауданының Шишкин ауылдық округі әкімінің аппараты" мемлекеттік мекемесі</w:t>
            </w:r>
            <w:r>
              <w:br/>
            </w:r>
            <w:r>
              <w:rPr>
                <w:rFonts w:ascii="Times New Roman"/>
                <w:b w:val="false"/>
                <w:i w:val="false"/>
                <w:color w:val="000000"/>
                <w:sz w:val="20"/>
              </w:rPr>
              <w:t>
 </w:t>
            </w:r>
          </w:p>
          <w:bookmarkEnd w:id="248"/>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12425,0</w:t>
            </w: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1" w:id="249"/>
          <w:p>
            <w:pPr>
              <w:spacing w:after="20"/>
              <w:ind w:left="20"/>
              <w:jc w:val="both"/>
            </w:pPr>
            <w:r>
              <w:rPr>
                <w:rFonts w:ascii="Times New Roman"/>
                <w:b w:val="false"/>
                <w:i w:val="false"/>
                <w:color w:val="000000"/>
                <w:sz w:val="20"/>
              </w:rPr>
              <w:t>
01</w:t>
            </w:r>
            <w:r>
              <w:br/>
            </w:r>
            <w:r>
              <w:rPr>
                <w:rFonts w:ascii="Times New Roman"/>
                <w:b w:val="false"/>
                <w:i w:val="false"/>
                <w:color w:val="000000"/>
                <w:sz w:val="20"/>
              </w:rPr>
              <w:t>
 </w:t>
            </w:r>
          </w:p>
          <w:bookmarkEnd w:id="249"/>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r>
              <w:br/>
            </w:r>
            <w:r>
              <w:rPr>
                <w:rFonts w:ascii="Times New Roman"/>
                <w:b w:val="false"/>
                <w:i w:val="false"/>
                <w:color w:val="000000"/>
                <w:sz w:val="20"/>
              </w:rPr>
              <w:t>
 </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10883,0</w:t>
            </w: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r>
              <w:br/>
            </w:r>
            <w:r>
              <w:rPr>
                <w:rFonts w:ascii="Times New Roman"/>
                <w:b w:val="false"/>
                <w:i w:val="false"/>
                <w:color w:val="000000"/>
                <w:sz w:val="20"/>
              </w:rPr>
              <w:t>
 </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10883,0</w:t>
            </w: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10883,0</w:t>
            </w: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10883,0</w:t>
            </w: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5" w:id="250"/>
          <w:p>
            <w:pPr>
              <w:spacing w:after="20"/>
              <w:ind w:left="20"/>
              <w:jc w:val="both"/>
            </w:pPr>
            <w:r>
              <w:rPr>
                <w:rFonts w:ascii="Times New Roman"/>
                <w:b w:val="false"/>
                <w:i w:val="false"/>
                <w:color w:val="000000"/>
                <w:sz w:val="20"/>
              </w:rPr>
              <w:t>
04</w:t>
            </w:r>
            <w:r>
              <w:br/>
            </w:r>
            <w:r>
              <w:rPr>
                <w:rFonts w:ascii="Times New Roman"/>
                <w:b w:val="false"/>
                <w:i w:val="false"/>
                <w:color w:val="000000"/>
                <w:sz w:val="20"/>
              </w:rPr>
              <w:t>
 </w:t>
            </w:r>
          </w:p>
          <w:bookmarkEnd w:id="250"/>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r>
              <w:br/>
            </w:r>
            <w:r>
              <w:rPr>
                <w:rFonts w:ascii="Times New Roman"/>
                <w:b w:val="false"/>
                <w:i w:val="false"/>
                <w:color w:val="000000"/>
                <w:sz w:val="20"/>
              </w:rPr>
              <w:t>
 </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914,0</w:t>
            </w: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914,0</w:t>
            </w: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914,0</w:t>
            </w: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914,0</w:t>
            </w: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9" w:id="251"/>
          <w:p>
            <w:pPr>
              <w:spacing w:after="20"/>
              <w:ind w:left="20"/>
              <w:jc w:val="both"/>
            </w:pPr>
            <w:r>
              <w:rPr>
                <w:rFonts w:ascii="Times New Roman"/>
                <w:b w:val="false"/>
                <w:i w:val="false"/>
                <w:color w:val="000000"/>
                <w:sz w:val="20"/>
              </w:rPr>
              <w:t>
07</w:t>
            </w:r>
            <w:r>
              <w:br/>
            </w:r>
            <w:r>
              <w:rPr>
                <w:rFonts w:ascii="Times New Roman"/>
                <w:b w:val="false"/>
                <w:i w:val="false"/>
                <w:color w:val="000000"/>
                <w:sz w:val="20"/>
              </w:rPr>
              <w:t>
 </w:t>
            </w:r>
          </w:p>
          <w:bookmarkEnd w:id="251"/>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3" w:id="252"/>
          <w:p>
            <w:pPr>
              <w:spacing w:after="20"/>
              <w:ind w:left="20"/>
              <w:jc w:val="both"/>
            </w:pPr>
            <w:r>
              <w:rPr>
                <w:rFonts w:ascii="Times New Roman"/>
                <w:b w:val="false"/>
                <w:i w:val="false"/>
                <w:color w:val="000000"/>
                <w:sz w:val="20"/>
              </w:rPr>
              <w:t>
12</w:t>
            </w:r>
            <w:r>
              <w:br/>
            </w:r>
            <w:r>
              <w:rPr>
                <w:rFonts w:ascii="Times New Roman"/>
                <w:b w:val="false"/>
                <w:i w:val="false"/>
                <w:color w:val="000000"/>
                <w:sz w:val="20"/>
              </w:rPr>
              <w:t>
 </w:t>
            </w:r>
          </w:p>
          <w:bookmarkEnd w:id="252"/>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418,0</w:t>
            </w: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418,0</w:t>
            </w: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418,0</w:t>
            </w: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418,0</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