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e69de" w14:textId="91e69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24 желтоқсандағы № 417 "Қарабалық ауданының 2016-2018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2016 жылғы 2 наурыздағы № 456 шешімі. Қостанай облысының Әділет департаментінде 2016 жылғы 11 наурызда № 6207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2015 жылғы 24 желтоқсандағы № 417 "Қарабалық ауданының 2016-2018 жылдарға арналған аудандық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6100 тіркелген, 2016 жылғы 7 қаңтарда "Айна" аудандық газетінде жарияланған)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"Қарабалық ауданының 2016-2018 жылдарға арналған бюджеті тиісінше 1, 2 және 3-қосымшаларына сәйкес, оның ішінде 2016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2 769 344,0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түсімдер бойынша – 766 423,0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– 9 228,0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негiзгi капиталды сатудан түсетiн түсiмдер бойынша – 3 904,0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трансферттер түсімі бойынша – 1 989 789,0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2 796 676,1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бюджеттiк кредиттеу –33220,0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бюджеттiк кредиттер – 54 156,0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бюджеттiк кредиттердi өтеу – 20936,0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бюджет тапшылығы (профициті) – -60552,1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–60552,1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9–тармағы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"9. Қарабалық ауданы жергілікті атқарушы органының 2016 жылға арналған резерві 1956,0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Тукпатуллина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"Қарабалық ауданы әкімдігінің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 басшысының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 Н. Сидорова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02.03.2016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"Қарабалық ауданы әкімдігінің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 А.Бектасов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02.03.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456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417 шешіміне 1-қосымша</w:t>
            </w:r>
          </w:p>
        </w:tc>
      </w:tr>
    </w:tbl>
    <w:bookmarkStart w:name="z3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2016 жылға арналған аудандық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870"/>
        <w:gridCol w:w="508"/>
        <w:gridCol w:w="326"/>
        <w:gridCol w:w="6707"/>
        <w:gridCol w:w="33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кәсіби қызметті жүргізгені үшін алынатын алымдар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Қазахстан Республикасы Ұлттық Банкінің бюджетінен (шығыстар сметасынан) ұсталатын және қаржыландырылатын мемлекеттік мекемелер салатын айыппұлдар,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5"/>
        <w:gridCol w:w="1028"/>
        <w:gridCol w:w="1028"/>
        <w:gridCol w:w="5980"/>
        <w:gridCol w:w="28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2796676,1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жасөспірімдердің психикалық денсаулығын зерттеу және халыққа психологиялық-медициналық-педагогикалық консультациялық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195708,1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және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берілген,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-60552,1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456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417 шешіміне 2-қосымша</w:t>
            </w:r>
          </w:p>
        </w:tc>
      </w:tr>
    </w:tbl>
    <w:bookmarkStart w:name="z27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2017 жылға арналған аудандық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1085"/>
        <w:gridCol w:w="634"/>
        <w:gridCol w:w="406"/>
        <w:gridCol w:w="5328"/>
        <w:gridCol w:w="42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кәсіби қызметті жүргізгені үшін алынатын алымдар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"/>
        <w:gridCol w:w="838"/>
        <w:gridCol w:w="1189"/>
        <w:gridCol w:w="1189"/>
        <w:gridCol w:w="4990"/>
        <w:gridCol w:w="3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жасөспірімдердің психикалық денсаулығын зерттеу және халыққа психологиялық-медициналық-педагогикалық консультациялық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берілген,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456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417 шешіміне 5-қосымша</w:t>
            </w:r>
          </w:p>
        </w:tc>
      </w:tr>
    </w:tbl>
    <w:bookmarkStart w:name="z47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кент, ауыл, ауылдық округтерінің бюджеттік бағдарламаларының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5"/>
        <w:gridCol w:w="839"/>
        <w:gridCol w:w="2037"/>
        <w:gridCol w:w="2037"/>
        <w:gridCol w:w="59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Функционал-дық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кенті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"Белоглин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"Бозкөл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"Бөрлі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"Есенкөл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"Михайлов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"Новотроицк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"Победа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"Славен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"Смирнов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"Станционный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"Тоғызақ ауылы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"Өрнек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"Михайлов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"Новотроицк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"Победа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"Смирнов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"Станционный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"Өрнек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кенті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"Белоглин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"Бозкөл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"Бөрлі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"Есенкөл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"Михайлов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"Новотроицк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"Победа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"Славен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"Смирнов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"Станционный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"Тоғызақ ауылы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"Өрнек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кенті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кент, ауыл, ауылдық округінің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"Новотроицк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кент, ауыл, ауылдық округінің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кенті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"Өңірлерді дамыту" бағдарламасы шеңберінде өңірлердің экономикалық дамуына жәрдемдесу жөніндегі шараларды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