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c031" w14:textId="556c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331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2016 жылғы 18 мамырдағы № 27 шешімі. Қостанай облысының Әділет департаментінде 2016 жылғы 13 маусымда № 6449 болып тіркелді. Күші жойылды - Қостанай облысы Қамысты ауданы мәслихатының 2024 жылғы 22 сәуірдегі № 171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Қамысты ауданы мәслихатының 22.04.2024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Қамысты аудандық мәслихатының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№6140 тіркелген, 2016 жылғы 31 наурызда "Қамысты жаңалықтары – Камыстинские новости" аудандық газетінде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"Қамысты ауданы әкімдігінің жұмыспен қамту және әлеуметтік бағдарламалар бөлімі" мемлекеттік мекемесі (бұдан әрі-уәкілетті орган)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көмегін тағайындау үшін көрсетілетін қызметті алушы "Азаматтарға арналған үкімет" мемлекеттік корпорациясы" коммерциялық емес акционерлік қоғамының филиалы - (бұдан әрі – Мемлекеттік корпорация) Қостанай облысы бойынша "Халыққа қызмет көрсету орталығы" Департаментінің Қамысты ауданы бөліміне немесе "электрондық үкіметтің www.egov.kz веб-порталына (бұдан әрі-портал)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 (Нормативтік құқықтық актілерді мемлекеттік тіркеу тізілімінде № 11015 тіркелген).";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Уәкілетті орган тұрғын үй көмегін көрсету нәтижесін мемлекеттік корпорацияға құжаттар топтамасын тапсырған сәттен бастап, сондай-ақ порталға жүгінген кезде ұсынады – күнтізбелік 10 (он) күн.".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"/>
      <w:r>
        <w:rPr>
          <w:rFonts w:ascii="Times New Roman"/>
          <w:b w:val="false"/>
          <w:i w:val="false"/>
          <w:color w:val="000000"/>
          <w:sz w:val="28"/>
        </w:rPr>
        <w:t>
      "Қамысты ауданы әкімдігінің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және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бағдарламалар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 басшысының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 А.Мақаева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