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a1999" w14:textId="dda19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2015 жылғы 21 желтоқсандағы № 246 "Жангелдин ауданының 2016-2018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мәслихатының 2016 жылғы 2 қарашадағы № 53 шешімі. Қостанай облысының Әділет департаментінде 2016 жылғы 10 қарашада № 6697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Жангелдин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Мәслихаттың 2015 жылғы 21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246</w:t>
      </w:r>
      <w:r>
        <w:rPr>
          <w:rFonts w:ascii="Times New Roman"/>
          <w:b w:val="false"/>
          <w:i w:val="false"/>
          <w:color w:val="000000"/>
          <w:sz w:val="28"/>
        </w:rPr>
        <w:t xml:space="preserve"> "Жангелдин ауданының 2016 – 2018 жылдарға арналған аудандық бюджеті туралы" шешіміне (Нормативтік құқықтық актілерді мемлекеттік тіркеу тізілімінде № 6103 тіркелген, 2016 жылғы 5 қаңтарда "Біздің Торғай"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Жангелдин ауданының 2016-2018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2016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2087236,2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бойынша – 103919,0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бойынша– 2700,0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бойынша - 2000,0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түсімдері бойынша –1978617,2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2097371,7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1899,5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- 4484,5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- 2585,0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– 0,0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- 12035,0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– 12035,0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 .Сапарова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Жангелдин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"Жангелдин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және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 Е. Биржикенов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246 шешіміне 1-қосымша</w:t>
            </w:r>
          </w:p>
        </w:tc>
      </w:tr>
    </w:tbl>
    <w:bookmarkStart w:name="z3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ауданының 2016 жылға арналған аудандық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725"/>
        <w:gridCol w:w="1028"/>
        <w:gridCol w:w="1028"/>
        <w:gridCol w:w="5980"/>
        <w:gridCol w:w="28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2087236,2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1978617,2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1978617,2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1978617,2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2097371,7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261118,5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214958,9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73959,4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126307,6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117790,6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1433399,3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77245,5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77245,5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1291119,3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1257019,2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1231789,9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101074,2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134921,5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94384,7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Таза бюджеттік кредиттеу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