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7c11a" w14:textId="097c1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14 қарашадағы № 193 "Тұрғын үй көмегін көрсету ережесін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2016 жылғы 7 маусымдағы № 39 шешімі. Қостанай облысының Әділет департаментінде 2016 жылғы 30 маусымда № 6513 болып тіркелді. Күші жойылды - Қостанай облысы Әулиекөл ауданы мәслихатының 2024 жылғы 29 сәуірдегі № 176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Әулиекөл ауданы мәслихатының 29.04.2024 </w:t>
      </w:r>
      <w:r>
        <w:rPr>
          <w:rFonts w:ascii="Times New Roman"/>
          <w:b w:val="false"/>
          <w:i w:val="false"/>
          <w:color w:val="ff0000"/>
          <w:sz w:val="28"/>
        </w:rPr>
        <w:t>№ 176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"Тұрғын үй қатынастары туралы" 1997 жылғы 16 сәуірдегі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сәйкес, Әулиекөл аудандық мәслихаты </w:t>
      </w:r>
      <w:r>
        <w:rPr>
          <w:rFonts w:ascii="Times New Roman"/>
          <w:b/>
          <w:i w:val="false"/>
          <w:color w:val="000000"/>
          <w:sz w:val="28"/>
        </w:rPr>
        <w:t>ШЕШІМ ҚАБЫЛДАДЫ:</w:t>
      </w:r>
    </w:p>
    <w:bookmarkStart w:name="z5" w:id="1"/>
    <w:p>
      <w:pPr>
        <w:spacing w:after="0"/>
        <w:ind w:left="0"/>
        <w:jc w:val="both"/>
      </w:pPr>
      <w:r>
        <w:rPr>
          <w:rFonts w:ascii="Times New Roman"/>
          <w:b w:val="false"/>
          <w:i w:val="false"/>
          <w:color w:val="000000"/>
          <w:sz w:val="28"/>
        </w:rPr>
        <w:t xml:space="preserve">
      1. Мәслихаттың 2014 жылғы 14 қарашадағы № 193 "Тұрғын үй көмегін көмегін көрсету ережесін бекіту туралы" (Нормативтік құқықтық актілерді мемлекеттік тіркеу тізілімінде № 5209 тіркелген, 2014 жылғы 31 желтоқсанда "Әулиекөл"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 </w:t>
      </w:r>
    </w:p>
    <w:bookmarkEnd w:id="1"/>
    <w:bookmarkStart w:name="z6"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шешіммен</w:t>
      </w:r>
      <w:r>
        <w:rPr>
          <w:rFonts w:ascii="Times New Roman"/>
          <w:b w:val="false"/>
          <w:i w:val="false"/>
          <w:color w:val="000000"/>
          <w:sz w:val="28"/>
        </w:rPr>
        <w:t xml:space="preserve"> бекітілген, Тұрғын үй көмегін көрсету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3-тармақтар</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"2. Тұрғын үй көмегін "Әулиекөл ауданы әкімдігінің жұмыспен қамту және әлеуметтік бағдарламалар бөлімі" мемлекеттік мекемесі (бұдан әрі-уәкілетті орган) көрсетеді.</w:t>
      </w:r>
    </w:p>
    <w:bookmarkEnd w:id="3"/>
    <w:bookmarkStart w:name="z9" w:id="4"/>
    <w:p>
      <w:pPr>
        <w:spacing w:after="0"/>
        <w:ind w:left="0"/>
        <w:jc w:val="both"/>
      </w:pPr>
      <w:r>
        <w:rPr>
          <w:rFonts w:ascii="Times New Roman"/>
          <w:b w:val="false"/>
          <w:i w:val="false"/>
          <w:color w:val="000000"/>
          <w:sz w:val="28"/>
        </w:rPr>
        <w:t>
      Тұрғын үй көмегін тағайындау үшін көрсетілетін қызметті алушы "Азаматтарға арналған үкімет" мемлекеттік корпорациясы" коммерциялық емес акционерлік қоғамы филиалы- Қостанай облысы бойынша "Халыққа қызмет көрсету орталығы" департаментінің Әулиекөл аудандық бөліміне (бұдан әрі-Мемлекеттік корпорация) жүгінеді немесе www.egov.kz "электрондық үкіметтің" веб-порталына (бұдан әрі - портал) балама негізде өтінішпен және Қазақстан Республикасы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бұйрығымен (мемлекеттік тіркеу тізілімінде №11015 тіркелген) бекітілген "Тұрғын үй көмегін тағайындау" мемлекеттік көрсетілетін қызмет стандартының 9-тармағында көрсетілген құжаттарды ұсынады.</w:t>
      </w:r>
    </w:p>
    <w:bookmarkEnd w:id="4"/>
    <w:bookmarkStart w:name="z10" w:id="5"/>
    <w:p>
      <w:pPr>
        <w:spacing w:after="0"/>
        <w:ind w:left="0"/>
        <w:jc w:val="both"/>
      </w:pPr>
      <w:r>
        <w:rPr>
          <w:rFonts w:ascii="Times New Roman"/>
          <w:b w:val="false"/>
          <w:i w:val="false"/>
          <w:color w:val="000000"/>
          <w:sz w:val="28"/>
        </w:rPr>
        <w:t>
      3. Уәкілетті орган тұрғын үй көмегін көрсету нәтижесін Мемлекеттік корпорацияға құжаттар топтамасын тапсырған сәттен бастап, сондай-ақ порталға өтініш берген кезде ұсынады-күнтізбелік 10 (он) күн.</w:t>
      </w:r>
    </w:p>
    <w:bookmarkEnd w:id="5"/>
    <w:bookmarkStart w:name="z11" w:id="6"/>
    <w:p>
      <w:pPr>
        <w:spacing w:after="0"/>
        <w:ind w:left="0"/>
        <w:jc w:val="both"/>
      </w:pPr>
      <w:r>
        <w:rPr>
          <w:rFonts w:ascii="Times New Roman"/>
          <w:b w:val="false"/>
          <w:i w:val="false"/>
          <w:color w:val="000000"/>
          <w:sz w:val="28"/>
        </w:rPr>
        <w:t xml:space="preserve">
      Құжаттар топтамасын Мемлекеттік корпорацияға тапсыру күні тұрғын үй көмегін көрсету мерзіміне кірмейді, бұл ретте уәкілетті орган тұрғын үй көмегін көрсету нәтижесін мемлекеттік қызметті көрсету мерзімі аяқталғанға дейін бір күн бұрын ұсынады.". </w:t>
      </w:r>
    </w:p>
    <w:bookmarkEnd w:id="6"/>
    <w:bookmarkStart w:name="z12" w:id="7"/>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Волков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Қойшыбаев</w:t>
            </w:r>
            <w:r>
              <w:rPr>
                <w:rFonts w:ascii="Times New Roman"/>
                <w:b w:val="false"/>
                <w:i w:val="false"/>
                <w:color w:val="000000"/>
                <w:sz w:val="20"/>
              </w:rPr>
              <w:t>
</w:t>
            </w:r>
          </w:p>
        </w:tc>
      </w:tr>
    </w:tbl>
    <w:bookmarkStart w:name="z15" w:id="8"/>
    <w:p>
      <w:pPr>
        <w:spacing w:after="0"/>
        <w:ind w:left="0"/>
        <w:jc w:val="both"/>
      </w:pPr>
      <w:r>
        <w:rPr>
          <w:rFonts w:ascii="Times New Roman"/>
          <w:b w:val="false"/>
          <w:i w:val="false"/>
          <w:color w:val="000000"/>
          <w:sz w:val="28"/>
        </w:rPr>
        <w:t>
      "Әулиекөл ауданы әкімдігінің</w:t>
      </w:r>
    </w:p>
    <w:bookmarkEnd w:id="8"/>
    <w:bookmarkStart w:name="z16" w:id="9"/>
    <w:p>
      <w:pPr>
        <w:spacing w:after="0"/>
        <w:ind w:left="0"/>
        <w:jc w:val="both"/>
      </w:pPr>
      <w:r>
        <w:rPr>
          <w:rFonts w:ascii="Times New Roman"/>
          <w:b w:val="false"/>
          <w:i w:val="false"/>
          <w:color w:val="000000"/>
          <w:sz w:val="28"/>
        </w:rPr>
        <w:t>
      жұмыспен қамту және әлеуметтік</w:t>
      </w:r>
    </w:p>
    <w:bookmarkEnd w:id="9"/>
    <w:bookmarkStart w:name="z17" w:id="10"/>
    <w:p>
      <w:pPr>
        <w:spacing w:after="0"/>
        <w:ind w:left="0"/>
        <w:jc w:val="both"/>
      </w:pPr>
      <w:r>
        <w:rPr>
          <w:rFonts w:ascii="Times New Roman"/>
          <w:b w:val="false"/>
          <w:i w:val="false"/>
          <w:color w:val="000000"/>
          <w:sz w:val="28"/>
        </w:rPr>
        <w:t>
      бағдарламалар бөлімі" мемлекеттік</w:t>
      </w:r>
    </w:p>
    <w:bookmarkEnd w:id="10"/>
    <w:bookmarkStart w:name="z18" w:id="11"/>
    <w:p>
      <w:pPr>
        <w:spacing w:after="0"/>
        <w:ind w:left="0"/>
        <w:jc w:val="both"/>
      </w:pPr>
      <w:r>
        <w:rPr>
          <w:rFonts w:ascii="Times New Roman"/>
          <w:b w:val="false"/>
          <w:i w:val="false"/>
          <w:color w:val="000000"/>
          <w:sz w:val="28"/>
        </w:rPr>
        <w:t>
      мекемесі басшысы</w:t>
      </w:r>
    </w:p>
    <w:bookmarkEnd w:id="11"/>
    <w:bookmarkStart w:name="z19" w:id="12"/>
    <w:p>
      <w:pPr>
        <w:spacing w:after="0"/>
        <w:ind w:left="0"/>
        <w:jc w:val="both"/>
      </w:pPr>
      <w:r>
        <w:rPr>
          <w:rFonts w:ascii="Times New Roman"/>
          <w:b w:val="false"/>
          <w:i w:val="false"/>
          <w:color w:val="000000"/>
          <w:sz w:val="28"/>
        </w:rPr>
        <w:t>
      __________________ Жылыспаев А.А.</w:t>
      </w:r>
    </w:p>
    <w:bookmarkEnd w:id="12"/>
    <w:bookmarkStart w:name="z20" w:id="13"/>
    <w:p>
      <w:pPr>
        <w:spacing w:after="0"/>
        <w:ind w:left="0"/>
        <w:jc w:val="both"/>
      </w:pPr>
      <w:r>
        <w:rPr>
          <w:rFonts w:ascii="Times New Roman"/>
          <w:b w:val="false"/>
          <w:i w:val="false"/>
          <w:color w:val="000000"/>
          <w:sz w:val="28"/>
        </w:rPr>
        <w:t>
      2016 жылғы 7 маусым</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