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4f03" w14:textId="24f4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363 "Амангелді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29 қарашадағы № 73 шешімі. Қостанай облысының Әділет департаментінде 2016 жылғы 14 желтоқсанда № 6736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Мәслихаттың 2015 жылғы 23 желтоқсандағы № 363 "Амангелді ауданының 2016 - 2018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тіркелген, 2016 жылғы 5 қаңтарда "Аманкелді арайы"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Амангелді ауданының 2016 - 2018 жылдарға арналған бюджеті тиісінше 1, 2 және 3 - қосымшаларға сәйкес, оның ішінде 2016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2 082 859,2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121 619,0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1 717,2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бойынша – 1 959 513,0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2 107 683,3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1 618,0 мың теңге, оның iшiнде: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9 545,0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7 927,0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 оның ішінде: қаржы активтерiн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- 26 442,1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26 442,1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Мақтағанова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М. Сакетов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29 қараша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2 082 859,2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7"/>
        <w:gridCol w:w="963"/>
        <w:gridCol w:w="963"/>
        <w:gridCol w:w="1488"/>
        <w:gridCol w:w="5085"/>
        <w:gridCol w:w="22"/>
        <w:gridCol w:w="26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3"/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2 107 683,3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265 721,1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215 456,3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83 403,5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113,634,4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1 411 068,1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1 225 417,3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1 196 008,5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1 151 309,1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145 212,9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85 007,2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81"/>
        <w:gridCol w:w="890"/>
        <w:gridCol w:w="1381"/>
        <w:gridCol w:w="3579"/>
        <w:gridCol w:w="4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4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-26 442,1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bookmarkStart w:name="z2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 тізбесі.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7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