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b33fa" w14:textId="c4b33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2015 жылғы 22 желтоқсандағы № 304 "Алтынсарин ауданының 2016-2018 жылдарға арналған аудандық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Алтынсарин ауданы мәслихатының 2016 жылғы 24 қазандағы № 48 шешімі. Қостанай облысының Әділет департаментінде 2016 жылғы 7 қарашада № 6692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2008 жылғы 4 желтоқсандағы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Алтынсарин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Мәслихаттың 2015 жылғы 22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304</w:t>
      </w:r>
      <w:r>
        <w:rPr>
          <w:rFonts w:ascii="Times New Roman"/>
          <w:b w:val="false"/>
          <w:i w:val="false"/>
          <w:color w:val="000000"/>
          <w:sz w:val="28"/>
        </w:rPr>
        <w:t xml:space="preserve"> "Алтынсарин ауданының 2016-2018 жылдарға арналған аудандық бюджеті туралы" шешіміне (нормативтік құқықтық актілерді мемлекеттік тіркеу тізілімінде № 6110 болып тіркелген, 2016 жылғы 12 қаңтарда "Таза бұлақ Чистый родник" аудандық газетінде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Алтынсарин ауданының 2016-2018 жылдарға арналған аудандық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2016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кірістер – 1745453,4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бойынша – 372234,0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бойынша – 2735,0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бойынша – 400,0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трансферттердің түсімдері бойынша – 1370084,4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шығындар – 1757053,2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несиелеу – 25722,0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– 38178,0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– 12456,0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қаржы активтерімен операциялар бойынша сальдо – 9840,0 мың тенге,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қаржы активтерін сатып алу – 9840,0 мың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(профициті) – - 47161,8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бюджет тапшылығын қаржыландыру (профицитін пайдалану) – 47161,8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5 -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2 -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2016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Лингер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Алтынсарин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Есмұханов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КЕЛІСІЛДІ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"Алтынсарин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экономика және қаржы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мемлекеттік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____________________Е. Павлюк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24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304 шешіміне 1-қосымша</w:t>
            </w:r>
          </w:p>
        </w:tc>
      </w:tr>
    </w:tbl>
    <w:bookmarkStart w:name="z3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Алтынсарин ауданының 2016 жылға арналған бюджеті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0"/>
        <w:gridCol w:w="460"/>
        <w:gridCol w:w="653"/>
        <w:gridCol w:w="653"/>
        <w:gridCol w:w="3800"/>
        <w:gridCol w:w="1788"/>
        <w:gridCol w:w="460"/>
        <w:gridCol w:w="269"/>
        <w:gridCol w:w="654"/>
        <w:gridCol w:w="172"/>
        <w:gridCol w:w="1525"/>
        <w:gridCol w:w="14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I.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1745453,4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372234,0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1370084,4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1370084,4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1370084,4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1757053,2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226352,5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181848,9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73584,2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73584,2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94536,2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94536,2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39703,6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ауыл шаруашылығын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1232668,2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123635,2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123635,2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94216,2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1076412,6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1046170,0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1036756,7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32620,4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32620,4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67169,6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33324,7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33324,7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жұмыспен қамту және әлеуметтік бағдарламалар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36066,8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сақтаулуын үйымдастыру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саясат,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105949,5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39554,5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саясат,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39785,3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саясат,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39785,3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саясат,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52295,2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24295,2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кредиттер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IV.Қаржы активтерімен операция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-47161,8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47161,8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24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304 шешіміне 5-қосымша</w:t>
            </w:r>
          </w:p>
        </w:tc>
      </w:tr>
    </w:tbl>
    <w:bookmarkStart w:name="z24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 кенттері, ауылдары, ауылдық округтерінің бюджеттік бағдарламаларының тізбесі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2"/>
        <w:gridCol w:w="568"/>
        <w:gridCol w:w="1379"/>
        <w:gridCol w:w="1379"/>
        <w:gridCol w:w="5039"/>
        <w:gridCol w:w="29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94536,2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94536,2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94536,2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94536,2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"Алтынсарин ауданы Большая чураковка ауылдық округі әкімінің аппараты"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"Алтынсарин ауданы Димитров ауылдық округі әкімінің аппараты"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"Алтынсарин ауданы Докучаев ауылдық округі әкімінің аппараты"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"Алтынсарин ауданы Красный Кордон ауылы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"Алтынсарин ауданы Ілияс Омаров атындағы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"Алтынсарин ауданы Маяковский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"Алтынсарин ауданы Новоалексеев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"Алтынсарин ауданы Приозерный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"Алтынсарин ауданы Свердловка ауылы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"Алтынсарин ауданы Щербаков ауылдық округі әкімінің аппараты"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"Алтынсарин ауданы Обаған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"Алтынсарин ауданы Большая чураковка ауылдық округі әкімінің аппараты"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"Алтынсарин ауданы Приозерный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"Алтынсарин ауданы Обаған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"Алтынсарин ауданы Большая чураковка ауылдық округі әкімінің аппараты"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"Алтынсарин ауданы Щербаков ауылдық округі әкімінің аппараты"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"Алтынсарин ауданы Обаған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