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1b93" w14:textId="95c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2016 жылғы 4 сәуірдегі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5 шілдедегі № 312 қаулысы. Қостанай облысының Әділет департаментінде 2016 жылғы 2 тамызда № 6567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2016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6347 болып тіркелген, 2016 жылғы 26 мамырда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Д.Е. Найденовке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жылдың 1 наурызынан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2-қосымша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475"/>
        <w:gridCol w:w="2701"/>
        <w:gridCol w:w="1366"/>
        <w:gridCol w:w="2630"/>
        <w:gridCol w:w="2685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