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83e1f" w14:textId="0383e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жалға берілетін үйлердегі коммуналдық тұрғынжай қорынан тұрғын үйді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2016 жылғы 4 сәуірдегі № 98 қаулысы. Қостанай облысының Әділет департаментінде 2016 жылғы 6 мамырда № 6330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Тақырыпқа өзгеріс енгізілді - Қостанай облысы Арқалық қаласы әкімдігінің 24.09.2024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1997 жылғы 16 сәуірдегі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97-бабының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тұрғын үй қорындағы тұрғын үйді пайдаланғаны үшін төлемақы мөлшерін есептеу әдістемесін бекіту туралы" Қазақстан Республикасы Құрылыс және Тұрғын үй-коммуналдық шаруашылық істері агенттігі төрағасының 2011 жылғы 26 тамыздағы № 306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Мемлекеттік жалға берілетін үйлердегі коммуналдық тұрғынжай қорынан тұрғын үйді пайдаланғаны үшін төлемақы мөлшері: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Арқалық қаласы, Әуелбеков көшесі № 16 үй мекен-жайы бойынша жалпы алаңның 1 (бір) шаршы метрі үшін 26,77 теңге көлемінде;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Арқалық қаласы, Горбачев көшесі № 65 үй мекен-жайы бойынша жалпы алаңның 1 (бір) шаршы метрі үшін 24,78 теңге көлемінде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Қостанай облысы Арқалық қаласы әкімдігінің 24.09.2024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коммуналдық мәселелері жөніндегі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алғашқы ресми жарияланған күнінен кейін күнтізбелік он күн өткен соң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Бекмұхамедов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