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6e21" w14:textId="84d6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278 "Арқалық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1 сәуірдегі № 10 шешімі. Қостанай облысының Әділет департаментінде 2016 жылғы 11 сәуірде № 6274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2016-2018 жылдарға арналған бюджеті туралы" шешіміне (Нормативтік құқықтық актілерді мемлекеттік тіркеу тізілімінде №6099 тіркелген, 2016 жылғы 8 қаңтарда "Торғай"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2016-2018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3942987,8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1244687,0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177416,0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2507751,8 мың тенге, оның ішінде субвенция көлемі – 1575286,0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4020500,7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8402,0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-85914,9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85914,9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2016 жылға арналған қалалық бюджетте республикалық бюджеттен ағымдағы нысаналы трансферттер көлемі 892708,7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142014,0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5443,0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6896,0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агроөнеркәсіптік кешен бөлімшелерін ұстауға 7413,0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2667,0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еңбекақысының деңгейін арттыруға 67207,0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660485,0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ұйымдардың орналасқан жерлерінде жол белгілері мен сілтегіштерді орнатуға 345,0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238,7 мың теңге сомасында.";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қалалық бюджетте облыстық бюджеттен ағымдағы нысаналы трансферттер көлемі 39757,1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(балаларды) асырап бағуға 3868,0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ұйымдардың орналасқан жерлерінде жол белгілері мен сілтегіштерді орнатуға 230,0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159,1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төрағасы, Арқалық қалалық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шешіміне 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 шешіміне 1-қосымша</w:t>
            </w:r>
          </w:p>
          <w:bookmarkEnd w:id="6"/>
        </w:tc>
      </w:tr>
    </w:tbl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Арқалық қаласының 2016 жылға арналған бюджетi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8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4 020 500,7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