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186" w14:textId="1d8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27 қыркүйектегі № 54 шешімі. Қостанай облысының Әділет департаментінде 2016 жылғы 27 қазанда № 6672 болып тіркелді. Күші жойылды - Қостанай облысы Рудный қаласы мәслихатының 2018 жылғы 4 мамырдағы № 253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Рудный қаласы мәслихатының 04.05.2018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Рудный қаласының жерлерін аймақтарға бөлу сұлбасының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салығының базалық мөлшерлемелерін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тармақтың бірінші бөлігінің ережелері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 С. Узакбаев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"Рудный қалалық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Н. Рак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 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мөлшерлемелерін түзету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043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аймақтың нөмірі</w:t>
            </w:r>
          </w:p>
          <w:bookmarkEnd w:id="3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(–) немесе жоғарылату (+) пайыздары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