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f1293a" w14:textId="bf1293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Автотұрақтар (паркингтер) үшін бөлінген жерлерге арналған салық мөлшерлемелері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Рудный қаласы мәслихатының 2016 жылғы 27 қыркүйектегі № 53 шешімі. Қостанай облысының Әділет департаментінде 2016 жылғы 27 қазанда № 6671 болып тіркелді. Күші жойылды - Қостанай облысы Рудный қаласы мәслихатының 2018 жылғы 27 сәуірдегі № 251 шешімімен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Қостанай облысы Рудный қаласы мәслихатының 27.04.2018 </w:t>
      </w:r>
      <w:r>
        <w:rPr>
          <w:rFonts w:ascii="Times New Roman"/>
          <w:b w:val="false"/>
          <w:i w:val="false"/>
          <w:color w:val="ff0000"/>
          <w:sz w:val="28"/>
        </w:rPr>
        <w:t>№ 251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кейін күнтізбелік он күн өткен соң қолданысқа енгізіледі).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"Салық және бюджетке төленетін басқа да міндетті төлемдер туралы" (Салық кодексі) 2008 жылғы 10 желтоқсандағы Қазақстан Республикасы Кодексінің 386-бабының </w:t>
      </w:r>
      <w:r>
        <w:rPr>
          <w:rFonts w:ascii="Times New Roman"/>
          <w:b w:val="false"/>
          <w:i w:val="false"/>
          <w:color w:val="000000"/>
          <w:sz w:val="28"/>
        </w:rPr>
        <w:t>3-тармағына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мәслихат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Осы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автотұрақтардың (паркингтердің) санаттары белгіленсін.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Осы шешімнің </w:t>
      </w:r>
      <w:r>
        <w:rPr>
          <w:rFonts w:ascii="Times New Roman"/>
          <w:b w:val="false"/>
          <w:i w:val="false"/>
          <w:color w:val="000000"/>
          <w:sz w:val="28"/>
        </w:rPr>
        <w:t>2-қосымшасына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автотұрақтардың (паркингтердің) санаттарына байланысты автотұрақтар (паркингтер) үшін бөлінген жерлерге базалық салық мөлшерлемелерін ұлғайту мөлшері белгіленсін.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Автотұрақтар (паркингтер) үшін бөлінген басқа санаттағы жерлерге салықты есептеу кезінде, жерлеріне базалық мөлшерлемелер қолданылатын жақын жатқан елді мекен Рудный қаласы болып айқындалсын.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алғашқы ресми жарияланған күнінен кейін күнтізбелік он күн өткен соң қолданысқа енгізіледі және 2016 жылдың 4 мамырынан бастап туындаған қатынастарға таратылады.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Қалалық мәслихаттың кезектен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тыс сессиясының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Мамонтова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Қалалық мәслихаттың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В. Лощинин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"Қазақстан Республикасының Қаржы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министрлігі Мемлекеттік кірістер комитетінің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Қостанай облысы Мемлекеттік кірістер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департаментінің Рудный қаласы бойынша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кірістер басқармасы"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республикалық мемлекеттік мекемесі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басшысының міндетін атқарушы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 С. Узакбаев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 қыркүйек 2016 жылы</w:t>
      </w:r>
    </w:p>
    <w:bookmarkEnd w:id="1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жылғы 27 қыркүйектегі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53 шешіміне 1-қосымша дағы</w:t>
            </w:r>
          </w:p>
        </w:tc>
      </w:tr>
    </w:tbl>
    <w:bookmarkStart w:name="z20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Автотұрақтардың (паркингтердің) санаттары</w:t>
      </w:r>
    </w:p>
    <w:bookmarkEnd w:id="1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95"/>
        <w:gridCol w:w="7973"/>
        <w:gridCol w:w="2632"/>
      </w:tblGrid>
      <w:tr>
        <w:trPr>
          <w:trHeight w:val="30" w:hRule="atLeast"/>
        </w:trPr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15"/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Автотұрақтардың (паркингтердің) түрлері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Автотұрақтардың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(паркингтердің)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санаттары</w:t>
            </w:r>
          </w:p>
        </w:tc>
      </w:tr>
      <w:tr>
        <w:trPr>
          <w:trHeight w:val="30" w:hRule="atLeast"/>
        </w:trPr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6"/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Ашық түрдегі автотұрақтар (паркингтер), жабық түрдегі жер үсті автотұрақтар (паркингтер)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</w:t>
            </w:r>
          </w:p>
        </w:tc>
      </w:tr>
      <w:tr>
        <w:trPr>
          <w:trHeight w:val="30" w:hRule="atLeast"/>
        </w:trPr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17"/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Пандустары (рампалары) бар автотұрақтар (паркингтер)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</w:t>
            </w:r>
          </w:p>
        </w:tc>
      </w:tr>
      <w:tr>
        <w:trPr>
          <w:trHeight w:val="30" w:hRule="atLeast"/>
        </w:trPr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18"/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Механикаландырылған автотұрақтар (паркингтер)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жылғы 27 қыркүйектегі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53 шешіміне 2-қосымша</w:t>
            </w:r>
          </w:p>
        </w:tc>
      </w:tr>
    </w:tbl>
    <w:bookmarkStart w:name="z26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Автотұрақтардың (паркингтердің) санаттарына байланысты автотұрақтар (паркингтер) үшін бөлінген жерлерге базалық салық мөлшерлемелерін ұлғайту мөлшері</w:t>
      </w:r>
    </w:p>
    <w:bookmarkEnd w:id="1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639"/>
        <w:gridCol w:w="4830"/>
        <w:gridCol w:w="4831"/>
      </w:tblGrid>
      <w:tr>
        <w:trPr>
          <w:trHeight w:val="30" w:hRule="atLeast"/>
        </w:trPr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20"/>
        </w:tc>
        <w:tc>
          <w:tcPr>
            <w:tcW w:w="4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Автотұрақтардың (паркингтердің) санаттары</w:t>
            </w:r>
          </w:p>
        </w:tc>
        <w:tc>
          <w:tcPr>
            <w:tcW w:w="4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Базалық салық мөлшерлемелерінің ұлғайтылған мөлшерлері</w:t>
            </w:r>
          </w:p>
        </w:tc>
      </w:tr>
      <w:tr>
        <w:trPr>
          <w:trHeight w:val="30" w:hRule="atLeast"/>
        </w:trPr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1"/>
        </w:tc>
        <w:tc>
          <w:tcPr>
            <w:tcW w:w="4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 санат</w:t>
            </w:r>
          </w:p>
        </w:tc>
        <w:tc>
          <w:tcPr>
            <w:tcW w:w="4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есе</w:t>
            </w:r>
          </w:p>
        </w:tc>
      </w:tr>
      <w:tr>
        <w:trPr>
          <w:trHeight w:val="30" w:hRule="atLeast"/>
        </w:trPr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22"/>
        </w:tc>
        <w:tc>
          <w:tcPr>
            <w:tcW w:w="4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 санат</w:t>
            </w:r>
          </w:p>
        </w:tc>
        <w:tc>
          <w:tcPr>
            <w:tcW w:w="4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есе</w:t>
            </w:r>
          </w:p>
        </w:tc>
      </w:tr>
      <w:tr>
        <w:trPr>
          <w:trHeight w:val="30" w:hRule="atLeast"/>
        </w:trPr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23"/>
        </w:tc>
        <w:tc>
          <w:tcPr>
            <w:tcW w:w="4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 санат</w:t>
            </w:r>
          </w:p>
        </w:tc>
        <w:tc>
          <w:tcPr>
            <w:tcW w:w="4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есе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