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64e3a" w14:textId="4e64e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арналған субсидиялар алуға өтінімді ұсыну мерзімдерін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2016 жылғы 6 қазандағы № 2531 қаулысы. Қостанай облысының Әділет департаментінде 2016 жылғы 28 қазанда № 6676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қантардағы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міндетін атқарушының 2015 жылғы 27 ақпандағы </w:t>
      </w:r>
      <w:r>
        <w:rPr>
          <w:rFonts w:ascii="Times New Roman"/>
          <w:b w:val="false"/>
          <w:i w:val="false"/>
          <w:color w:val="000000"/>
          <w:sz w:val="28"/>
        </w:rPr>
        <w:t>№ 4-3/177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бекітілген, Басым дақылдар өндiрудi субсидиялау арқылы өсiмдiк шаруашылығының шығымдылығын және өнім сапасын арттыруды, жанар-жағармай материалдарының және көктемгi егіс пен егiн жинау жұмыстарын жүргiзу үшін қажеттi басқа да тауарлық-материалдық құндылықтардың құнын және ауыл шаруашылығы дақылдарын қорғалған топырақта өңдеп өсіру шығындарының құнын субсидиялау қағидасының </w:t>
      </w:r>
      <w:r>
        <w:rPr>
          <w:rFonts w:ascii="Times New Roman"/>
          <w:b w:val="false"/>
          <w:i w:val="false"/>
          <w:color w:val="000000"/>
          <w:sz w:val="28"/>
        </w:rPr>
        <w:t>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(Нормативтік құқықтық актілерді мемлекеттік тіркеу тізілімінде № 11094) Қостанай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Ауыл шаруашылығы басым дақылдарының субсидияланатын әрбір түрі бойынша басым дақылдар өндiрудi субсидиялау арқылы өсiмдiк шаруашылығының шығымдылығын және өнiм сапасын арттыруға, жанар-жағармай материалдарының және көктемгi егіс пен егін жинау жұмыстарын жүргізу үшін қажетті басқа да тауарлық-материалдық құндылықтардың құнына және ауыл шаруашылығы дақылдарын қорғалған топырақта өңдеп өсіру шығындарының құнына субсидиялар алуға арналған ауыл шаруашылығы тауарын өндірушілердің тізіміне қосу үшін осы қаулыға сәйкес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жетекшілік ететін Қостанай қаласы әкімінің орынбасарына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күнтізбелік он күн өткен соң қолданысқа енгізіледі және 2016 жылғы 16 маусымнан бастап туындаған қатынастарға таратылады.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Жақыпов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06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2531 қаулысына қосымша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жылғы субсидияланатын басым ауыл шаруашылығы дақылдарының әрбір түрi бойынша субсидиялар алуға арналған ауыл шаруашылығы тауарын өндірушілері тiзiмiне қосу үшін өтінімдерді ұсыну мерзімдері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ауыл шаруашылығы дақылдарының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алушылардың тiзiмiне қосу үшін өтінімдерді ұсыну мерзімдері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жұмсақ бидай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маусымнан 9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бидай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маусымнан 9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қатты бидай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маусымнан 9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маусымнан 9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маусымнан 9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маусымнан 9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маусымнан 9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қара бидай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маусымнан 9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Бұршақ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маусымнан 9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маусымнан 9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Жасымық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маусымнан 9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маусымнан 9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маусымнан 9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Зығыр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маусымнан 9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маусымнан 9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маусымнан 9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Көкөнiстер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маусымнан 9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Бақша дақылдары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маусымнан 9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Сүрлемдік жүгері мен күнбағыс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маусымнан 9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Сүрлемдік жүгері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маусымнан 9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Жемшөптік дақылдар, оның ішінде бірінші, екінші және үшінші өсу жылдарындағы бұршақ тұқымдас көпжылдық шөптер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маусымнан 9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Шабындық және (немесе) жайылымдық алқаптарды шөп егіп жаңарту және (немесе түпкілікті жақсарту) үшін бірінші, екінші және үшінші жылдары өсіп жатқан көп жылдық шөптер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маусымнан 9 қыркүйекке дейін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