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56aa" w14:textId="3c75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12 тамыздағы № 72 шешімі. Қостанай облысының Әділет департаментінде 2016 жылғы 22 тамызда № 6588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2016-2018 жылдарға арналған бюджеті туралы" шешіміне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34954648,9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17788789,0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1041100,0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16029759,9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36776914,9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қалалық бюджетте республикалық және облыстық бюджеттерден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агроөнеркәсіптік кешен бөлімшелерін ұстауға 12763,0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қызметшілердің еңбекақысының деңгейін арттыруға 83613,0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6284,0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1720187,0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"Өрлеу" жобасы бойынша шартты ақшалай көмекті ендіруге 9858,0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үстемақы төлеуге 1803121,0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көрсету стандарттарын енгізуге 7347,0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96438,2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 12830,0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4600,0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 76281,4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500 орынға арналған мемлекеттік тілде оқытылатын мектепті ұстауға және материалдық-техникалық базаны нығайтуға 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электрондық оқыту жүйесі бағдарламасының шеңберінде кең жолақты Интернетті төлеуге 11923,0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табысы аз азаматтарға келісімшарт негізіндегі әлеуметтік көмек көрсету жөніндегі өңірлік пилоттық жобаларды іске асыруға 462,0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көшелерді орташа және ағымдағы жөндеуге 1732018,0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2016-2017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шеңберінде қалаларды және ауылдық елді мекендерді дамытуға 120152,0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 объектісін ұстауға 29259,0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шағын сәулет нысандарын дайындауға 86000,0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оқулықтарды кезең-кезеңімен жыл сайынғы сатып алуды жүзеге асыруға 37707,6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бөлімі мекемелерін күрделі жөндеу үшін мемлекеттік сараптама құнын ескеріп, жобалық-сметалық құжаттаманы әзірлеуге 19997,1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әлеуметтік бағдарламалар бөлімі мекемелерін күрделі жөндеу үшін мемлекеттік сараптама құнын ескеріп, жобалық-сметалық құжаттаманы әзірлеуге 10999,1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Қайырбеков к. бойынша жаңадан енгізіліп жатқан балабақшаны күтіп-ұстауға 31723,0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 Күніне және "Тың-Целина 2016" облыстық спартакиадасына арналған мәдени-бұқаралық шараларды дайындау және өткізуге 40000,0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көшелердің күрделі жөңделуіне 20000,0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күтілетін кіріс бөлігінің орындалмауына байланысты шығындарды өтеуге 1290000,0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тәрбие мен оқыту объектілерін салуға және реконструкциялауға нысаналы даму трансферті 145109,0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 нысаналы трансферті 667860,0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шаруашылығын дамытуға нысаналы трансферті 694874,0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халыққа қызмет көрсету орталықтарын құруына 100287,0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көліктік инфрақұрылымды дамытуға 1860516,0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қалалық бюджетте Өңірлерді дамытудың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және облыстық бюджеттерден мынадай бағыттар бойынша іске асырылатын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жылу, сумен жабдықтау және су бұру жүйелерін реконструкция және құрылыс үшін кредит беруге 1799916,0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 2313947,5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(немесе), салу, реконструкциялауға 272934,0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Қаланың жергілікті атқарушы органының 2016 жылға арналған резерві 100003,3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№3 сайлау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1-қосымша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2"/>
        <w:gridCol w:w="982"/>
        <w:gridCol w:w="259"/>
        <w:gridCol w:w="5713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36776914,9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ұйымдарды қоспағанда, жергілікті бюджеттен заңды тұлғаларға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2-қосымша</w:t>
            </w:r>
          </w:p>
        </w:tc>
      </w:tr>
    </w:tbl>
    <w:bookmarkStart w:name="z3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30206602,7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288"/>
        <w:gridCol w:w="5304"/>
        <w:gridCol w:w="33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9380413,7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