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0fca" w14:textId="25d0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20 желтоқсандағы № 568 қаулысы. Қостанай облысының Әділет департаментінде 2017 жылғы 19 қаңтарда № 6810 болып тіркелді. Күші жойылды - Қостанай облысы әкімдігінің 2020 жылғы 24 қаңтардағы № 22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w:t>
      </w:r>
      <w:r>
        <w:rPr>
          <w:rFonts w:ascii="Times New Roman"/>
          <w:b/>
          <w:i w:val="false"/>
          <w:color w:val="000000"/>
          <w:sz w:val="28"/>
        </w:rPr>
        <w:t>сәйкес Қ</w:t>
      </w:r>
      <w:r>
        <w:rPr>
          <w:rFonts w:ascii="Times New Roman"/>
          <w:b w:val="false"/>
          <w:i w:val="false"/>
          <w:color w:val="000000"/>
          <w:sz w:val="28"/>
        </w:rPr>
        <w:t xml:space="preserve">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"Азаматтық хал актілері жазбаларын жою"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Қостанай облысы әкімдігінің:</w:t>
      </w:r>
      <w:r>
        <w:br/>
      </w:r>
      <w:r>
        <w:rPr>
          <w:rFonts w:ascii="Times New Roman"/>
          <w:b w:val="false"/>
          <w:i w:val="false"/>
          <w:color w:val="000000"/>
          <w:sz w:val="28"/>
        </w:rPr>
        <w:t xml:space="preserve">
      </w:t>
      </w:r>
      <w:r>
        <w:rPr>
          <w:rFonts w:ascii="Times New Roman"/>
          <w:b w:val="false"/>
          <w:i w:val="false"/>
          <w:color w:val="000000"/>
          <w:sz w:val="28"/>
        </w:rPr>
        <w:t xml:space="preserve">2016 жылғы 12 мамырдағы </w:t>
      </w:r>
      <w:r>
        <w:rPr>
          <w:rFonts w:ascii="Times New Roman"/>
          <w:b w:val="false"/>
          <w:i w:val="false"/>
          <w:color w:val="000000"/>
          <w:sz w:val="28"/>
        </w:rPr>
        <w:t>№ 220</w:t>
      </w:r>
      <w:r>
        <w:rPr>
          <w:rFonts w:ascii="Times New Roman"/>
          <w:b w:val="false"/>
          <w:i w:val="false"/>
          <w:color w:val="000000"/>
          <w:sz w:val="28"/>
        </w:rPr>
        <w:t xml:space="preserve"> "Азаматтық хал актілерін тіркеу мәселелері бойынша мемлекеттік көрсетілетін қызметтер регламенттерін бекіту туралы" (Нормативтік құқықтық актілерді мемлекеттік тіркеу тізілімінде № 6472 болып тіркелген, 2016 жылғы 27 маусымда "Әділет" ақпараттық-құқықтық жүйесінде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2016 жылғы 22 тамыздағы </w:t>
      </w:r>
      <w:r>
        <w:rPr>
          <w:rFonts w:ascii="Times New Roman"/>
          <w:b w:val="false"/>
          <w:i w:val="false"/>
          <w:color w:val="000000"/>
          <w:sz w:val="28"/>
        </w:rPr>
        <w:t>№ 401</w:t>
      </w:r>
      <w:r>
        <w:rPr>
          <w:rFonts w:ascii="Times New Roman"/>
          <w:b w:val="false"/>
          <w:i w:val="false"/>
          <w:color w:val="000000"/>
          <w:sz w:val="28"/>
        </w:rPr>
        <w:t xml:space="preserve"> "Әкімдіктің 2016 жылғы 12 мамырдағы № 220 "Азаматтық хал актілерін тіркеу мәселелері бойынша мемлекеттік көрсетілетін қызметтер регламенттерін бекіту туралы" қаулысына өзгерістер енгізу туралы" (Нормативтік құқықтық актілерді мемлекеттік тіркеу тізілімінде № 6622 болып тіркелген, 2016 жылғы 23 қыркүйекте "Әділет" ақпараттық-құқықтық жүйесінде жарияланған) қаулыларының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Қостанай облысы әкімі аппаратының басшысына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568 қаулысына 1-қосымша</w:t>
            </w:r>
          </w:p>
        </w:tc>
      </w:tr>
    </w:tbl>
    <w:bookmarkStart w:name="z21" w:id="2"/>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2"/>
    <w:bookmarkStart w:name="z22" w:id="3"/>
    <w:p>
      <w:pPr>
        <w:spacing w:after="0"/>
        <w:ind w:left="0"/>
        <w:jc w:val="left"/>
      </w:pPr>
      <w:r>
        <w:rPr>
          <w:rFonts w:ascii="Times New Roman"/>
          <w:b/>
          <w:i w:val="false"/>
          <w:color w:val="000000"/>
        </w:rPr>
        <w:t xml:space="preserve"> 1. Жалпы ережелер</w:t>
      </w:r>
    </w:p>
    <w:bookmarkEnd w:id="3"/>
    <w:bookmarkStart w:name="z23" w:id="4"/>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мынадай баламалы негізде:</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қалалардың жергілікті атқарушы органы, кенттердің,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веб-порталы" (бұдан әрі – Портал) www.egov.kz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"Бала тууды тіркеу, оның ішінде азаматтық хал актілерінің жазбаларына өзгерістер, толықтырулар мен түзетулер енгізу"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p>
    <w:bookmarkEnd w:id="4"/>
    <w:bookmarkStart w:name="z33"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34" w:id="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не көрсетілетін қызметті алушының ЭЦҚ-мен куәландырылған электрондық құжат нысанындағы сұрау салуы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көрсетілетін қызметті беруші басшысының бұрыштамасы;</w:t>
      </w:r>
    </w:p>
    <w:bookmarkEnd w:id="6"/>
    <w:bookmarkStart w:name="z40"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- 1 (бір) жұмыс күні;</w:t>
      </w:r>
    </w:p>
    <w:bookmarkEnd w:id="7"/>
    <w:p>
      <w:pPr>
        <w:spacing w:after="0"/>
        <w:ind w:left="0"/>
        <w:jc w:val="both"/>
      </w:pPr>
      <w:r>
        <w:rPr>
          <w:rFonts w:ascii="Times New Roman"/>
          <w:b w:val="false"/>
          <w:i w:val="false"/>
          <w:color w:val="000000"/>
          <w:sz w:val="28"/>
        </w:rPr>
        <w:t>
      баланың туған күнінен бастап үш жұмыс күні өткеннен кейін баланың тууы туралы өтініш берілген жағдайда, мемлекеттік көрсетілетін қызмет 6 (алты) жұмыс күні ішінде көрсетіледі;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p>
      <w:pPr>
        <w:spacing w:after="0"/>
        <w:ind w:left="0"/>
        <w:jc w:val="left"/>
      </w:pP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кеңсе қызметкеріне береді, 4 (төрт)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қызмет көрсету нәтижесін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
    <w:bookmarkStart w:name="z50" w:id="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p>
    <w:bookmarkEnd w:id="9"/>
    <w:bookmarkStart w:name="z57"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1 (бір) жұмыс күні;</w:t>
      </w:r>
    </w:p>
    <w:bookmarkEnd w:id="10"/>
    <w:p>
      <w:pPr>
        <w:spacing w:after="0"/>
        <w:ind w:left="0"/>
        <w:jc w:val="both"/>
      </w:pPr>
      <w:r>
        <w:rPr>
          <w:rFonts w:ascii="Times New Roman"/>
          <w:b w:val="false"/>
          <w:i w:val="false"/>
          <w:color w:val="000000"/>
          <w:sz w:val="28"/>
        </w:rPr>
        <w:t>
      баланың туған күнінен бастап үш жұмыс күні өткеннен кейін баланың тууы туралы өтініш берілген жағдайда, мемлекеттік көрсетілетін қызмет 6 (алты) жұмыс күні ішінде көрсетіледі;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p>
      <w:pPr>
        <w:spacing w:after="0"/>
        <w:ind w:left="0"/>
        <w:jc w:val="left"/>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кеңсе қызметкеріне береді, 4 (төрт)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1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1"/>
    <w:bookmarkStart w:name="z64" w:id="12"/>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ұсынылған құжаттар топтамасының толықтығын тексереді 15 (он бес) минут ішінде: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құжаттар топтамасының толық ұсынылған жағдайында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көрсетілетін қызметті алушының тегі, аты, әкесінің аты (бар болған жағдайда), уәкілетті өкілдің тегі, аты, әкесінің аты (бар болған жағдайда) және олардың байланыс телефондары көрсетілген (бұдан әрі - тиісті құжаттардың қабылданғаны туралы қолхат) қолхат береді;</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егер Қазақстан Республикасының заңнамасында өзгеше көзделмесе, ақпараттық жүйелердегі заңмен қорғалатын құпияларды құрайтын мәліметтерді пайдалануға көрсетілетін қызметті алушының жазбаша келісімін алады 5 (бес) минут;</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құжаттар топтамасын көрсетілетін қызметті берушіге курьерлік немесе осыған уәкілетті өзге де байланыс арқылы жолдайды, 1 (бір) күн ішінде;</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мемлекеттік қызмет көрсету нәтижесін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Мемлекеттік корпорацияға дайындайды және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корпорацияда дайын құжаттарды беру көрсетілетін қызметті алушының (немесе нотариатта куәландырылған сенімхат бойынша өкілінің) жеке басын куәландыратын құжатты көрсеткен кезде қолхат негізінде жүзеге асырылады, 15 (он бес) минут.</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ЭЦҚ арқылы порталда тіркелуді, авторизациялауды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мемлекеттік қызмет көрсету нәтижесін Порталда көрсетілетін қызметті алушының "жеке кабинетінде" алуы.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1-қосымша</w:t>
            </w:r>
          </w:p>
        </w:tc>
      </w:tr>
    </w:tbl>
    <w:bookmarkStart w:name="z83" w:id="13"/>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bookmarkEnd w:id="13"/>
    <w:bookmarkStart w:name="z8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2-қосымша</w:t>
            </w:r>
          </w:p>
        </w:tc>
      </w:tr>
    </w:tbl>
    <w:bookmarkStart w:name="z86" w:id="15"/>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 көрсетудің бизнес-процестерінің анықтамалығы</w:t>
      </w:r>
    </w:p>
    <w:bookmarkEnd w:id="15"/>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21.08.2017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7"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620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568 қаулысына 2-қосымша</w:t>
            </w:r>
          </w:p>
        </w:tc>
      </w:tr>
    </w:tbl>
    <w:bookmarkStart w:name="z91" w:id="17"/>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17"/>
    <w:bookmarkStart w:name="z92" w:id="18"/>
    <w:p>
      <w:pPr>
        <w:spacing w:after="0"/>
        <w:ind w:left="0"/>
        <w:jc w:val="left"/>
      </w:pPr>
      <w:r>
        <w:rPr>
          <w:rFonts w:ascii="Times New Roman"/>
          <w:b/>
          <w:i w:val="false"/>
          <w:color w:val="000000"/>
        </w:rPr>
        <w:t xml:space="preserve"> 1. Жалпы ережелер</w:t>
      </w:r>
    </w:p>
    <w:bookmarkEnd w:id="18"/>
    <w:bookmarkStart w:name="z93" w:id="19"/>
    <w:p>
      <w:pPr>
        <w:spacing w:after="0"/>
        <w:ind w:left="0"/>
        <w:jc w:val="both"/>
      </w:pPr>
      <w:r>
        <w:rPr>
          <w:rFonts w:ascii="Times New Roman"/>
          <w:b w:val="false"/>
          <w:i w:val="false"/>
          <w:color w:val="000000"/>
          <w:sz w:val="28"/>
        </w:rPr>
        <w:t xml:space="preserve">
      1. Қазакстан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"Азаматтық хал актілерін тіркеу туралы қайталама куәліктер немесе анықтамалар беру" </w:t>
      </w:r>
      <w:r>
        <w:rPr>
          <w:rFonts w:ascii="Times New Roman"/>
          <w:b w:val="false"/>
          <w:i w:val="false"/>
          <w:color w:val="000000"/>
          <w:sz w:val="28"/>
        </w:rPr>
        <w:t>мемлекеттік қызметін</w:t>
      </w:r>
      <w:r>
        <w:rPr>
          <w:rFonts w:ascii="Times New Roman"/>
          <w:b w:val="false"/>
          <w:i w:val="false"/>
          <w:color w:val="000000"/>
          <w:sz w:val="28"/>
        </w:rPr>
        <w:t xml:space="preserve"> (бұдан әрі – Стандарт)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мынадай баламалы негізде:</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Көрсетілетін мемлекеттік қызметтің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корпорацияда - жеке басын куәландыратын құжатты көрсеткен кезде қағаз жеткізгіштегі азаматтық хал актілерін тіркеу туралы қайталама куәлік немесе анықтама беру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2) порталда:</w:t>
      </w:r>
      <w:r>
        <w:br/>
      </w:r>
      <w:r>
        <w:rPr>
          <w:rFonts w:ascii="Times New Roman"/>
          <w:b w:val="false"/>
          <w:i w:val="false"/>
          <w:color w:val="000000"/>
          <w:sz w:val="28"/>
        </w:rPr>
        <w:t xml:space="preserve">
      </w:t>
      </w:r>
      <w:r>
        <w:rPr>
          <w:rFonts w:ascii="Times New Roman"/>
          <w:b w:val="false"/>
          <w:i w:val="false"/>
          <w:color w:val="000000"/>
          <w:sz w:val="28"/>
        </w:rPr>
        <w:t xml:space="preserve">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 қабылдағаны туралы хабарлама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w:t>
      </w:r>
      <w:r>
        <w:br/>
      </w:r>
      <w:r>
        <w:rPr>
          <w:rFonts w:ascii="Times New Roman"/>
          <w:b w:val="false"/>
          <w:i w:val="false"/>
          <w:color w:val="000000"/>
          <w:sz w:val="28"/>
        </w:rPr>
        <w:t xml:space="preserve">
      </w:t>
      </w:r>
      <w:r>
        <w:rPr>
          <w:rFonts w:ascii="Times New Roman"/>
          <w:b w:val="false"/>
          <w:i w:val="false"/>
          <w:color w:val="000000"/>
          <w:sz w:val="28"/>
        </w:rPr>
        <w:t>электрондық құжат нысанындағы көрсетілетін қызметті берушінің уәкілетті адамының ЭЦҚ куәландырылған азаматтық хал актілерін тіркеу туралы анықтамалар алу.</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p>
    <w:bookmarkEnd w:id="19"/>
    <w:bookmarkStart w:name="z104"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105" w:id="21"/>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21"/>
    <w:bookmarkStart w:name="z106"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
    <w:bookmarkStart w:name="z107" w:id="23"/>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23"/>
    <w:bookmarkStart w:name="z108" w:id="2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24"/>
    <w:bookmarkStart w:name="z109" w:id="25"/>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ұсынылған құжаттар топтамасының толықтығын тексереді, 15 (он бес) минут ішінде: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құжаттар топтамасының толық ұсынылған жағдайында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көрсетілетін қызметті алушының тегі, аты, әкесінің аты (бар болған жағдайда), уәкілетті өкілдің тегі, аты, әкесінің аты (бар болған жағдайда) және олардың байланыс телефондары көрсетілген қолхат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 егер Қазақстан Республикасының заңдарында өзгеше көзделмесе, көрсетілетін қызметті алушыдан ақпараттық жүйелерде қамтылған заңмен қорғалатын құпияны құрайтын мәліметтерді пайдалануға жазбаша келісімін алады;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күн ішінде,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мемлекеттік қызмет көрсету нәтижесін дайындайды және Мемлекеттік корпорацияға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жібереді;</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корпорацияда дайын құжаттарды беру көрсетілетін қызметті алушының (немесе нотариат куәландырған сенімхат бойынша өкілінің) жеке басын куәландыратын құжатты ұсынуы арқылы қолхат негізінде жүзеге асырылады, 15 (он бес) минут.</w:t>
      </w:r>
      <w:r>
        <w:br/>
      </w:r>
      <w:r>
        <w:rPr>
          <w:rFonts w:ascii="Times New Roman"/>
          <w:b w:val="false"/>
          <w:i w:val="false"/>
          <w:color w:val="000000"/>
          <w:sz w:val="28"/>
        </w:rPr>
        <w:t xml:space="preserve">
      </w:t>
      </w:r>
      <w:r>
        <w:rPr>
          <w:rFonts w:ascii="Times New Roman"/>
          <w:b w:val="false"/>
          <w:i w:val="false"/>
          <w:color w:val="000000"/>
          <w:sz w:val="28"/>
        </w:rPr>
        <w:t>7. Портал арқылы мемлекеттік қызмет көрсету кезінде көрсетілетін қызметті беруші мен көрсетілетін қызметті алушының іс-қимыл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ЭЦҚ арқылы порталда тіркелуді, авторизациялауды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xml:space="preserve">
      </w:t>
      </w:r>
      <w:r>
        <w:rPr>
          <w:rFonts w:ascii="Times New Roman"/>
          <w:b w:val="false"/>
          <w:i w:val="false"/>
          <w:color w:val="000000"/>
          <w:sz w:val="28"/>
        </w:rPr>
        <w:t>5) Порталда көрсетілетін қызметті алушының "жеке кабинетінде" электрондық сұрау салудың мәртебесі мен мемлекеттік қызмет көрсетудің мерзімі туралы хабарламаны көрсетілетін қызметті алушының алуы;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жіберуі;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мемлекеттік қызмет көрсету нәтижесін Порталда көрсетілетін қызметті алушының "жеке кабинетінде" алуы.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28" w:id="26"/>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bookmarkEnd w:id="26"/>
    <w:bookmarkStart w:name="z129"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31" w:id="28"/>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көрсетудің бизнес-процестерінің анықтамалығы</w:t>
      </w:r>
    </w:p>
    <w:bookmarkEnd w:id="28"/>
    <w:bookmarkStart w:name="z132"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30"/>
    <w:p>
      <w:pPr>
        <w:spacing w:after="0"/>
        <w:ind w:left="0"/>
        <w:jc w:val="left"/>
      </w:pPr>
      <w:r>
        <w:rPr>
          <w:rFonts w:ascii="Times New Roman"/>
          <w:b/>
          <w:i w:val="false"/>
          <w:color w:val="000000"/>
        </w:rPr>
        <w:t xml:space="preserve"> Шартты белгілер</w:t>
      </w:r>
    </w:p>
    <w:bookmarkEnd w:id="30"/>
    <w:bookmarkStart w:name="z134"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568 қаулысына 3-қосымша</w:t>
            </w:r>
          </w:p>
        </w:tc>
      </w:tr>
    </w:tbl>
    <w:bookmarkStart w:name="z136" w:id="32"/>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2"/>
    <w:bookmarkStart w:name="z137" w:id="33"/>
    <w:p>
      <w:pPr>
        <w:spacing w:after="0"/>
        <w:ind w:left="0"/>
        <w:jc w:val="left"/>
      </w:pPr>
      <w:r>
        <w:rPr>
          <w:rFonts w:ascii="Times New Roman"/>
          <w:b/>
          <w:i w:val="false"/>
          <w:color w:val="000000"/>
        </w:rPr>
        <w:t xml:space="preserve"> 1. Жалпы ережелер</w:t>
      </w:r>
    </w:p>
    <w:bookmarkEnd w:id="33"/>
    <w:bookmarkStart w:name="z138" w:id="34"/>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мынадай баламалы негізде:</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қалалардың жергілікті атқарушы органы, кенттердің,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 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жеке басын куәландыратын құжатты көрсеткен кезде қағаз жеткізгіштегі атын, әкесінің атын, тегін ауыстыру туралы куәлік, туу туралы куәлік (тууы туралы актілер жазбасына өзгерістер енгізілген жағдайларда), енгізілген өзгерістерімен, толықтыруларымен және түзетулерімен қоса атын, әкесінің атын, тегін ауыстыру туралы қайталама куәлік не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Порталда көрсетілетін қызметті алушының "жеке кабинетіне" қызмет берушінің уәкілетті адамының электрондық цифрлық қолтаңбасы (бұдан әрі – ЭЦҚ) қойылған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p>
    <w:bookmarkEnd w:id="34"/>
    <w:bookmarkStart w:name="z148" w:id="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5"/>
    <w:bookmarkStart w:name="z149" w:id="3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не көрсетілетін қызметті алушының ЭЦҚ-мен куәландырылған электрондық құжат нысанындағы сұрау салуы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көрсетілетін қызметті беруші басшысының бұрыштамасы;</w:t>
      </w:r>
    </w:p>
    <w:bookmarkEnd w:id="36"/>
    <w:bookmarkStart w:name="z155"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bookmarkEnd w:id="37"/>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p>
      <w:pPr>
        <w:spacing w:after="0"/>
        <w:ind w:left="0"/>
        <w:jc w:val="left"/>
      </w:pP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кеңсе қызметкеріне береді, 4 (төрт)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қызмет көрсету нәтижесін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1"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8"/>
    <w:bookmarkStart w:name="z162" w:id="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қарауға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p>
    <w:bookmarkEnd w:id="39"/>
    <w:bookmarkStart w:name="z169"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bookmarkEnd w:id="40"/>
    <w:p>
      <w:pPr>
        <w:spacing w:after="0"/>
        <w:ind w:left="0"/>
        <w:jc w:val="left"/>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4 (төрт)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3" w:id="4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41"/>
    <w:bookmarkStart w:name="z174" w:id="42"/>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құжаттардың толық топтамасын берген жағдайда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күн ішінде;</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мемлекеттік қызмет көрсету нәтижесін дайындайды және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Мемлекеттік корпорацияға жібереді;</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корпорацияда дайын құжаттарды беру көрсетілетін қызметті алушының жеке басын куәландыратын құжатты ұсынуы арқылы (немесе нотариат куәландырған сенімхат бойынша оның өкілінің) қолхат негізінде жүзеге асырылады, 15 (он бес) минут.</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көрсетілетін қызметті берушінің және көрсетілетін қызметті алушының іс-қимылдарының тәртібі: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ЭЦҚ арқылы Порталда тіркелуді, авторизациялауды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электрондық сұрау салуын өңдеу (тексеру, тіркеу);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мемлекеттік қызмет көрсету нәтижесін Порталда көрсетілетін қызметті алушының "жеке кабинетінде" алуы.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қызметін регламентіне</w:t>
            </w:r>
            <w:r>
              <w:br/>
            </w:r>
            <w:r>
              <w:rPr>
                <w:rFonts w:ascii="Times New Roman"/>
                <w:b w:val="false"/>
                <w:i w:val="false"/>
                <w:color w:val="000000"/>
                <w:sz w:val="20"/>
              </w:rPr>
              <w:t>1-қосымша</w:t>
            </w:r>
          </w:p>
        </w:tc>
      </w:tr>
    </w:tbl>
    <w:bookmarkStart w:name="z193" w:id="43"/>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bookmarkEnd w:id="43"/>
    <w:bookmarkStart w:name="z19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2-қосымша</w:t>
            </w:r>
          </w:p>
        </w:tc>
      </w:tr>
    </w:tbl>
    <w:bookmarkStart w:name="z196" w:id="45"/>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бизнес-процестеріәнің анықтамалығы</w:t>
      </w:r>
    </w:p>
    <w:bookmarkEnd w:id="45"/>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21.08.2017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620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568 қаулысына 4-қосымша</w:t>
            </w:r>
          </w:p>
        </w:tc>
      </w:tr>
    </w:tbl>
    <w:bookmarkStart w:name="z201" w:id="47"/>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47"/>
    <w:bookmarkStart w:name="z202" w:id="48"/>
    <w:p>
      <w:pPr>
        <w:spacing w:after="0"/>
        <w:ind w:left="0"/>
        <w:jc w:val="left"/>
      </w:pPr>
      <w:r>
        <w:rPr>
          <w:rFonts w:ascii="Times New Roman"/>
          <w:b/>
          <w:i w:val="false"/>
          <w:color w:val="000000"/>
        </w:rPr>
        <w:t xml:space="preserve"> 1. Жалпы ережелер</w:t>
      </w:r>
    </w:p>
    <w:bookmarkEnd w:id="48"/>
    <w:bookmarkStart w:name="z203" w:id="49"/>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мынадай баламалы негізде:</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қалалардың жергілікті атқарушы органы, кенттердің,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қайтыс болу туралы қайталама куәлік не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"Қайтыс болуды тіркеу, оның ішінде азаматтық хал актілері жазбаларына өзгерістер, толықтырулар мен түзетулер енгізу"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p>
    <w:bookmarkEnd w:id="49"/>
    <w:bookmarkStart w:name="z211" w:id="5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0"/>
    <w:bookmarkStart w:name="z212" w:id="5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не көрсетілетін қызметті алушының ЭЦҚ-мен куәландырылған электрондық құжат нысанындағы сұрау салуы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1 (бір) жұмыс күні;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кеңсе қызметкеріне береді, 4 (төрт)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кеғңсе қызметкері мемлекеттік қызмет көрсету нәтижесін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1"/>
    <w:bookmarkStart w:name="z226" w:id="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2"/>
    <w:bookmarkStart w:name="z227" w:id="5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көрсетілетін қызметті берушінің жауапты орындаушысына береді, 4 (төрт)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1 (бір) жұмыс күні;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4 (төрт)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3"/>
    <w:bookmarkStart w:name="z239" w:id="5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54"/>
    <w:bookmarkStart w:name="z240" w:id="55"/>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құжаттар топтамасының толық ұсынылған жағдайында,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көрсетілетін қызметті алушының тегі, аты, әкесінің аты (бар болған жағдайда), уәкілетті өкілдің тегі, аты, әкесінің аты (бар болған жағдайда) және олардың байланыс телефондары көрсетілген қолхат береді;</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күн ішінде;</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мемлекеттік қызмет көрсету нәтижесін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дайындайды;</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корпорацияда дайын құжаттарды беру көрсетілетін қызметті алушының (немесе нотариат куәландырған сенімхат бойынша өкілінің) жеке басын куәландыратын құжатты ұсынған кезде қолхат негізінде жүзеге асырылады,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нәтиженің бір ай бойы сақталуын қамтамасыз етеді, содан соң одан әрі сақтау үшін көрсетілетін қызметті берушіге жолдайды. Көрсетілетін қызметті алушы бір ай өткен соң өтініш жасаған кезде көрсетілетін қызметті беруші Мемлекеттік корпорацияның сұрау салуы бойынша дайын құжаттарды Мемлекеттік корпорацияға Көрсетілетін қызметті алушыға табыс ету үшін бір жұмыс күні ішінде жолдайды.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www.egov.kz "электрондық үкімет" веб-порталы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қосымша</w:t>
            </w:r>
          </w:p>
        </w:tc>
      </w:tr>
    </w:tbl>
    <w:bookmarkStart w:name="z252" w:id="56"/>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56"/>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21.08.2017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620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568 қаулысына 5-қосымша</w:t>
            </w:r>
          </w:p>
        </w:tc>
      </w:tr>
    </w:tbl>
    <w:bookmarkStart w:name="z257" w:id="58"/>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8"/>
    <w:bookmarkStart w:name="z258" w:id="59"/>
    <w:p>
      <w:pPr>
        <w:spacing w:after="0"/>
        <w:ind w:left="0"/>
        <w:jc w:val="left"/>
      </w:pPr>
      <w:r>
        <w:rPr>
          <w:rFonts w:ascii="Times New Roman"/>
          <w:b/>
          <w:i w:val="false"/>
          <w:color w:val="000000"/>
        </w:rPr>
        <w:t xml:space="preserve"> 1. Жалпы ережелер</w:t>
      </w:r>
    </w:p>
    <w:bookmarkEnd w:id="59"/>
    <w:bookmarkStart w:name="z259" w:id="60"/>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мынадай баламалы негізде:</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қалалардың жергілікті атқарушы органы, кенттердің,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 xml:space="preserve">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 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Порталда көрсетілетін қызметті алушының "жеке кабинетіне" қызмет берушінің уәкілетті адамының электрондық цифрлық қолтаңбасы (бұдан әрі – ЭЦҚ) қойылған электрондық құжат нысанында электрондық өтініштің қабылданғаны және некені (ерлі-зайыптылықты) бұзуды тіркеу күнінің тағайындалғаны туралы хабарлама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p>
    <w:bookmarkEnd w:id="60"/>
    <w:bookmarkStart w:name="z269" w:id="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1"/>
    <w:bookmarkStart w:name="z270" w:id="6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не көрсетілетін қызметті алушының ЭЦҚ-мен куәландырылған электрондық құжат нысанындағы сұрау салуы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кеңсе қызметкеріне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заңды күшіне енген сот шешімінің негізінде некені (ерлі-зайыптылықты) бұзуды тіркеу жөніндегі мемлекеттік қызмет сот шешімінің негізінде 1 (бір) жұмыс күні ішінде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29 (жиырма тоғыз)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 – ошарсыз кеткен деп танылған жұбайдың мүлкіне қорғаншыға хабарлай отырып, күнтізбелік 44 (қырық төрт) күн ішінде көрсетіледі;</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топтамасын қосымша тексеру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кеңсе қызметкеріне береді, 4 (төрт)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қызмет көрсету нәтижесін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62"/>
    <w:bookmarkStart w:name="z288" w:id="6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3"/>
    <w:bookmarkStart w:name="z289" w:id="6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заңды күшіне енген сот шешімінің негізінде некені (ерлі-зайыптылықты) бұзуды тіркеу жөніндегі мемлекеттік қызмет сот шешімінің негізінде 1 (бір) жұмыс күні ішінде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29 (жиырма тоғыз)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 – ошарсыз кеткен деп танылған жұбайдың мүлкіне қорғаншыға хабарлай отырып, күнтізбелік 44 (қырық төрт) күн ішінде көрсетіледі;</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топтамасын қосымша тексеру қажет болған кезде, қызмет көрсету мерзімі көрсетілетін қызметті алушыны 2 (екі) күнтізбелік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4 (төрт)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қызмет көрсету нәтижесін көрсетілетін қызметті алушыға береді, 15 (он бес) минут.</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64"/>
    <w:bookmarkStart w:name="z305" w:id="6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65"/>
    <w:bookmarkStart w:name="z306" w:id="66"/>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құжаттар топтамасын толық ұсынған жағдайда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береді;</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көрсетілетін қызметті берушіге курьерлік немесе осыған уәкілетті өзге де байланыс арқылы құжаттар топтамасын жолдайды, 1 (бір) күн ішінде;</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мемлекеттік қызмет көрсету нәтижесін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дайындайды;</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корпорацияда дайын құжаттарды беру көрсетілетін қызметті алушының жеке басын куәландыратын құжатты ұсынған кезде (немесе нотариат куәландырған сенімхат бойынша өкілдің) қолхат негізінде жүзеге асырылады, 15 (он бес) минут.</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көрсетілетін қызметті беруші және көрсетілетін қызметті алушының іс-қимылдарының тәртібі: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ЭЦҚ арқылы Порталда тіркелуді, авторизациялауды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көрсетілетін қызметті алушының "жеке кабинетіне" мемлекеттік қызмет көрсету нәтижесін көрсетілетін қызметті берушінің уәкілетті тұлғасының ЭЦҚ-сы қойылған электрондық құжат нысанында жолдауы;</w:t>
      </w:r>
      <w:r>
        <w:br/>
      </w:r>
      <w:r>
        <w:rPr>
          <w:rFonts w:ascii="Times New Roman"/>
          <w:b w:val="false"/>
          <w:i w:val="false"/>
          <w:color w:val="000000"/>
          <w:sz w:val="28"/>
        </w:rPr>
        <w:t xml:space="preserve">
      </w:t>
      </w:r>
      <w:r>
        <w:rPr>
          <w:rFonts w:ascii="Times New Roman"/>
          <w:b w:val="false"/>
          <w:i w:val="false"/>
          <w:color w:val="000000"/>
          <w:sz w:val="28"/>
        </w:rPr>
        <w:t>7) Порталда көрсетілетін қызметті алушының мемлекеттік қызмет көрсету нәтижесін көрсетілетін қызметті алушының "жеке кабинетінде" алуы.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1-қосымша</w:t>
            </w:r>
          </w:p>
        </w:tc>
      </w:tr>
    </w:tbl>
    <w:bookmarkStart w:name="z325" w:id="67"/>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bookmarkEnd w:id="67"/>
    <w:bookmarkStart w:name="z32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2-қосымша</w:t>
            </w:r>
          </w:p>
        </w:tc>
      </w:tr>
    </w:tbl>
    <w:bookmarkStart w:name="z328" w:id="69"/>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69"/>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21.08.2017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2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620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568 қаулысына 6-қосымша</w:t>
            </w:r>
          </w:p>
        </w:tc>
      </w:tr>
    </w:tbl>
    <w:bookmarkStart w:name="z333" w:id="71"/>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71"/>
    <w:bookmarkStart w:name="z334" w:id="72"/>
    <w:p>
      <w:pPr>
        <w:spacing w:after="0"/>
        <w:ind w:left="0"/>
        <w:jc w:val="left"/>
      </w:pPr>
      <w:r>
        <w:rPr>
          <w:rFonts w:ascii="Times New Roman"/>
          <w:b/>
          <w:i w:val="false"/>
          <w:color w:val="000000"/>
        </w:rPr>
        <w:t xml:space="preserve"> 1. Жалпы ережелер</w:t>
      </w:r>
    </w:p>
    <w:bookmarkEnd w:id="72"/>
    <w:bookmarkStart w:name="z335" w:id="73"/>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қалалардың жергілікті атқарушы органы, кенттердің,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 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жеке басын куәландыратын құжатты көрсеткен кезде неке қиюды (ерлі-зайыптылықты) мемлекеттік тіркеу туралы куәлік, енгізілген өзгерістермен, толықтырулармен және түзетулермен, қайталама неке қию (ерлі-зайыптылық) туралы куәлік не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Порталда көрсетілетін қызметті алушының "жеке кабинетіне" қызмет берушінің уәкілетті адамының электрондық цифрлық қолтаңбасы (бұдан әрі – ЭЦҚ) қойылған электрондық құжат нысанында электрондық өтініштің қабылданғаны және некені қиюды (ерлі-зайыптылықты) тіркеу күнінің тағайындалғаны туралы хабарлама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p>
    <w:bookmarkEnd w:id="73"/>
    <w:bookmarkStart w:name="z344" w:id="7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4"/>
    <w:bookmarkStart w:name="z345" w:id="7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не көрсетілетін қызметті алушының ЭЦҚ-мен куәландырылған электрондық құжат нысанындағы сұрау салуы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көрсетілетін қызметті беруші басшысының бұрыштамасы;</w:t>
      </w:r>
    </w:p>
    <w:bookmarkEnd w:id="75"/>
    <w:bookmarkStart w:name="z351" w:id="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көрсетілетін қызметті берушінің жауапты орындаушысы мемлекеттік қызмет көрсету нәтижесінің жобасын дайындайды және қол қою үшін көрсетілетін қызметті алушының басшысына береді, некеге отыруға (ерлі-зайыпты болуға) ниет білдірушілер өтініш берген күннен бастап бір ай өткеннен кейін (қабылдаған күн мемлекеттік қызметті көрсету мерзіміне кірмейді): </w:t>
      </w:r>
    </w:p>
    <w:bookmarkEnd w:id="76"/>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(дәрігерлік - біліктілік комиссиясының жүктілік туралы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 – 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p>
      <w:pPr>
        <w:spacing w:after="0"/>
        <w:ind w:left="0"/>
        <w:jc w:val="left"/>
      </w:pP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кеңсе қызметкеріне береді, 4 (төрт)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қызмет көрсету нәтижесін береді, 15 (он бес) минут (неке қиюды (ерлі-зайыпты болуды) салтанатты тіркеу рәсімінің ұзақтығы 20 (жиырма) минуттан аспауы тиіс).</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0" w:id="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7"/>
    <w:bookmarkStart w:name="z361" w:id="7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құжаттарды қабылдау мен тіркеуді жүргізеді және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p>
    <w:bookmarkEnd w:id="78"/>
    <w:bookmarkStart w:name="z368" w:id="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көрсетілетін қызметті берушінің жауапты орындаушысы мемлекеттік қызмет көрсету нәтижесінің жобасын дайындайды және қол қою үшін көрсетілетін қызметті алушының басшысына береді, некеге отыруға (ерлі-зайыпты болуға) ниет білдірушілер өтініш берген күннен бастап бір ай өткеннен кейін (қабылданған күн мемлекеттік қызметті көрсету мерзіміне кірмейді): </w:t>
      </w:r>
    </w:p>
    <w:bookmarkEnd w:id="79"/>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(дәрігерлік - біліктілік комиссиясының жүктілік туралы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 – 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p>
      <w:pPr>
        <w:spacing w:after="0"/>
        <w:ind w:left="0"/>
        <w:jc w:val="left"/>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4 (төрт)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қызмет көрсету нәтижесін көрсетілетін қызметті алушыға береді, 15 (он бес) минут (неке қиюды (ерлі-зайыпты болуды) салтанатты тіркеу рәсімінің ұзақтығы 20 (жиырма) минуттан аспауы тиіс).</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4" w:id="8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80"/>
    <w:bookmarkStart w:name="z375" w:id="81"/>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ЭЦҚ арқылы Порталда тіркелуді, авторизациялауды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мемлекеттік қызмет көрсету нәтижесін Порталда көрсетілетін қызметті алушының "жеке кабинетінде" алуы,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w:t>
            </w:r>
            <w:r>
              <w:br/>
            </w:r>
            <w:r>
              <w:rPr>
                <w:rFonts w:ascii="Times New Roman"/>
                <w:b w:val="false"/>
                <w:i w:val="false"/>
                <w:color w:val="000000"/>
                <w:sz w:val="20"/>
              </w:rPr>
              <w:t>(ерлі-зайыптылықты)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1-қосымша</w:t>
            </w:r>
          </w:p>
        </w:tc>
      </w:tr>
    </w:tbl>
    <w:bookmarkStart w:name="z387" w:id="82"/>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кезіндегі функционалдық өзара іс-қимыл диаграммасы</w:t>
      </w:r>
    </w:p>
    <w:bookmarkEnd w:id="82"/>
    <w:bookmarkStart w:name="z388"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w:t>
            </w:r>
            <w:r>
              <w:br/>
            </w:r>
            <w:r>
              <w:rPr>
                <w:rFonts w:ascii="Times New Roman"/>
                <w:b w:val="false"/>
                <w:i w:val="false"/>
                <w:color w:val="000000"/>
                <w:sz w:val="20"/>
              </w:rPr>
              <w:t>(ерлі-зайыптылықты)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2-қосымша</w:t>
            </w:r>
          </w:p>
        </w:tc>
      </w:tr>
    </w:tbl>
    <w:bookmarkStart w:name="z390" w:id="84"/>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84"/>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21.08.2017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9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6200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568 қаулысына 7-қосымша</w:t>
            </w:r>
          </w:p>
        </w:tc>
      </w:tr>
    </w:tbl>
    <w:bookmarkStart w:name="z395" w:id="86"/>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86"/>
    <w:bookmarkStart w:name="z396" w:id="87"/>
    <w:p>
      <w:pPr>
        <w:spacing w:after="0"/>
        <w:ind w:left="0"/>
        <w:jc w:val="left"/>
      </w:pPr>
      <w:r>
        <w:rPr>
          <w:rFonts w:ascii="Times New Roman"/>
          <w:b/>
          <w:i w:val="false"/>
          <w:color w:val="000000"/>
        </w:rPr>
        <w:t xml:space="preserve"> 1. Жалпы ережелер</w:t>
      </w:r>
    </w:p>
    <w:bookmarkEnd w:id="87"/>
    <w:bookmarkStart w:name="z397" w:id="88"/>
    <w:p>
      <w:pPr>
        <w:spacing w:after="0"/>
        <w:ind w:left="0"/>
        <w:jc w:val="both"/>
      </w:pPr>
      <w:r>
        <w:rPr>
          <w:rFonts w:ascii="Times New Roman"/>
          <w:b w:val="false"/>
          <w:i w:val="false"/>
          <w:color w:val="000000"/>
          <w:sz w:val="28"/>
        </w:rPr>
        <w:t>
      1. "Әкелікті анықтауды тіркеу, оның ішінде азаматтық хал актілері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көрсетілетін қызметті беруші, сондай-ақ кенттердің, ауылдардың, ауылдық округтердің әкімдері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жеке басын куәландыратын құжатты көрсеткен кезде қағаз жеткізгіштегі әке болуды анықтау туралы куәлік, енгізілген өзгерістерімен, толықтыруларымен және түзетулерімен әке болуды анықтау туралы қайталама куәлік не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"Әкелікті анықтауды тіркеу, оның ішінде азаматтық хал актілері жазбаларына өзгерістер, толықтырулар мен түзетулер енгізу"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(Нормативтік-құқықтық актілерді мемлекеттік тіркеу тізілімінде № 11374 болып тіркелген)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p>
    <w:bookmarkEnd w:id="88"/>
    <w:bookmarkStart w:name="z403" w:id="8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9"/>
    <w:bookmarkStart w:name="z404" w:id="9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 құжаттар топтамасын қабылдайды және тіркейді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егер туу туралы акт жазбасы басқа аймақта болса, көрсетілетін қызметті беруші акт жазбасының көшірмесін сұратады, көрсетілетін қызметті алушыны 2 (екі) күнтізбелік күн ішінде хабардар ете отырып, мемлекеттік қызмет көрсету мерзімі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кеңсе қызметкеріне береді, 4 (төрт)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 қызметкері мемлекеттік қызмет көрсету нәтижесін береді, 15 (он бес) минут. </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90"/>
    <w:bookmarkStart w:name="z418" w:id="9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1"/>
    <w:bookmarkStart w:name="z419" w:id="9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көрсетілетін қызметті берушінің жауапты орындаушысына береді, 4 (төрт)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1 (бір) жұмыс күні;</w:t>
      </w:r>
      <w:r>
        <w:br/>
      </w:r>
      <w:r>
        <w:rPr>
          <w:rFonts w:ascii="Times New Roman"/>
          <w:b w:val="false"/>
          <w:i w:val="false"/>
          <w:color w:val="000000"/>
          <w:sz w:val="28"/>
        </w:rPr>
        <w:t xml:space="preserve">
      </w:t>
      </w:r>
      <w:r>
        <w:rPr>
          <w:rFonts w:ascii="Times New Roman"/>
          <w:b w:val="false"/>
          <w:i w:val="false"/>
          <w:color w:val="000000"/>
          <w:sz w:val="28"/>
        </w:rPr>
        <w:t>егер туу туралы акт жазбасы басқа аймақта болса, көрсетілетін қызметті беруші акт жазбасының көшірмесін сұратады, көрсетілетін қызметті алушыны 2 (екі) күнтізбелік күн ішінде хабардар ете отырып, мемлекеттік қызмет көрсету мерзімі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4 (төрт)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92"/>
    <w:bookmarkStart w:name="z431" w:id="9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93"/>
    <w:bookmarkStart w:name="z432" w:id="94"/>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мен www.egov.kz "электрондық үкімет" веб-порталы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қосымша</w:t>
            </w:r>
          </w:p>
        </w:tc>
      </w:tr>
    </w:tbl>
    <w:bookmarkStart w:name="z435" w:id="95"/>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95"/>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21.08.2017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36"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6200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568 қаулысына 8-қосымша</w:t>
            </w:r>
          </w:p>
        </w:tc>
      </w:tr>
    </w:tbl>
    <w:bookmarkStart w:name="z440" w:id="97"/>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97"/>
    <w:bookmarkStart w:name="z441" w:id="98"/>
    <w:p>
      <w:pPr>
        <w:spacing w:after="0"/>
        <w:ind w:left="0"/>
        <w:jc w:val="left"/>
      </w:pPr>
      <w:r>
        <w:rPr>
          <w:rFonts w:ascii="Times New Roman"/>
          <w:b/>
          <w:i w:val="false"/>
          <w:color w:val="000000"/>
        </w:rPr>
        <w:t xml:space="preserve"> 1. Жалпы ережелер</w:t>
      </w:r>
    </w:p>
    <w:bookmarkEnd w:id="98"/>
    <w:bookmarkStart w:name="z442" w:id="99"/>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мынадай баламалы негізде:</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қалалардың жергілікті атқарушы органы, кенттердің, ауылдардың, ауылдық округтердің әкімдері;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жеке басын куәландыратын құжатты көрсеткен кезде, қағаз жеткізгіште азаматтық хал актісін мемлекеттік тіркеу туралы куәлік не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"Азаматтық хал актілерінің жазбаларын қалпына келтіру"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p>
    <w:bookmarkEnd w:id="99"/>
    <w:bookmarkStart w:name="z449" w:id="10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0"/>
    <w:bookmarkStart w:name="z450" w:id="10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көрсетілетін қызметті беруші басшысының бұрыштамасы;</w:t>
      </w:r>
    </w:p>
    <w:bookmarkEnd w:id="101"/>
    <w:bookmarkStart w:name="z456" w:id="1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"АХАЖ" тіркеу пункті ақпараттық жүйесінде акт жазбаларының электрондық нұсқалары болған кезде – 6 (алты) жұмыс күні (қабылданған күн мемлекеттік қызмет көрсету мерзіміне кірмейді), басқа мемлекеттік органдарға сұрау салу және қосымша зерделеу немесе тексеру қажет болған кезде - күнтізбелік 29 (жиырма тоғыз) күннен аспайтын уақытқа ұзартылады, ол туралы көрсетілетін қызметті алушыға қарау мерзімі ұзартылған кезден бастап күнтізбелік 2 (екі) күн ішінде хабар беріледі. </w:t>
      </w:r>
    </w:p>
    <w:bookmarkEnd w:id="102"/>
    <w:p>
      <w:pPr>
        <w:spacing w:after="0"/>
        <w:ind w:left="0"/>
        <w:jc w:val="left"/>
      </w:pP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кеңсе қызметкеріне береді, 4 (төрт)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қызмет көрсету нәтижесін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2" w:id="10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3"/>
    <w:bookmarkStart w:name="z463" w:id="10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4 (төрт)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"АХАЖ" тіркеу пункті ақпараттық жүйесінде акт жазбаларының электрондық нұсқалары болған кезде – 6 (алты) жұмыс күні (қабылданған күн мемлекеттік қызмет көрсету мерзіміне кірмейді), басқа мемлекеттік органдарға сұрау салу және қосымша зерделеу немесе тексеру қажет болған кезде – күнтізбелік 29 (жиырма тоғыз) күннен аспайтын уақытқа ұзартылады, ол туралы көрсетілетін қызметті алушыға қарау мерзімі ұзартылған кезден бастап күнтізбелік 2 (екі) күн ішінде хабар беріледі;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кеңсе қызметкеріне береді, 4 (төрт)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қызмет көрсету нәтижесін көрсетілетін қызметті алушыға береді, 15 (он бес) минут.</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04"/>
    <w:bookmarkStart w:name="z473" w:id="10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05"/>
    <w:bookmarkStart w:name="z474" w:id="106"/>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ұсынылған құжаттар топтамасының толықтығын тексереді және 15 (он бес) минут ішінде: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құжаттар топтамасын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құжаттардың топтамасын қабылдаудан бас тартқаны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құжаттар топтамасының толық ұсынылған жағдайында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көрсетілетін қызметті алушының тегі, аты, әкесінің аты (бар болған жағдайда), уәкілетті өкілдің тегі, аты, әкесінің аты (бар болған жағдайда) және олардың байланыс телефондары көрсетілген қолхат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ақпаратты пайдалануға көрсетілетін қызметті алушының жазбаша келісімін алады;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күн ішінде;</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мемлекеттік қызмет көрсету нәтижесін дайындайды және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Мемлекеттік корпорацияға жібереді;</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корпорацияда дайын құжаттарды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 15 (он бес) минут.</w:t>
      </w:r>
      <w:r>
        <w:br/>
      </w:r>
      <w:r>
        <w:rPr>
          <w:rFonts w:ascii="Times New Roman"/>
          <w:b w:val="false"/>
          <w:i w:val="false"/>
          <w:color w:val="000000"/>
          <w:sz w:val="28"/>
        </w:rPr>
        <w:t xml:space="preserve">
      </w:t>
      </w:r>
      <w:r>
        <w:rPr>
          <w:rFonts w:ascii="Times New Roman"/>
          <w:b w:val="false"/>
          <w:i w:val="false"/>
          <w:color w:val="000000"/>
          <w:sz w:val="28"/>
        </w:rPr>
        <w:t>9. Мемлекеттік қызмет www.egov.kz "электрондық үкімет" веб-порталы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"Азамакттық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85" w:id="107"/>
    <w:p>
      <w:pPr>
        <w:spacing w:after="0"/>
        <w:ind w:left="0"/>
        <w:jc w:val="left"/>
      </w:pPr>
      <w:r>
        <w:rPr>
          <w:rFonts w:ascii="Times New Roman"/>
          <w:b/>
          <w:i w:val="false"/>
          <w:color w:val="000000"/>
        </w:rPr>
        <w:t xml:space="preserve"> "Азаматтық хал актілерінің жазбаларын қалпына келтіру" мемлекеттік қызмет көрсетудің бизнес-процестерінің анықтамалығы</w:t>
      </w:r>
    </w:p>
    <w:bookmarkEnd w:id="107"/>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21.08.2017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86"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620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200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200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568 қаулысына 9-қосымша</w:t>
            </w:r>
          </w:p>
        </w:tc>
      </w:tr>
    </w:tbl>
    <w:bookmarkStart w:name="z490" w:id="109"/>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09"/>
    <w:bookmarkStart w:name="z491" w:id="110"/>
    <w:p>
      <w:pPr>
        <w:spacing w:after="0"/>
        <w:ind w:left="0"/>
        <w:jc w:val="left"/>
      </w:pPr>
      <w:r>
        <w:rPr>
          <w:rFonts w:ascii="Times New Roman"/>
          <w:b/>
          <w:i w:val="false"/>
          <w:color w:val="000000"/>
        </w:rPr>
        <w:t xml:space="preserve"> 1. Жалпы ережелер</w:t>
      </w:r>
    </w:p>
    <w:bookmarkEnd w:id="110"/>
    <w:bookmarkStart w:name="z492" w:id="111"/>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 көрсетілетін қызметті беруші, сондай-ақ кенттердің, ауылдардың, ауылдық округтердің әкімдері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жеке басын куәландыратын құжатты көрсеткен кезде қағаз жеткізгіштегі бала асырап алу туралы және туу туралы куәлік, енгізілген өзгерістерімен, толықтыруларымен және түзетулерімен бала асырап алу туралы қайталама куәлік не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"Бала асырап алуды тіркеу, оның ішінде азаматтық хал актілері жазбаларына өзгерістер, толықтырулар мен түзетулер енгізу"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(Нормативтік-құқықтық актілерді мемлекеттік тіркеу тізілімінде № 11374 болып тіркелген)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p>
    <w:bookmarkEnd w:id="111"/>
    <w:bookmarkStart w:name="z498" w:id="1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2"/>
    <w:bookmarkStart w:name="z499" w:id="11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құжаттар топтамасын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1 (бір)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w:t>
      </w:r>
      <w:r>
        <w:br/>
      </w:r>
      <w:r>
        <w:rPr>
          <w:rFonts w:ascii="Times New Roman"/>
          <w:b w:val="false"/>
          <w:i w:val="false"/>
          <w:color w:val="000000"/>
          <w:sz w:val="28"/>
        </w:rPr>
        <w:t xml:space="preserve">
      </w:t>
      </w:r>
      <w:r>
        <w:rPr>
          <w:rFonts w:ascii="Times New Roman"/>
          <w:b w:val="false"/>
          <w:i w:val="false"/>
          <w:color w:val="000000"/>
          <w:sz w:val="28"/>
        </w:rPr>
        <w:t>бала асырап алуды тіркеу – 1 (бір) жұмыс күні;</w:t>
      </w:r>
      <w:r>
        <w:br/>
      </w:r>
      <w:r>
        <w:rPr>
          <w:rFonts w:ascii="Times New Roman"/>
          <w:b w:val="false"/>
          <w:i w:val="false"/>
          <w:color w:val="000000"/>
          <w:sz w:val="28"/>
        </w:rPr>
        <w:t xml:space="preserve">
      </w:t>
      </w:r>
      <w:r>
        <w:rPr>
          <w:rFonts w:ascii="Times New Roman"/>
          <w:b w:val="false"/>
          <w:i w:val="false"/>
          <w:color w:val="000000"/>
          <w:sz w:val="28"/>
        </w:rPr>
        <w:t>азаматтық хал актісі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кеңсе қызметкеріне береді, 1 (бір)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қызмет көрсету нәтижесін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нәтижесін беру.</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13"/>
    <w:bookmarkStart w:name="z513" w:id="1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4"/>
    <w:bookmarkStart w:name="z514" w:id="1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қабылдайды және тіркейді және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айқындайды және тиісті бұрыштама қояды және жауапты орындаушыға береді, 1 (бір)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w:t>
      </w:r>
      <w:r>
        <w:br/>
      </w:r>
      <w:r>
        <w:rPr>
          <w:rFonts w:ascii="Times New Roman"/>
          <w:b w:val="false"/>
          <w:i w:val="false"/>
          <w:color w:val="000000"/>
          <w:sz w:val="28"/>
        </w:rPr>
        <w:t xml:space="preserve">
      </w:t>
      </w:r>
      <w:r>
        <w:rPr>
          <w:rFonts w:ascii="Times New Roman"/>
          <w:b w:val="false"/>
          <w:i w:val="false"/>
          <w:color w:val="000000"/>
          <w:sz w:val="28"/>
        </w:rPr>
        <w:t>бала асырап алуды тіркеу – 1 (бір) жұмыс күні;</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6 (алты) жұмыс күні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1 (бір)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21.08.2017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15"/>
    <w:bookmarkStart w:name="z526" w:id="1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16"/>
    <w:bookmarkStart w:name="z527" w:id="117"/>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мен www.egov.kz "электрондық үкімет" веб-порталы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қосымша</w:t>
            </w:r>
          </w:p>
        </w:tc>
      </w:tr>
    </w:tbl>
    <w:bookmarkStart w:name="z530" w:id="118"/>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118"/>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21.08.2017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31"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6200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200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200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568 қаулысына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"Азаматтық хал актілері жазбаларын жою"</w:t>
      </w:r>
      <w:r>
        <w:br/>
      </w:r>
      <w:r>
        <w:rPr>
          <w:rFonts w:ascii="Times New Roman"/>
          <w:b/>
          <w:i w:val="false"/>
          <w:color w:val="000000"/>
        </w:rPr>
        <w:t>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регламентпен толықтырылды - Қостанай облысы әкімдігінің 21.08.2017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"Азаматтық хал актілері жазбаларын жою"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 </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сондай-ақ кенттер, ауылдар, ауылдық округтер әкімдері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p>
      <w:pPr>
        <w:spacing w:after="0"/>
        <w:ind w:left="0"/>
        <w:jc w:val="both"/>
      </w:pPr>
      <w:r>
        <w:rPr>
          <w:rFonts w:ascii="Times New Roman"/>
          <w:b w:val="false"/>
          <w:i w:val="false"/>
          <w:color w:val="000000"/>
          <w:sz w:val="28"/>
        </w:rPr>
        <w:t xml:space="preserve">
      не болмаса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болып табылады. </w:t>
      </w:r>
    </w:p>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рәсімнің (іс-қимылдың) мазмұны: </w:t>
      </w:r>
    </w:p>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қабылдайды және тіркейді 15 (он бес) минут және көрсетілетін қызметті берушінің басшысына береді. </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және көрсетілетін қызметті берушінің жауапты орындаушысына береді, 4 (төрт) сағат.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бір ай ішінде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мүдделі тұлғалардың өтініші бойынша, басқа мемлекеттік органдарға сұрау салу және қосымша зерделеу немесе тексеру қажет болған кезде, қарау мерзімі қызметті алушыны қарау мерзімі ұзартылған кезден бастап көрсетілетін күнтізбелік 2 (екі) күн ішінде хабардар ете отырып, күнтізбелік 29 (жиырма тоғыз) күннен аспайтын уақытқа ұзартылады;</w:t>
      </w:r>
    </w:p>
    <w:p>
      <w:pPr>
        <w:spacing w:after="0"/>
        <w:ind w:left="0"/>
        <w:jc w:val="both"/>
      </w:pPr>
      <w:r>
        <w:rPr>
          <w:rFonts w:ascii="Times New Roman"/>
          <w:b w:val="false"/>
          <w:i w:val="false"/>
          <w:color w:val="000000"/>
          <w:sz w:val="28"/>
        </w:rPr>
        <w:t>
      азаматтық хал актілері жазбаларын жою: сот шешімінің негізінде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нәтижесінің жобасы;</w:t>
      </w:r>
    </w:p>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4 (төрт) сағат. </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15 (он бес) минут.</w:t>
      </w:r>
    </w:p>
    <w:bookmarkStart w:name="z156" w:id="120"/>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End w:id="1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xml:space="preserve">
      6. Мемлекеттік қызмет көрсету процесіне қатысатын көрсетілетін қызметті берушінің құрылымдық бөлімшелерінің тізбесі: </w:t>
      </w:r>
    </w:p>
    <w:p>
      <w:pPr>
        <w:spacing w:after="0"/>
        <w:ind w:left="0"/>
        <w:jc w:val="both"/>
      </w:pPr>
      <w:r>
        <w:rPr>
          <w:rFonts w:ascii="Times New Roman"/>
          <w:b w:val="false"/>
          <w:i w:val="false"/>
          <w:color w:val="000000"/>
          <w:sz w:val="28"/>
        </w:rPr>
        <w:t xml:space="preserve">
      көрсетілетін қызметті берушінің кеңсе қызметкері; </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w:t>
      </w:r>
    </w:p>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p>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қарауға береді, 15 (он бес) минут; </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және көрсетілетін қызметті берушінің жауапты орындаушысына береді, 4 (төрт) сағат;</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бір ай ішінде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мүдделі тұлғалардың өтініші бойынша, басқа мемлекеттік органдарға сұрау салу және қосымша зерделеу немесе тексеруді жүргізу қажет болған кезде, қарау мерзімі қызметті алушыны қарау мерзімі ұзартылған кезден бастап көрсетілетін күнтізбелік 2 (екі) күн ішінде хабардар ете отырып, күнтізбелік 29 (жиырма тоғыз) күннен аспайтын уақытқа ұзартылады;</w:t>
      </w:r>
    </w:p>
    <w:p>
      <w:pPr>
        <w:spacing w:after="0"/>
        <w:ind w:left="0"/>
        <w:jc w:val="both"/>
      </w:pPr>
      <w:r>
        <w:rPr>
          <w:rFonts w:ascii="Times New Roman"/>
          <w:b w:val="false"/>
          <w:i w:val="false"/>
          <w:color w:val="000000"/>
          <w:sz w:val="28"/>
        </w:rPr>
        <w:t>
      азаматтық хал актілері жазбаларын жою: сот шешімінің негізінде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кеңсе қызметкеріне береді, 4 (төрт) сағат;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15 (он бес) минут.</w:t>
      </w:r>
    </w:p>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"электрондық үкіметтің" www.egov.kz веб-порталы арқылы көрсетілмейді.</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ретінің,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"Азаматтық хал актілері жазбаларын жою" мемлекеттік қызмет</w:t>
      </w:r>
      <w:r>
        <w:br/>
      </w:r>
      <w:r>
        <w:rPr>
          <w:rFonts w:ascii="Times New Roman"/>
          <w:b/>
          <w:i w:val="false"/>
          <w:color w:val="000000"/>
        </w:rPr>
        <w:t>көрсетудің бизнес-процестерінің анықтамалығы</w:t>
      </w:r>
    </w:p>
    <w:p>
      <w:pPr>
        <w:spacing w:after="0"/>
        <w:ind w:left="0"/>
        <w:jc w:val="left"/>
      </w:pPr>
      <w:r>
        <w:br/>
      </w:r>
    </w:p>
    <w:p>
      <w:pPr>
        <w:spacing w:after="0"/>
        <w:ind w:left="0"/>
        <w:jc w:val="both"/>
      </w:pPr>
      <w:r>
        <w:drawing>
          <wp:inline distT="0" distB="0" distL="0" distR="0">
            <wp:extent cx="7620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200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200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