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fbe4" w14:textId="27ff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4-тоқсанға арналған кедейлік шегін есептеу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20 қазандағы № 472 қаулысы. Қостанай облысының Әділет департаментінде 2016 жылғы 31 қазанда № 6680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2001 жылғы 17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 тармағына, Қазақстан Республикасы Денсаулық сақтау және әлеуметтік даму министрінің 2016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 жылғы 4-тоқсанға арналған кедейлік шегінің мөлшерін айқындау туралы" бұйрығына (Нормативтік құқықтық актілерді мемлекеттік тіркеу тізілімінде № 14275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бойынша 2016 жылғы 4-тоқсанға арналған кедейлік шегі 8697 теңге мөлшерінде есептелсін, ол мемлекеттік статистика саласындағы уәкілетті орган өткен тоқсанға есептеген ең төменгі күнкөріс деңгейінің 40 пайызын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 қазаннан бастап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