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139c7" w14:textId="80139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2016 жылғы 12 мамырдағы № 225 "Сәулет-қала құрылысы қызметі саласындағы мемлекеттік көрсетілетін қызметтер регламенттерін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2016 жылғы 19 қыркүйектегі № 433 қаулысы. Қостанай облысының Әділет департаментінде 2016 жылғы 6 қазанда № 6634 болып тіркелді. Күші жойылды - Қостанай облысы әкімдігінің 2020 жылғы 13 қаңтардағы № 11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13.01.2020 </w:t>
      </w:r>
      <w:r>
        <w:rPr>
          <w:rFonts w:ascii="Times New Roman"/>
          <w:b w:val="false"/>
          <w:i w:val="false"/>
          <w:color w:val="ff0000"/>
          <w:sz w:val="28"/>
        </w:rPr>
        <w:t>№ 11</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енгiзiледi).</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p>
    <w:bookmarkStart w:name="z5" w:id="1"/>
    <w:p>
      <w:pPr>
        <w:spacing w:after="0"/>
        <w:ind w:left="0"/>
        <w:jc w:val="both"/>
      </w:pPr>
      <w:r>
        <w:rPr>
          <w:rFonts w:ascii="Times New Roman"/>
          <w:b w:val="false"/>
          <w:i w:val="false"/>
          <w:color w:val="000000"/>
          <w:sz w:val="28"/>
        </w:rPr>
        <w:t xml:space="preserve">
      1. Қостанай облысы әкімдігінің 2016 жылғы 12 мамырдағы </w:t>
      </w:r>
      <w:r>
        <w:rPr>
          <w:rFonts w:ascii="Times New Roman"/>
          <w:b w:val="false"/>
          <w:i w:val="false"/>
          <w:color w:val="000000"/>
          <w:sz w:val="28"/>
        </w:rPr>
        <w:t>№ 225</w:t>
      </w:r>
      <w:r>
        <w:rPr>
          <w:rFonts w:ascii="Times New Roman"/>
          <w:b w:val="false"/>
          <w:i w:val="false"/>
          <w:color w:val="000000"/>
          <w:sz w:val="28"/>
        </w:rPr>
        <w:t xml:space="preserve"> "Сәулет-қала құрылысы қызметі саласындағы мемлекеттік көрсетілетін қызметтер регламенттерін бекіту туралы" қаулысына (Нормативтік құқықтық актілерді мемлекеттік тіркеу тізілімінде № 6431 болып тіркелген, 2016 жылғы 10 маусымда Қазақстан Республикасы нормативтік құқықтық актілерінің "Әділет" ақпараттық-құқықтық жүйесінде жарияланған)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жоғарыда көрсетілген қаулымен бекітілген "Сәулет-жоспарлау тапсырмасын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қаулының орындалуын бақылау Қостанай облысы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19 қыркүйектегі</w:t>
            </w:r>
            <w:r>
              <w:br/>
            </w:r>
            <w:r>
              <w:rPr>
                <w:rFonts w:ascii="Times New Roman"/>
                <w:b w:val="false"/>
                <w:i w:val="false"/>
                <w:color w:val="000000"/>
                <w:sz w:val="20"/>
              </w:rPr>
              <w:t>№ 433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12 мамырдағы</w:t>
            </w:r>
            <w:r>
              <w:br/>
            </w:r>
            <w:r>
              <w:rPr>
                <w:rFonts w:ascii="Times New Roman"/>
                <w:b w:val="false"/>
                <w:i w:val="false"/>
                <w:color w:val="000000"/>
                <w:sz w:val="20"/>
              </w:rPr>
              <w:t>№ 225 қаулысына 2-қосымша</w:t>
            </w:r>
          </w:p>
        </w:tc>
      </w:tr>
    </w:tbl>
    <w:bookmarkStart w:name="z12" w:id="5"/>
    <w:p>
      <w:pPr>
        <w:spacing w:after="0"/>
        <w:ind w:left="0"/>
        <w:jc w:val="left"/>
      </w:pPr>
      <w:r>
        <w:rPr>
          <w:rFonts w:ascii="Times New Roman"/>
          <w:b/>
          <w:i w:val="false"/>
          <w:color w:val="000000"/>
        </w:rPr>
        <w:t xml:space="preserve"> "Сәулет-жоспарлау тапсырмасын беру" мемлекеттік көрсетілетін қызмет регламенті</w:t>
      </w:r>
    </w:p>
    <w:bookmarkEnd w:id="5"/>
    <w:bookmarkStart w:name="z13" w:id="6"/>
    <w:p>
      <w:pPr>
        <w:spacing w:after="0"/>
        <w:ind w:left="0"/>
        <w:jc w:val="left"/>
      </w:pPr>
      <w:r>
        <w:rPr>
          <w:rFonts w:ascii="Times New Roman"/>
          <w:b/>
          <w:i w:val="false"/>
          <w:color w:val="000000"/>
        </w:rPr>
        <w:t xml:space="preserve"> 1. Жалпы ережелер</w:t>
      </w:r>
    </w:p>
    <w:bookmarkEnd w:id="6"/>
    <w:bookmarkStart w:name="z14" w:id="7"/>
    <w:p>
      <w:pPr>
        <w:spacing w:after="0"/>
        <w:ind w:left="0"/>
        <w:jc w:val="both"/>
      </w:pPr>
      <w:r>
        <w:rPr>
          <w:rFonts w:ascii="Times New Roman"/>
          <w:b w:val="false"/>
          <w:i w:val="false"/>
          <w:color w:val="000000"/>
          <w:sz w:val="28"/>
        </w:rPr>
        <w:t>
      1. "Сәулет-жоспарлау тапсырмасын беру" мемлекеттік қызметін (бұдан әрі – мемлекеттік көрсетілетін қызмет) аудандардың және облыстық маңызы бар қалалардың жергілікті атқарушы органдары (бұдан әрі – көрсетілетін қызметті беруші) көрсетеді.</w:t>
      </w:r>
    </w:p>
    <w:bookmarkEnd w:id="7"/>
    <w:bookmarkStart w:name="z15" w:id="8"/>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w:t>
      </w:r>
    </w:p>
    <w:bookmarkEnd w:id="8"/>
    <w:bookmarkStart w:name="z16" w:id="9"/>
    <w:p>
      <w:pPr>
        <w:spacing w:after="0"/>
        <w:ind w:left="0"/>
        <w:jc w:val="both"/>
      </w:pPr>
      <w:r>
        <w:rPr>
          <w:rFonts w:ascii="Times New Roman"/>
          <w:b w:val="false"/>
          <w:i w:val="false"/>
          <w:color w:val="000000"/>
          <w:sz w:val="28"/>
        </w:rPr>
        <w:t>
      1) көрсетілетін қызметті берушінің кеңсесі;</w:t>
      </w:r>
    </w:p>
    <w:bookmarkEnd w:id="9"/>
    <w:bookmarkStart w:name="z17" w:id="10"/>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Қостанай облысы бойынша филиалы – "Халыққа қызмет көрсету орталығы" департаменті (бұдан әрі – Мемлекеттік корпорация);</w:t>
      </w:r>
    </w:p>
    <w:bookmarkEnd w:id="10"/>
    <w:bookmarkStart w:name="z18" w:id="11"/>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bookmarkEnd w:id="11"/>
    <w:bookmarkStart w:name="z19" w:id="12"/>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12"/>
    <w:bookmarkStart w:name="z20" w:id="13"/>
    <w:p>
      <w:pPr>
        <w:spacing w:after="0"/>
        <w:ind w:left="0"/>
        <w:jc w:val="both"/>
      </w:pPr>
      <w:r>
        <w:rPr>
          <w:rFonts w:ascii="Times New Roman"/>
          <w:b w:val="false"/>
          <w:i w:val="false"/>
          <w:color w:val="000000"/>
          <w:sz w:val="28"/>
        </w:rPr>
        <w:t xml:space="preserve">
      3. Мемлекеттік қызметті көрсету нәтижесі: Қазақстан Республикасы Ұлттық экономика министрінің міндетін атқарушының 2015 жылғы 27 наурыздағы </w:t>
      </w:r>
      <w:r>
        <w:rPr>
          <w:rFonts w:ascii="Times New Roman"/>
          <w:b w:val="false"/>
          <w:i w:val="false"/>
          <w:color w:val="000000"/>
          <w:sz w:val="28"/>
        </w:rPr>
        <w:t>№ 257</w:t>
      </w:r>
      <w:r>
        <w:rPr>
          <w:rFonts w:ascii="Times New Roman"/>
          <w:b w:val="false"/>
          <w:i w:val="false"/>
          <w:color w:val="000000"/>
          <w:sz w:val="28"/>
        </w:rPr>
        <w:t xml:space="preserve"> "Қазақстан Республикасының аумағында жылжымайтын мүлік объектілерінің мекенжайын айқындау жөнінде анықтама беру", "Сәулет-жоспарлау тапсырмасын беру" және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бұйрығымен бекітілген "Сәулет-жоспарлау тапсырмасын беру" мемлекеттік көрсетілетін қызмет стандартының (бұдан әрі – Стандарт) (Нормативтік құқықтық актілерді мемлекеттік тіркеу тізілімінде № 11018 болып тіркелген) </w:t>
      </w:r>
      <w:r>
        <w:rPr>
          <w:rFonts w:ascii="Times New Roman"/>
          <w:b w:val="false"/>
          <w:i w:val="false"/>
          <w:color w:val="000000"/>
          <w:sz w:val="28"/>
        </w:rPr>
        <w:t>1-қосымшасына</w:t>
      </w:r>
      <w:r>
        <w:rPr>
          <w:rFonts w:ascii="Times New Roman"/>
          <w:b w:val="false"/>
          <w:i w:val="false"/>
          <w:color w:val="000000"/>
          <w:sz w:val="28"/>
        </w:rPr>
        <w:t xml:space="preserve"> сәйкес келесі бастапқы материалдарды:</w:t>
      </w:r>
    </w:p>
    <w:bookmarkEnd w:id="13"/>
    <w:bookmarkStart w:name="z21" w:id="14"/>
    <w:p>
      <w:pPr>
        <w:spacing w:after="0"/>
        <w:ind w:left="0"/>
        <w:jc w:val="both"/>
      </w:pPr>
      <w:r>
        <w:rPr>
          <w:rFonts w:ascii="Times New Roman"/>
          <w:b w:val="false"/>
          <w:i w:val="false"/>
          <w:color w:val="000000"/>
          <w:sz w:val="28"/>
        </w:rPr>
        <w:t>
      техникалық шарттарды;</w:t>
      </w:r>
    </w:p>
    <w:bookmarkEnd w:id="14"/>
    <w:bookmarkStart w:name="z22" w:id="15"/>
    <w:p>
      <w:pPr>
        <w:spacing w:after="0"/>
        <w:ind w:left="0"/>
        <w:jc w:val="both"/>
      </w:pPr>
      <w:r>
        <w:rPr>
          <w:rFonts w:ascii="Times New Roman"/>
          <w:b w:val="false"/>
          <w:i w:val="false"/>
          <w:color w:val="000000"/>
          <w:sz w:val="28"/>
        </w:rPr>
        <w:t>
      сыртқы инженерлік желілер трассаларының схемаларын;</w:t>
      </w:r>
    </w:p>
    <w:bookmarkEnd w:id="15"/>
    <w:bookmarkStart w:name="z23" w:id="16"/>
    <w:p>
      <w:pPr>
        <w:spacing w:after="0"/>
        <w:ind w:left="0"/>
        <w:jc w:val="both"/>
      </w:pPr>
      <w:r>
        <w:rPr>
          <w:rFonts w:ascii="Times New Roman"/>
          <w:b w:val="false"/>
          <w:i w:val="false"/>
          <w:color w:val="000000"/>
          <w:sz w:val="28"/>
        </w:rPr>
        <w:t>
      егжей-тегжейлі жоспарлау жобасының көшірмесін;</w:t>
      </w:r>
    </w:p>
    <w:bookmarkEnd w:id="16"/>
    <w:bookmarkStart w:name="z24" w:id="17"/>
    <w:p>
      <w:pPr>
        <w:spacing w:after="0"/>
        <w:ind w:left="0"/>
        <w:jc w:val="both"/>
      </w:pPr>
      <w:r>
        <w:rPr>
          <w:rFonts w:ascii="Times New Roman"/>
          <w:b w:val="false"/>
          <w:i w:val="false"/>
          <w:color w:val="000000"/>
          <w:sz w:val="28"/>
        </w:rPr>
        <w:t>
      тік жоспарлау белгілерін;</w:t>
      </w:r>
    </w:p>
    <w:bookmarkEnd w:id="17"/>
    <w:bookmarkStart w:name="z25" w:id="18"/>
    <w:p>
      <w:pPr>
        <w:spacing w:after="0"/>
        <w:ind w:left="0"/>
        <w:jc w:val="both"/>
      </w:pPr>
      <w:r>
        <w:rPr>
          <w:rFonts w:ascii="Times New Roman"/>
          <w:b w:val="false"/>
          <w:i w:val="false"/>
          <w:color w:val="000000"/>
          <w:sz w:val="28"/>
        </w:rPr>
        <w:t>
      жолдар мен көшелердің көлденең қималарын қоса берумен сәулет-жоспарлау тапсырмасы.</w:t>
      </w:r>
    </w:p>
    <w:bookmarkEnd w:id="18"/>
    <w:bookmarkStart w:name="z26" w:id="19"/>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End w:id="19"/>
    <w:bookmarkStart w:name="z27" w:id="20"/>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20"/>
    <w:bookmarkStart w:name="z28" w:id="21"/>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көрсетілетін қызметті алушының өтініші 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(бұдан әрі – құжаттар топтамасы) және электрондық сұрау болып табылады.</w:t>
      </w:r>
    </w:p>
    <w:bookmarkEnd w:id="21"/>
    <w:bookmarkStart w:name="z29" w:id="22"/>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22"/>
    <w:bookmarkStart w:name="z30" w:id="23"/>
    <w:p>
      <w:pPr>
        <w:spacing w:after="0"/>
        <w:ind w:left="0"/>
        <w:jc w:val="both"/>
      </w:pPr>
      <w:r>
        <w:rPr>
          <w:rFonts w:ascii="Times New Roman"/>
          <w:b w:val="false"/>
          <w:i w:val="false"/>
          <w:color w:val="000000"/>
          <w:sz w:val="28"/>
        </w:rPr>
        <w:t>
      1) көрсетілетін қызметті беруші кеңсесінің қызметкері құжаттар топтамасын қабылдайды, оның тіркелуін жүзеге асырады, қабылданған уақыты мен күнін көрсете отырып, тіркелгені туралы белгісі бар өтініштің көшірмесін береді және көрсетілетін қызметті берушінің басшысына жібереді, 30 (отыз) минут.</w:t>
      </w:r>
    </w:p>
    <w:bookmarkEnd w:id="23"/>
    <w:bookmarkStart w:name="z31" w:id="24"/>
    <w:p>
      <w:pPr>
        <w:spacing w:after="0"/>
        <w:ind w:left="0"/>
        <w:jc w:val="both"/>
      </w:pPr>
      <w:r>
        <w:rPr>
          <w:rFonts w:ascii="Times New Roman"/>
          <w:b w:val="false"/>
          <w:i w:val="false"/>
          <w:color w:val="000000"/>
          <w:sz w:val="28"/>
        </w:rPr>
        <w:t>
      Мемлекеттік қызметті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келісімін алады.</w:t>
      </w:r>
    </w:p>
    <w:bookmarkEnd w:id="24"/>
    <w:bookmarkStart w:name="z32" w:id="25"/>
    <w:p>
      <w:pPr>
        <w:spacing w:after="0"/>
        <w:ind w:left="0"/>
        <w:jc w:val="both"/>
      </w:pPr>
      <w:r>
        <w:rPr>
          <w:rFonts w:ascii="Times New Roman"/>
          <w:b w:val="false"/>
          <w:i w:val="false"/>
          <w:color w:val="000000"/>
          <w:sz w:val="28"/>
        </w:rPr>
        <w:t>
      Рәсімнің (іс-қимылдың) нәтижесі – құжаттар топтамасының қабылданған күні мен уақыты көрсетілген, тіркелгені туралы белгісі бар өтініштің көшірмесін көрсетілетін қызметті алушыға беру;</w:t>
      </w:r>
    </w:p>
    <w:bookmarkEnd w:id="25"/>
    <w:bookmarkStart w:name="z33" w:id="26"/>
    <w:p>
      <w:pPr>
        <w:spacing w:after="0"/>
        <w:ind w:left="0"/>
        <w:jc w:val="both"/>
      </w:pPr>
      <w:r>
        <w:rPr>
          <w:rFonts w:ascii="Times New Roman"/>
          <w:b w:val="false"/>
          <w:i w:val="false"/>
          <w:color w:val="000000"/>
          <w:sz w:val="28"/>
        </w:rPr>
        <w:t>
      2) көрсетілетін қызметті берушінің басшысы құжаттар топтамасын қарайды және көрсетілетін қызметті берушінің жауапты орындаушысын айқындайды, 1 (бір) сағат.</w:t>
      </w:r>
    </w:p>
    <w:bookmarkEnd w:id="26"/>
    <w:bookmarkStart w:name="z34" w:id="27"/>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bookmarkEnd w:id="27"/>
    <w:bookmarkStart w:name="z35" w:id="28"/>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зерделейді және мемлекеттік қызмет көрсету нәтижесінің жобасын дайындайды:</w:t>
      </w:r>
    </w:p>
    <w:bookmarkEnd w:id="28"/>
    <w:bookmarkStart w:name="z36" w:id="29"/>
    <w:p>
      <w:pPr>
        <w:spacing w:after="0"/>
        <w:ind w:left="0"/>
        <w:jc w:val="both"/>
      </w:pPr>
      <w:r>
        <w:rPr>
          <w:rFonts w:ascii="Times New Roman"/>
          <w:b w:val="false"/>
          <w:i w:val="false"/>
          <w:color w:val="000000"/>
          <w:sz w:val="28"/>
        </w:rPr>
        <w:t>
      ұсынылғын құжаттар топтамасын толық болмау фактісі анықталған жағдайда көрсетілген мерзімде өтінішті қарауды тоқтату туралы дәлелді жауап дайындайды;</w:t>
      </w:r>
    </w:p>
    <w:bookmarkEnd w:id="29"/>
    <w:bookmarkStart w:name="z37" w:id="30"/>
    <w:p>
      <w:pPr>
        <w:spacing w:after="0"/>
        <w:ind w:left="0"/>
        <w:jc w:val="both"/>
      </w:pPr>
      <w:r>
        <w:rPr>
          <w:rFonts w:ascii="Times New Roman"/>
          <w:b w:val="false"/>
          <w:i w:val="false"/>
          <w:color w:val="000000"/>
          <w:sz w:val="28"/>
        </w:rPr>
        <w:t>
      техникалық және (немесе) технологиялық жағынан күрделі емес объектілерді жобалауға арналған өтініштерді қарау мерзімі:</w:t>
      </w:r>
    </w:p>
    <w:bookmarkEnd w:id="30"/>
    <w:bookmarkStart w:name="z38" w:id="31"/>
    <w:p>
      <w:pPr>
        <w:spacing w:after="0"/>
        <w:ind w:left="0"/>
        <w:jc w:val="both"/>
      </w:pPr>
      <w:r>
        <w:rPr>
          <w:rFonts w:ascii="Times New Roman"/>
          <w:b w:val="false"/>
          <w:i w:val="false"/>
          <w:color w:val="000000"/>
          <w:sz w:val="28"/>
        </w:rPr>
        <w:t>
      сәулет-жоспарлау тапсырмасы және техникалық шарттарды беруге – 5 (бес) жұмыс күні;</w:t>
      </w:r>
    </w:p>
    <w:bookmarkEnd w:id="31"/>
    <w:bookmarkStart w:name="z39" w:id="32"/>
    <w:p>
      <w:pPr>
        <w:spacing w:after="0"/>
        <w:ind w:left="0"/>
        <w:jc w:val="both"/>
      </w:pPr>
      <w:r>
        <w:rPr>
          <w:rFonts w:ascii="Times New Roman"/>
          <w:b w:val="false"/>
          <w:i w:val="false"/>
          <w:color w:val="000000"/>
          <w:sz w:val="28"/>
        </w:rPr>
        <w:t>
      бастапқы материалдарды (сәулет-жоспарлау тапсырмасы, техникалық шарттар, егжей-тегжейлі жоспарлау жобасының көшірмесі, тік жоспарлау белгілері, жолдар мен көшелердің көлденең қималары, сыртқы инженерлік желілер трассаларының схемалары) алу - 14 (он төрт) жұмыс күні;</w:t>
      </w:r>
    </w:p>
    <w:bookmarkEnd w:id="32"/>
    <w:bookmarkStart w:name="z40" w:id="33"/>
    <w:p>
      <w:pPr>
        <w:spacing w:after="0"/>
        <w:ind w:left="0"/>
        <w:jc w:val="both"/>
      </w:pPr>
      <w:r>
        <w:rPr>
          <w:rFonts w:ascii="Times New Roman"/>
          <w:b w:val="false"/>
          <w:i w:val="false"/>
          <w:color w:val="000000"/>
          <w:sz w:val="28"/>
        </w:rPr>
        <w:t>
      техникалық және (немесе) технологиялық жағынан күрделі объектілерді жобалауға арналған өтініштерді қарау мерзімі:</w:t>
      </w:r>
    </w:p>
    <w:bookmarkEnd w:id="33"/>
    <w:bookmarkStart w:name="z41" w:id="34"/>
    <w:p>
      <w:pPr>
        <w:spacing w:after="0"/>
        <w:ind w:left="0"/>
        <w:jc w:val="both"/>
      </w:pPr>
      <w:r>
        <w:rPr>
          <w:rFonts w:ascii="Times New Roman"/>
          <w:b w:val="false"/>
          <w:i w:val="false"/>
          <w:color w:val="000000"/>
          <w:sz w:val="28"/>
        </w:rPr>
        <w:t>
      сәулет-жоспарлау тапсырмасы және техникалық шарттарды беруге – 14 (он төрт) жұмыс күні;</w:t>
      </w:r>
    </w:p>
    <w:bookmarkEnd w:id="34"/>
    <w:bookmarkStart w:name="z42" w:id="35"/>
    <w:p>
      <w:pPr>
        <w:spacing w:after="0"/>
        <w:ind w:left="0"/>
        <w:jc w:val="both"/>
      </w:pPr>
      <w:r>
        <w:rPr>
          <w:rFonts w:ascii="Times New Roman"/>
          <w:b w:val="false"/>
          <w:i w:val="false"/>
          <w:color w:val="000000"/>
          <w:sz w:val="28"/>
        </w:rPr>
        <w:t>
      бастапқы материалдарды (сәулет-жоспарлау тапсырмасы, техникалық шарттар, егжей-тегжейлі жоспарлау жобасының көшірмесі, тік жоспарлау белгілері, жолдар мен көшелердің көлденең қималары, сыртқы инженерлік желілер трассаларының схемалары) алу - 16 (он алты) жұмыс күні.</w:t>
      </w:r>
    </w:p>
    <w:bookmarkEnd w:id="35"/>
    <w:bookmarkStart w:name="z43" w:id="36"/>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w:t>
      </w:r>
    </w:p>
    <w:bookmarkEnd w:id="36"/>
    <w:bookmarkStart w:name="z44" w:id="37"/>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2 (екі) сағат.</w:t>
      </w:r>
    </w:p>
    <w:bookmarkEnd w:id="37"/>
    <w:bookmarkStart w:name="z45" w:id="38"/>
    <w:p>
      <w:pPr>
        <w:spacing w:after="0"/>
        <w:ind w:left="0"/>
        <w:jc w:val="both"/>
      </w:pPr>
      <w:r>
        <w:rPr>
          <w:rFonts w:ascii="Times New Roman"/>
          <w:b w:val="false"/>
          <w:i w:val="false"/>
          <w:color w:val="000000"/>
          <w:sz w:val="28"/>
        </w:rPr>
        <w:t>
      Рәсімнің (іс-қимылдың) нәтижесі – қол қойыған мемлекеттік қызмет көрсету нәтижесі;</w:t>
      </w:r>
    </w:p>
    <w:bookmarkEnd w:id="38"/>
    <w:bookmarkStart w:name="z46" w:id="39"/>
    <w:p>
      <w:pPr>
        <w:spacing w:after="0"/>
        <w:ind w:left="0"/>
        <w:jc w:val="both"/>
      </w:pPr>
      <w:r>
        <w:rPr>
          <w:rFonts w:ascii="Times New Roman"/>
          <w:b w:val="false"/>
          <w:i w:val="false"/>
          <w:color w:val="000000"/>
          <w:sz w:val="28"/>
        </w:rPr>
        <w:t>
      5) көрсетілетін қызметті беруші кеңсесінің қызметкері көрсетілетін қызметті алушыға мемлекеттік қызмет көрсету нәтижесін береді, 30 (отыз) минут.</w:t>
      </w:r>
    </w:p>
    <w:bookmarkEnd w:id="39"/>
    <w:bookmarkStart w:name="z47" w:id="40"/>
    <w:p>
      <w:pPr>
        <w:spacing w:after="0"/>
        <w:ind w:left="0"/>
        <w:jc w:val="both"/>
      </w:pPr>
      <w:r>
        <w:rPr>
          <w:rFonts w:ascii="Times New Roman"/>
          <w:b w:val="false"/>
          <w:i w:val="false"/>
          <w:color w:val="000000"/>
          <w:sz w:val="28"/>
        </w:rPr>
        <w:t>
      Рәсімнің (іс-қимылдың) нәтижесі – көрсетілетін қызметті алушыға берілген мемлекеттік қызмет көрсету нәтижесі.</w:t>
      </w:r>
    </w:p>
    <w:bookmarkEnd w:id="40"/>
    <w:bookmarkStart w:name="z48" w:id="4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41"/>
    <w:bookmarkStart w:name="z49" w:id="42"/>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42"/>
    <w:bookmarkStart w:name="z50" w:id="43"/>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43"/>
    <w:bookmarkStart w:name="z51" w:id="44"/>
    <w:p>
      <w:pPr>
        <w:spacing w:after="0"/>
        <w:ind w:left="0"/>
        <w:jc w:val="both"/>
      </w:pPr>
      <w:r>
        <w:rPr>
          <w:rFonts w:ascii="Times New Roman"/>
          <w:b w:val="false"/>
          <w:i w:val="false"/>
          <w:color w:val="000000"/>
          <w:sz w:val="28"/>
        </w:rPr>
        <w:t>
      2) көрсетілетін қызметті берушінің басшысы;</w:t>
      </w:r>
    </w:p>
    <w:bookmarkEnd w:id="44"/>
    <w:bookmarkStart w:name="z52" w:id="45"/>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45"/>
    <w:bookmarkStart w:name="z53" w:id="46"/>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46"/>
    <w:bookmarkStart w:name="z54" w:id="47"/>
    <w:p>
      <w:pPr>
        <w:spacing w:after="0"/>
        <w:ind w:left="0"/>
        <w:jc w:val="both"/>
      </w:pPr>
      <w:r>
        <w:rPr>
          <w:rFonts w:ascii="Times New Roman"/>
          <w:b w:val="false"/>
          <w:i w:val="false"/>
          <w:color w:val="000000"/>
          <w:sz w:val="28"/>
        </w:rPr>
        <w:t>
      1) көрсетілетін қызметті беруші кеңсесінің қызметкері құжаттар топтамасын қабылдайды, оның тіркелуін жүзеге асырады, қабылданған уақыты мен күнін көрсете отырып, тіркелгені туралы белгісі бар өтініштің көшірмесін береді және көрсетілетін қызметті берушінің басшысына жібереді, 30 (отыз) минут.</w:t>
      </w:r>
    </w:p>
    <w:bookmarkEnd w:id="47"/>
    <w:bookmarkStart w:name="z55" w:id="48"/>
    <w:p>
      <w:pPr>
        <w:spacing w:after="0"/>
        <w:ind w:left="0"/>
        <w:jc w:val="both"/>
      </w:pPr>
      <w:r>
        <w:rPr>
          <w:rFonts w:ascii="Times New Roman"/>
          <w:b w:val="false"/>
          <w:i w:val="false"/>
          <w:color w:val="000000"/>
          <w:sz w:val="28"/>
        </w:rPr>
        <w:t>
      Мемлекеттік қызметті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келісімін алады;</w:t>
      </w:r>
    </w:p>
    <w:bookmarkEnd w:id="48"/>
    <w:bookmarkStart w:name="z56" w:id="49"/>
    <w:p>
      <w:pPr>
        <w:spacing w:after="0"/>
        <w:ind w:left="0"/>
        <w:jc w:val="both"/>
      </w:pPr>
      <w:r>
        <w:rPr>
          <w:rFonts w:ascii="Times New Roman"/>
          <w:b w:val="false"/>
          <w:i w:val="false"/>
          <w:color w:val="000000"/>
          <w:sz w:val="28"/>
        </w:rPr>
        <w:t>
      2) көрсетілетін қызметті берушінің басшысы құжаттар топтамасын қарайды және көрсетілетін қызметті берушінің жауапты орындаушысын айқындайды, 1 (бір) сағат;</w:t>
      </w:r>
    </w:p>
    <w:bookmarkEnd w:id="49"/>
    <w:bookmarkStart w:name="z57" w:id="50"/>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зерделейді және мемлекеттік қызмет көрсету нәтижесінің жобасын дайындайды, және көрсетілетін қызметті берушінің басшысына береді:</w:t>
      </w:r>
    </w:p>
    <w:bookmarkEnd w:id="50"/>
    <w:bookmarkStart w:name="z58" w:id="51"/>
    <w:p>
      <w:pPr>
        <w:spacing w:after="0"/>
        <w:ind w:left="0"/>
        <w:jc w:val="both"/>
      </w:pPr>
      <w:r>
        <w:rPr>
          <w:rFonts w:ascii="Times New Roman"/>
          <w:b w:val="false"/>
          <w:i w:val="false"/>
          <w:color w:val="000000"/>
          <w:sz w:val="28"/>
        </w:rPr>
        <w:t>
      ұсынылғын құжаттар топтамасын толық болмау фактісі анықталған жағдайда көрсетілген мерзімде өтінішті қарауды тоқтату туралы дәлелді жауап дайындайды;</w:t>
      </w:r>
    </w:p>
    <w:bookmarkEnd w:id="51"/>
    <w:bookmarkStart w:name="z59" w:id="52"/>
    <w:p>
      <w:pPr>
        <w:spacing w:after="0"/>
        <w:ind w:left="0"/>
        <w:jc w:val="both"/>
      </w:pPr>
      <w:r>
        <w:rPr>
          <w:rFonts w:ascii="Times New Roman"/>
          <w:b w:val="false"/>
          <w:i w:val="false"/>
          <w:color w:val="000000"/>
          <w:sz w:val="28"/>
        </w:rPr>
        <w:t>
      техникалық және (немесе) технологиялық жағынан күрделі емес объектілерді жобалауға арналған өтініштерді қарау мерзімі:</w:t>
      </w:r>
    </w:p>
    <w:bookmarkEnd w:id="52"/>
    <w:bookmarkStart w:name="z60" w:id="53"/>
    <w:p>
      <w:pPr>
        <w:spacing w:after="0"/>
        <w:ind w:left="0"/>
        <w:jc w:val="both"/>
      </w:pPr>
      <w:r>
        <w:rPr>
          <w:rFonts w:ascii="Times New Roman"/>
          <w:b w:val="false"/>
          <w:i w:val="false"/>
          <w:color w:val="000000"/>
          <w:sz w:val="28"/>
        </w:rPr>
        <w:t>
      сәулет-жоспарлау тапсырмасы және техникалық шарттарды беруге – 5 (бес) жұмыс күні;</w:t>
      </w:r>
    </w:p>
    <w:bookmarkEnd w:id="53"/>
    <w:bookmarkStart w:name="z61" w:id="54"/>
    <w:p>
      <w:pPr>
        <w:spacing w:after="0"/>
        <w:ind w:left="0"/>
        <w:jc w:val="both"/>
      </w:pPr>
      <w:r>
        <w:rPr>
          <w:rFonts w:ascii="Times New Roman"/>
          <w:b w:val="false"/>
          <w:i w:val="false"/>
          <w:color w:val="000000"/>
          <w:sz w:val="28"/>
        </w:rPr>
        <w:t>
      бастапқы материалдарды (сәулет-жоспарлау тапсырмасы, техникалық шарттар, егжей-тегжейлі жоспарлау жобасының көшірмесі, тік жоспарлау белгілері, жолдар мен көшелердің көлденең қималары, сыртқы инженерлік желілер трассаларының схемалары) алу – 14 (он төрт) жұмыс күні;</w:t>
      </w:r>
    </w:p>
    <w:bookmarkEnd w:id="54"/>
    <w:bookmarkStart w:name="z62" w:id="55"/>
    <w:p>
      <w:pPr>
        <w:spacing w:after="0"/>
        <w:ind w:left="0"/>
        <w:jc w:val="both"/>
      </w:pPr>
      <w:r>
        <w:rPr>
          <w:rFonts w:ascii="Times New Roman"/>
          <w:b w:val="false"/>
          <w:i w:val="false"/>
          <w:color w:val="000000"/>
          <w:sz w:val="28"/>
        </w:rPr>
        <w:t>
      техникалық және (немесе) технологиялық жағынан күрделі объектілерді жобалауға арналған өтініштерді қарау мерзімі:</w:t>
      </w:r>
    </w:p>
    <w:bookmarkEnd w:id="55"/>
    <w:bookmarkStart w:name="z63" w:id="56"/>
    <w:p>
      <w:pPr>
        <w:spacing w:after="0"/>
        <w:ind w:left="0"/>
        <w:jc w:val="both"/>
      </w:pPr>
      <w:r>
        <w:rPr>
          <w:rFonts w:ascii="Times New Roman"/>
          <w:b w:val="false"/>
          <w:i w:val="false"/>
          <w:color w:val="000000"/>
          <w:sz w:val="28"/>
        </w:rPr>
        <w:t>
      сәулет-жоспарлау тапсырмасы және техникалық шарттарды беруге – 14 (он төрт) жұмыс күні;</w:t>
      </w:r>
    </w:p>
    <w:bookmarkEnd w:id="56"/>
    <w:bookmarkStart w:name="z64" w:id="57"/>
    <w:p>
      <w:pPr>
        <w:spacing w:after="0"/>
        <w:ind w:left="0"/>
        <w:jc w:val="both"/>
      </w:pPr>
      <w:r>
        <w:rPr>
          <w:rFonts w:ascii="Times New Roman"/>
          <w:b w:val="false"/>
          <w:i w:val="false"/>
          <w:color w:val="000000"/>
          <w:sz w:val="28"/>
        </w:rPr>
        <w:t>
      бастапқы материалдарды (сәулет-жоспарлау тапсырмасы, техникалық шарттар, егжей-тегжейлі жоспарлау жобасының көшірмесі, тік жоспарлау белгілері, жолдар мен көшелердің көлденең қималары, сыртқы инженерлік желілер трассаларының схемалары) алу – 16 (он алты) жұмыс күні;</w:t>
      </w:r>
    </w:p>
    <w:bookmarkEnd w:id="57"/>
    <w:bookmarkStart w:name="z65" w:id="58"/>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көрсетілетін қызметті беруші кеңсесінің қызметкеріне береді, 2 (екі) сағат;</w:t>
      </w:r>
    </w:p>
    <w:bookmarkEnd w:id="58"/>
    <w:bookmarkStart w:name="z66" w:id="59"/>
    <w:p>
      <w:pPr>
        <w:spacing w:after="0"/>
        <w:ind w:left="0"/>
        <w:jc w:val="both"/>
      </w:pPr>
      <w:r>
        <w:rPr>
          <w:rFonts w:ascii="Times New Roman"/>
          <w:b w:val="false"/>
          <w:i w:val="false"/>
          <w:color w:val="000000"/>
          <w:sz w:val="28"/>
        </w:rPr>
        <w:t>
      5) көрсетілетін қызметті беруші кеңсесінің қызметкері көрсетілетін қызметті алушыға мемлекеттік қызмет көрсету нәтижесін береді, 30 (отыз) минут.</w:t>
      </w:r>
    </w:p>
    <w:bookmarkEnd w:id="59"/>
    <w:bookmarkStart w:name="z67" w:id="60"/>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60"/>
    <w:bookmarkStart w:name="z68" w:id="61"/>
    <w:p>
      <w:pPr>
        <w:spacing w:after="0"/>
        <w:ind w:left="0"/>
        <w:jc w:val="both"/>
      </w:pPr>
      <w:r>
        <w:rPr>
          <w:rFonts w:ascii="Times New Roman"/>
          <w:b w:val="false"/>
          <w:i w:val="false"/>
          <w:color w:val="000000"/>
          <w:sz w:val="28"/>
        </w:rPr>
        <w:t>
      8. Мемлекеттік корпорацияға және (немесе) өзге де көрсетілетін қызметті берушілерге жүгіну тәртібін, көрсетілетін қызметті алушының сұрауын өңдеу ұзақтығын сипаттау:</w:t>
      </w:r>
    </w:p>
    <w:bookmarkEnd w:id="61"/>
    <w:bookmarkStart w:name="z69" w:id="62"/>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Мемлекеттік корпорацияға жүгінеді;</w:t>
      </w:r>
    </w:p>
    <w:bookmarkEnd w:id="62"/>
    <w:bookmarkStart w:name="z70" w:id="63"/>
    <w:p>
      <w:pPr>
        <w:spacing w:after="0"/>
        <w:ind w:left="0"/>
        <w:jc w:val="both"/>
      </w:pPr>
      <w:r>
        <w:rPr>
          <w:rFonts w:ascii="Times New Roman"/>
          <w:b w:val="false"/>
          <w:i w:val="false"/>
          <w:color w:val="000000"/>
          <w:sz w:val="28"/>
        </w:rPr>
        <w:t xml:space="preserve">
      2) Мемлекеттік корпорация қызметкері өтініштің толтырылуының дұрыстығын және көрсетілетін қызметті алушының ұсынған құжаттар топтамасының толықтығын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келуін тексереді, 15 (он бес) минут.</w:t>
      </w:r>
    </w:p>
    <w:bookmarkEnd w:id="63"/>
    <w:bookmarkStart w:name="z71" w:id="64"/>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ұсынбаған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қолхат береді.</w:t>
      </w:r>
    </w:p>
    <w:bookmarkEnd w:id="64"/>
    <w:bookmarkStart w:name="z72" w:id="65"/>
    <w:p>
      <w:pPr>
        <w:spacing w:after="0"/>
        <w:ind w:left="0"/>
        <w:jc w:val="both"/>
      </w:pPr>
      <w:r>
        <w:rPr>
          <w:rFonts w:ascii="Times New Roman"/>
          <w:b w:val="false"/>
          <w:i w:val="false"/>
          <w:color w:val="000000"/>
          <w:sz w:val="28"/>
        </w:rPr>
        <w:t>
      Өтініштің дұрыс және толық толтырылуы сақталған және құжаттар топтамасы толық ұсынылған кезде, мемлекеттік қызметті көрсету кезінде Мемлекеттік корпорация қызметкері,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келісімін алады және көрсетілетін қызметті алушыға құжаттар топтамасының қабылданғаны туралы қолхат береді, 5 (бес) минут;</w:t>
      </w:r>
    </w:p>
    <w:bookmarkEnd w:id="65"/>
    <w:bookmarkStart w:name="z73" w:id="66"/>
    <w:p>
      <w:pPr>
        <w:spacing w:after="0"/>
        <w:ind w:left="0"/>
        <w:jc w:val="both"/>
      </w:pPr>
      <w:r>
        <w:rPr>
          <w:rFonts w:ascii="Times New Roman"/>
          <w:b w:val="false"/>
          <w:i w:val="false"/>
          <w:color w:val="000000"/>
          <w:sz w:val="28"/>
        </w:rPr>
        <w:t>
      3) Мемлекеттік корпорация қызметкері құжаттар топтамасын дайындайды және оны көрсетілетін қызметті берушіге курьерлік немесе өзге де осыған уәкілетті байланыс арқылы жібереді, 1 (бір) жұмыс күнінен аспайды;</w:t>
      </w:r>
    </w:p>
    <w:bookmarkEnd w:id="66"/>
    <w:bookmarkStart w:name="z74" w:id="67"/>
    <w:p>
      <w:pPr>
        <w:spacing w:after="0"/>
        <w:ind w:left="0"/>
        <w:jc w:val="both"/>
      </w:pPr>
      <w:r>
        <w:rPr>
          <w:rFonts w:ascii="Times New Roman"/>
          <w:b w:val="false"/>
          <w:i w:val="false"/>
          <w:color w:val="000000"/>
          <w:sz w:val="28"/>
        </w:rPr>
        <w:t>
      4) көрсетілетін қызметті беруші мемлекеттік қызмет көрсету нәтижесін дайындайды және оны Мемлекеттік корпорацияға жібереді:</w:t>
      </w:r>
    </w:p>
    <w:bookmarkEnd w:id="67"/>
    <w:bookmarkStart w:name="z75" w:id="68"/>
    <w:p>
      <w:pPr>
        <w:spacing w:after="0"/>
        <w:ind w:left="0"/>
        <w:jc w:val="both"/>
      </w:pPr>
      <w:r>
        <w:rPr>
          <w:rFonts w:ascii="Times New Roman"/>
          <w:b w:val="false"/>
          <w:i w:val="false"/>
          <w:color w:val="000000"/>
          <w:sz w:val="28"/>
        </w:rPr>
        <w:t>
      ұсынылғын құжаттар топтамасын толық болмау фактісі анықталған жағдайда көрсетілген мерзімде өтінішті қарауды тоқтату туралы дәлелді жауап дайындайды;</w:t>
      </w:r>
    </w:p>
    <w:bookmarkEnd w:id="68"/>
    <w:bookmarkStart w:name="z76" w:id="69"/>
    <w:p>
      <w:pPr>
        <w:spacing w:after="0"/>
        <w:ind w:left="0"/>
        <w:jc w:val="both"/>
      </w:pPr>
      <w:r>
        <w:rPr>
          <w:rFonts w:ascii="Times New Roman"/>
          <w:b w:val="false"/>
          <w:i w:val="false"/>
          <w:color w:val="000000"/>
          <w:sz w:val="28"/>
        </w:rPr>
        <w:t>
      техникалық және (немесе) технологиялық жағынан күрделі емес объектілерді жобалауға арналған өтініштерді қарау мерзімі:</w:t>
      </w:r>
    </w:p>
    <w:bookmarkEnd w:id="69"/>
    <w:bookmarkStart w:name="z77" w:id="70"/>
    <w:p>
      <w:pPr>
        <w:spacing w:after="0"/>
        <w:ind w:left="0"/>
        <w:jc w:val="both"/>
      </w:pPr>
      <w:r>
        <w:rPr>
          <w:rFonts w:ascii="Times New Roman"/>
          <w:b w:val="false"/>
          <w:i w:val="false"/>
          <w:color w:val="000000"/>
          <w:sz w:val="28"/>
        </w:rPr>
        <w:t>
      сәулет-жоспарлау тапсырмасы және техникалық шарттарды беруге – 5 (бес) жұмыс күні;</w:t>
      </w:r>
    </w:p>
    <w:bookmarkEnd w:id="70"/>
    <w:bookmarkStart w:name="z78" w:id="71"/>
    <w:p>
      <w:pPr>
        <w:spacing w:after="0"/>
        <w:ind w:left="0"/>
        <w:jc w:val="both"/>
      </w:pPr>
      <w:r>
        <w:rPr>
          <w:rFonts w:ascii="Times New Roman"/>
          <w:b w:val="false"/>
          <w:i w:val="false"/>
          <w:color w:val="000000"/>
          <w:sz w:val="28"/>
        </w:rPr>
        <w:t>
      бастапқы материалдарды (сәулет-жоспарлау тапсырмасы, техникалық шарттар, егжей-тегжейлі жоспарлау жобасының көшірмесі, тік жоспарлау белгілері, жолдар мен көшелердің көлденең қималары, сыртқы инженерлік желілер трассаларының схемалары) алу – 14 (он төрт) жұмыс күні;</w:t>
      </w:r>
    </w:p>
    <w:bookmarkEnd w:id="71"/>
    <w:bookmarkStart w:name="z79" w:id="72"/>
    <w:p>
      <w:pPr>
        <w:spacing w:after="0"/>
        <w:ind w:left="0"/>
        <w:jc w:val="both"/>
      </w:pPr>
      <w:r>
        <w:rPr>
          <w:rFonts w:ascii="Times New Roman"/>
          <w:b w:val="false"/>
          <w:i w:val="false"/>
          <w:color w:val="000000"/>
          <w:sz w:val="28"/>
        </w:rPr>
        <w:t>
      техникалық және (немесе) технологиялық жағынан күрделі объектілерді жобалауға арналған өтініштерді қарау мерзімі:</w:t>
      </w:r>
    </w:p>
    <w:bookmarkEnd w:id="72"/>
    <w:bookmarkStart w:name="z80" w:id="73"/>
    <w:p>
      <w:pPr>
        <w:spacing w:after="0"/>
        <w:ind w:left="0"/>
        <w:jc w:val="both"/>
      </w:pPr>
      <w:r>
        <w:rPr>
          <w:rFonts w:ascii="Times New Roman"/>
          <w:b w:val="false"/>
          <w:i w:val="false"/>
          <w:color w:val="000000"/>
          <w:sz w:val="28"/>
        </w:rPr>
        <w:t>
      сәулет-жоспарлау тапсырмасы және техникалық шарттарды беруге – 14 (он төрт) жұмыс күні;</w:t>
      </w:r>
    </w:p>
    <w:bookmarkEnd w:id="73"/>
    <w:bookmarkStart w:name="z81" w:id="74"/>
    <w:p>
      <w:pPr>
        <w:spacing w:after="0"/>
        <w:ind w:left="0"/>
        <w:jc w:val="both"/>
      </w:pPr>
      <w:r>
        <w:rPr>
          <w:rFonts w:ascii="Times New Roman"/>
          <w:b w:val="false"/>
          <w:i w:val="false"/>
          <w:color w:val="000000"/>
          <w:sz w:val="28"/>
        </w:rPr>
        <w:t>
      бастапқы материалдарды (сәулет-жоспарлау тапсырмасы, техникалық шарттар, егжей-тегжейлі жоспарлау жобасының көшірмесі, тік жоспарлау белгілері, жолдар мен көшелердің көлденең қималары, сыртқы инженерлік желілер трассаларының схемалары) алу – 16 (он алты) жұмыс күні;</w:t>
      </w:r>
    </w:p>
    <w:bookmarkEnd w:id="74"/>
    <w:bookmarkStart w:name="z82" w:id="75"/>
    <w:p>
      <w:pPr>
        <w:spacing w:after="0"/>
        <w:ind w:left="0"/>
        <w:jc w:val="both"/>
      </w:pPr>
      <w:r>
        <w:rPr>
          <w:rFonts w:ascii="Times New Roman"/>
          <w:b w:val="false"/>
          <w:i w:val="false"/>
          <w:color w:val="000000"/>
          <w:sz w:val="28"/>
        </w:rPr>
        <w:t>
      5) Мемлекеттік корпорация қызметкері тиісті құжаттар топтамасын қабылдау туралы қолхат негізінде жеке басын куәландыратын құжатты ұсынған кезде (не уәкілетті өкілі: құзыретін растайтын құжат бойынша заңды тұлға; нотариалды куәландырылған сенімхат бойынша жеке тұлға), көрсетілетін қызметті алушыға мемлекеттік қызмет көрсету нәтижесін береді, 20 (жиырма) минут.</w:t>
      </w:r>
    </w:p>
    <w:bookmarkEnd w:id="75"/>
    <w:bookmarkStart w:name="z83" w:id="76"/>
    <w:p>
      <w:pPr>
        <w:spacing w:after="0"/>
        <w:ind w:left="0"/>
        <w:jc w:val="both"/>
      </w:pPr>
      <w:r>
        <w:rPr>
          <w:rFonts w:ascii="Times New Roman"/>
          <w:b w:val="false"/>
          <w:i w:val="false"/>
          <w:color w:val="000000"/>
          <w:sz w:val="28"/>
        </w:rPr>
        <w:t>
      Мемлекеттік корпорация нәтижені бір ай мерзім ішінде сақтауды қамтамасыз етеді, содан кейін нәтиже одан әрі сақтау үшін көрсетілетін қызметті берушіге жіберіледі. Бір ай өткен соң көрсетілетін қызметті алушы өтініш жасаған кезде Мемлекеттік корпорацияның сұрауы бойынша көрсетілетін қызметті беруші бір жұмыс күнінің ішінде көрсетілетін қызметті алушыға беру үшін Мемлекеттік корпорацияға дайын құжаттарды жібереді.</w:t>
      </w:r>
    </w:p>
    <w:bookmarkEnd w:id="76"/>
    <w:bookmarkStart w:name="z84" w:id="77"/>
    <w:p>
      <w:pPr>
        <w:spacing w:after="0"/>
        <w:ind w:left="0"/>
        <w:jc w:val="both"/>
      </w:pPr>
      <w:r>
        <w:rPr>
          <w:rFonts w:ascii="Times New Roman"/>
          <w:b w:val="false"/>
          <w:i w:val="false"/>
          <w:color w:val="000000"/>
          <w:sz w:val="28"/>
        </w:rPr>
        <w:t>
      9.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реттілігін сипаттау:</w:t>
      </w:r>
    </w:p>
    <w:bookmarkEnd w:id="77"/>
    <w:bookmarkStart w:name="z85" w:id="78"/>
    <w:p>
      <w:pPr>
        <w:spacing w:after="0"/>
        <w:ind w:left="0"/>
        <w:jc w:val="both"/>
      </w:pPr>
      <w:r>
        <w:rPr>
          <w:rFonts w:ascii="Times New Roman"/>
          <w:b w:val="false"/>
          <w:i w:val="false"/>
          <w:color w:val="000000"/>
          <w:sz w:val="28"/>
        </w:rPr>
        <w:t>
      1) көрсетілетін қызметті алушы электрондық цифрлық қолтаңба (бұдан әрі - ЭЦҚ) арқылы Порталда тіркелуді (авторизациялауды) жүзеге асырады;</w:t>
      </w:r>
    </w:p>
    <w:bookmarkEnd w:id="78"/>
    <w:bookmarkStart w:name="z86" w:id="79"/>
    <w:p>
      <w:pPr>
        <w:spacing w:after="0"/>
        <w:ind w:left="0"/>
        <w:jc w:val="both"/>
      </w:pPr>
      <w:r>
        <w:rPr>
          <w:rFonts w:ascii="Times New Roman"/>
          <w:b w:val="false"/>
          <w:i w:val="false"/>
          <w:color w:val="000000"/>
          <w:sz w:val="28"/>
        </w:rPr>
        <w:t xml:space="preserve">
      2) электрондық мемлекеттік қызметті таңдайды, электрондық сұраудың жолдарын толтырады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тіркейді;</w:t>
      </w:r>
    </w:p>
    <w:bookmarkEnd w:id="79"/>
    <w:bookmarkStart w:name="z87" w:id="80"/>
    <w:p>
      <w:pPr>
        <w:spacing w:after="0"/>
        <w:ind w:left="0"/>
        <w:jc w:val="both"/>
      </w:pPr>
      <w:r>
        <w:rPr>
          <w:rFonts w:ascii="Times New Roman"/>
          <w:b w:val="false"/>
          <w:i w:val="false"/>
          <w:color w:val="000000"/>
          <w:sz w:val="28"/>
        </w:rPr>
        <w:t>
      3) көрсетілетін қызметті алушының ЭЦҚ-сы арқылы электрондық мемлекеттік қызметті көрсету үшін электрондық сұрауды куәландыру;</w:t>
      </w:r>
    </w:p>
    <w:bookmarkEnd w:id="80"/>
    <w:bookmarkStart w:name="z88" w:id="81"/>
    <w:p>
      <w:pPr>
        <w:spacing w:after="0"/>
        <w:ind w:left="0"/>
        <w:jc w:val="both"/>
      </w:pPr>
      <w:r>
        <w:rPr>
          <w:rFonts w:ascii="Times New Roman"/>
          <w:b w:val="false"/>
          <w:i w:val="false"/>
          <w:color w:val="000000"/>
          <w:sz w:val="28"/>
        </w:rPr>
        <w:t>
      4) көрсетілетін қызметті берушінің электрондық сұрауды өңдеуі (тексеруі, тіркеуі);</w:t>
      </w:r>
    </w:p>
    <w:bookmarkEnd w:id="81"/>
    <w:bookmarkStart w:name="z89" w:id="82"/>
    <w:p>
      <w:pPr>
        <w:spacing w:after="0"/>
        <w:ind w:left="0"/>
        <w:jc w:val="both"/>
      </w:pPr>
      <w:r>
        <w:rPr>
          <w:rFonts w:ascii="Times New Roman"/>
          <w:b w:val="false"/>
          <w:i w:val="false"/>
          <w:color w:val="000000"/>
          <w:sz w:val="28"/>
        </w:rPr>
        <w:t>
      5) көрсетілетін қызметті алушы электрондық сұраудың мәртебесі және көрсетілетін қызметті алушының "жеке кабинетінде" мемлекеттік қызмет көрсету мерзімі туралы хабарламаны алады;</w:t>
      </w:r>
    </w:p>
    <w:bookmarkEnd w:id="82"/>
    <w:bookmarkStart w:name="z90" w:id="83"/>
    <w:p>
      <w:pPr>
        <w:spacing w:after="0"/>
        <w:ind w:left="0"/>
        <w:jc w:val="both"/>
      </w:pPr>
      <w:r>
        <w:rPr>
          <w:rFonts w:ascii="Times New Roman"/>
          <w:b w:val="false"/>
          <w:i w:val="false"/>
          <w:color w:val="000000"/>
          <w:sz w:val="28"/>
        </w:rPr>
        <w:t>
      6) көрсетілетін қызметті беруші көрсетілетін қызметті алушының "жеке кабинетіне" ЭЦҚ қойылған электрондық құжат нысанында мемлекеттік қызмет көрсету нәтижесін жібереді;</w:t>
      </w:r>
    </w:p>
    <w:bookmarkEnd w:id="83"/>
    <w:bookmarkStart w:name="z91" w:id="84"/>
    <w:p>
      <w:pPr>
        <w:spacing w:after="0"/>
        <w:ind w:left="0"/>
        <w:jc w:val="both"/>
      </w:pPr>
      <w:r>
        <w:rPr>
          <w:rFonts w:ascii="Times New Roman"/>
          <w:b w:val="false"/>
          <w:i w:val="false"/>
          <w:color w:val="000000"/>
          <w:sz w:val="28"/>
        </w:rPr>
        <w:t>
      7) көрсетілетін қызметті алушының "жеке кабинетінде" көрсетілетін қызметті алушы мемлекеттік қызмет көрсету нәтижесін алады.</w:t>
      </w:r>
    </w:p>
    <w:bookmarkEnd w:id="84"/>
    <w:bookmarkStart w:name="z92" w:id="85"/>
    <w:p>
      <w:pPr>
        <w:spacing w:after="0"/>
        <w:ind w:left="0"/>
        <w:jc w:val="both"/>
      </w:pPr>
      <w:r>
        <w:rPr>
          <w:rFonts w:ascii="Times New Roman"/>
          <w:b w:val="false"/>
          <w:i w:val="false"/>
          <w:color w:val="000000"/>
          <w:sz w:val="28"/>
        </w:rPr>
        <w:t xml:space="preserve">
      Портал арқылы мемлекеттік қызмет көрсету кезінде іске қосылатын ақпараттық жүйелердің функционалдық өзара іс-қимыл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ұсынылған.</w:t>
      </w:r>
    </w:p>
    <w:bookmarkEnd w:id="85"/>
    <w:bookmarkStart w:name="z93" w:id="86"/>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қызметті берушілермен өзара іс – қимыл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"Сәулет-жоспарлау</w:t>
            </w:r>
            <w:r>
              <w:br/>
            </w:r>
            <w:r>
              <w:rPr>
                <w:rFonts w:ascii="Times New Roman"/>
                <w:b w:val="false"/>
                <w:i w:val="false"/>
                <w:color w:val="000000"/>
                <w:sz w:val="20"/>
              </w:rPr>
              <w:t>тапсырмасын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bookmarkStart w:name="z95" w:id="87"/>
    <w:p>
      <w:pPr>
        <w:spacing w:after="0"/>
        <w:ind w:left="0"/>
        <w:jc w:val="left"/>
      </w:pPr>
      <w:r>
        <w:rPr>
          <w:rFonts w:ascii="Times New Roman"/>
          <w:b/>
          <w:i w:val="false"/>
          <w:color w:val="000000"/>
        </w:rPr>
        <w:t xml:space="preserve"> Портал арқылы мемлекеттік қызмет көрсету кезінде іске қосылатын ақпараттық жүйелердің функционалдық өзара іс-қимыл диаграммасы</w:t>
      </w:r>
    </w:p>
    <w:bookmarkEnd w:id="87"/>
    <w:bookmarkStart w:name="z96" w:id="88"/>
    <w:p>
      <w:pPr>
        <w:spacing w:after="0"/>
        <w:ind w:left="0"/>
        <w:jc w:val="left"/>
      </w:pPr>
    </w:p>
    <w:bookmarkEnd w:id="88"/>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965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"Сәулет-жоспарлау</w:t>
            </w:r>
            <w:r>
              <w:br/>
            </w:r>
            <w:r>
              <w:rPr>
                <w:rFonts w:ascii="Times New Roman"/>
                <w:b w:val="false"/>
                <w:i w:val="false"/>
                <w:color w:val="000000"/>
                <w:sz w:val="20"/>
              </w:rPr>
              <w:t>тапсырмасын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bookmarkStart w:name="z98" w:id="89"/>
    <w:p>
      <w:pPr>
        <w:spacing w:after="0"/>
        <w:ind w:left="0"/>
        <w:jc w:val="left"/>
      </w:pPr>
      <w:r>
        <w:rPr>
          <w:rFonts w:ascii="Times New Roman"/>
          <w:b/>
          <w:i w:val="false"/>
          <w:color w:val="000000"/>
        </w:rPr>
        <w:t xml:space="preserve"> "Сәулет-жоспарлау тапсырмасын беру" мемлекеттік қызмет көрсетудің бизнес-процестерінің анықтамалығы</w:t>
      </w:r>
    </w:p>
    <w:bookmarkEnd w:id="89"/>
    <w:bookmarkStart w:name="z99" w:id="90"/>
    <w:p>
      <w:pPr>
        <w:spacing w:after="0"/>
        <w:ind w:left="0"/>
        <w:jc w:val="left"/>
      </w:pPr>
    </w:p>
    <w:bookmarkEnd w:id="90"/>
    <w:p>
      <w:pPr>
        <w:spacing w:after="0"/>
        <w:ind w:left="0"/>
        <w:jc w:val="both"/>
      </w:pPr>
      <w:r>
        <w:drawing>
          <wp:inline distT="0" distB="0" distL="0" distR="0">
            <wp:extent cx="7810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635500"/>
                    </a:xfrm>
                    <a:prstGeom prst="rect">
                      <a:avLst/>
                    </a:prstGeom>
                  </pic:spPr>
                </pic:pic>
              </a:graphicData>
            </a:graphic>
          </wp:inline>
        </w:drawing>
      </w:r>
    </w:p>
    <w:p>
      <w:pPr>
        <w:spacing w:after="0"/>
        <w:ind w:left="0"/>
        <w:jc w:val="left"/>
      </w:pPr>
      <w:r>
        <w:br/>
      </w:r>
    </w:p>
    <w:bookmarkStart w:name="z100" w:id="91"/>
    <w:p>
      <w:pPr>
        <w:spacing w:after="0"/>
        <w:ind w:left="0"/>
        <w:jc w:val="left"/>
      </w:pPr>
      <w:r>
        <w:rPr>
          <w:rFonts w:ascii="Times New Roman"/>
          <w:b/>
          <w:i w:val="false"/>
          <w:color w:val="000000"/>
        </w:rPr>
        <w:t xml:space="preserve"> Шартты белгілер</w:t>
      </w:r>
    </w:p>
    <w:bookmarkEnd w:id="91"/>
    <w:bookmarkStart w:name="z101" w:id="92"/>
    <w:p>
      <w:pPr>
        <w:spacing w:after="0"/>
        <w:ind w:left="0"/>
        <w:jc w:val="left"/>
      </w:pPr>
    </w:p>
    <w:bookmarkEnd w:id="92"/>
    <w:p>
      <w:pPr>
        <w:spacing w:after="0"/>
        <w:ind w:left="0"/>
        <w:jc w:val="both"/>
      </w:pPr>
      <w:r>
        <w:drawing>
          <wp:inline distT="0" distB="0" distL="0" distR="0">
            <wp:extent cx="6794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794500" cy="50038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