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15ec" w14:textId="cfd1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25 маусымдағы № 277 "Мемлекеттік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21 маусымдағы № 288 қаулысы. Қостанай облысының Әділет департаментінде 2016 жылғы 26 шілдеде № 6561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 регламенттерін бекіту туралы" қаулысына (Нормативтік құқықтық актілерді мемлекеттік тіркеу тізілімінде № 5780 болып тіркелген, 2015 жылғы 12 тамызда, 14 тамызда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"Мектепке дейінгі балалар ұйымдарына жіберу үшін мектепке дейінгі (7 жасқа дейін) жастағы балаларды кезекке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"Мектепке дейінгі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ұйымдарына құжаттарды қабылдау және балаларды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"Орта білім беретін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үздік ұйым" грантын тағайындау конкурсына қатысу үшін құжаттарды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"Балаларға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бойынша қосымша білім беру ұйымдарына құжаттар қабылдау және оқуға қабылдау" мемлекеттік көрсетілетін қызметтер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немесе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маусымдағы 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маусымдағы 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 дейінгі (7 жасқа дейін) жастағы балаларды кезекке қою" мемлекеттік көрсетілетін қызмет регламенті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"Мектепке дейінгі балалар ұйымдарына жіберу үшін мектепке дейінгі (7 жасқа дейін) жастағы балаларды кезекке қою" мемлекеттік қызметін (бұдан әрі – мемлекеттік көрсетілетін қызмет) ауданның (облыстық маңызы бар қаланың) жергілікті атқарушы органдары, қаладағы ауданның, облыстық, аудандық маңызы бар қаланың, кенттің, ауылдың, ауылдық округтің әкімдері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оның қалалар мен аудандардағы бөлімдері (бұдан әрі –Мемлекеттік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"электрондық үкіметтің" веб-порталы: www.еgоv.kz (бұдан әрі -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(толық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көрсетудің нәтижесі - Қазақстан Республикасы Білім және ғылым министрінің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тәрбие мен оқыту саласында жергілікті атқарушы органдар көрсететін мемлекеттік қызметтер стандарттарын бекіту туралы" бұйрығымен (Нормативтік құқықтық актілерді мемлекеттік тіркеу тізілімінде № 10981 болып тіркелген) бекітілген "Мектепке дейінгі тәрбие мен оқыту саласында жергілікті атқарушы органдар көрсететін мемлекеттік қызметтер стандарттарын бекіту туралы"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мектепке дейінгі балалар ұйымына жолдама беру, мектепке дейінгі ұйымдарда орын болмаған жағдайда кезектілік нөмірі көрсетілген кезекке қою туралы хабарлама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электрондық (толық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арқылы жүгінгенде көрсетілетін қызметті алушыға мемлекеттік қызмет көрсету нәтижесі және (немесе) "жеке кабинетке" көрсетілетін қызметті берушінің уәкілетті тұлғасының электрондық цифрлық қолтаңбасы (бұдан әрі – ЭЦҚ) қойылған электрондық құжат түріндегі хабарламасы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нәтижесіне қағаз тасымалдағышпен жүгінгенде, мемлекеттік қызметті көрсету нәтижесі электрондық нысанда ресімделеді, басып шығарылады, көрсетілетін қызметті берушінің уәкілетті тұлғасының мөрімен және қолымен куәландырылады.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берушінің көрсетілетін қызметті алушыдан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- құжаттар топтамасын) қоса берген өтінішін немесе көрсетілетін қызметті алушының ЭЦҚ-мен куәландырылған электрондық құжат нысанындағы сұрау салуын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 құжаттар топтамасын қабылдау мен оларды тіркеуді жүзеге асырып, көрсетілетін қызметті берушінің басшысына береді, 10 (он)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нәтижесі –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жауапты орындаушысын айқындап, тиісті бұрыштама қояды,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нәтижесі -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 топтамасын зерделеп, мемлекеттік қызмет көрсету нәтижесінің жобасын дайындайды,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нәтижесі -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шешім қабылдап, мемлекеттік қызмет көрсету нәтижесінің жобасына қол қояды,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нәтижесі -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мемлекеттік қызмет көрсету нәтижесін береді,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нәтижесі - берілген мемлекеттік қызмет көрсету нәтижесі.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іс-қимылы тәртібін сипаттау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 құжаттар топтамасын қабылдау мен оларды тіркеуді жүзеге асырып, көрсетілетін қызметті берушінің басшысына жібереді,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көрсетілетін қызметті берушінің жауапты орындаушысын айқындап, тиісті бұрыштама қояды,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 топтамасын зерделеп, мемлекеттік қызмет көрсету нәтижесінің жобасын дайындап, көрсетілетін қызметті берушінің басшысына жібереді,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нәтижесінің жобасына қол қойып, көрсетілетін қызметті берушінің кеңсе қызметкеріне береді,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корпорацияға жүгіну тәртібін сипаттау, көрсетілетін қызметті берушінің сұрау салуын өңдеу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мемлекеттік қызметті алу үшін Мемлекеттік корпорацияға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Мемлекеттік корпорация қызметкері өтініштердің толтырылуының дұрыстығын және құжаттар топтамасының толықтығын тексереді,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 құжаттар топтамасын толық ұсынбаған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Мемлекеттік корпорация қызметкері "Мемлекеттік корпорацияға арналған интеграцияланған ақпараттық жүйе" ақпараттық жүйесінде (бұдан әрі – Мемлекеттік корпорация ИАЖ) өтінішті тіркейді және көрсетілетін қызметті алушыға тиісті құжаттарды қабылдағаны туралы қолхат береді,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 қызметкері Қазақстан Республикасының заңдарында өзгеше көзделмесе, ақпараттық жүйелердегі заңмен қорғалатын құпиясы бар мәліметтерді пайдалануға көрсетілетін қызметті алушының жазбаша келісімін алады,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корпорация қызметкері көрсетілетін қызметті алушының жеке басын сәйкестендіреді, көрсетілетін қызметті алушы туралы тиісті ақпаратты және берілген құжаттар тізімін Мемлекеттік корпорация ИАЖ-ға енгізеді,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береді, 10 (он)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Жүгіну тәртібін және Портал арқылы мемлекеттік қызмет көрсету кезінде көрсетілетін қызметті алушы мен көрсетілетін қызметті берушінің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тіркелуді (авторизациялауды) жеке сәйкестендіру нөмірі, ЭЦҚ арқылы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электрондық мемлекеттік қызметті таңдауы, электрондық сұрау салу жолдарын толтыруы және құжаттар топтамасын бекітуі;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электрондық мемлекеттік қызметті көрсету үшін электрондық сұрау салуды көрсетілетін қызметті алушының ЭЦҚ арқылы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электрондық сұрау салуды өңдеуі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алушының электрондық сұрау салу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мемлекеттік қызмет көрсету нәтижесін көрсетілетін қызметті алушының "жеке кабинетіне" ЭЦҚ қойылған электрондық құжат нысанында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алушының мемлекеттік қызметті алу тарихынан мемлекеттік қызмет көрсету нәтижесін көрсетілетін қызметті алушының жеке кабинетінен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және (немесе) Мемлекеттік корпорациямен өзара іс-қимыл тәртібінің және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жіберу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(7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жастағы балаларды кезекке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 мен қысқартулар: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жіберу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(7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жастағы балаларды кезекке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 дейінгі (7 жасқа дейін) жастағы балаларды кезекке қою" мемлекеттік қызмет көрсетудің бизнес-процестерінің анықтамалығы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819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