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c9346b" w14:textId="bc9346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Отбасы және балалар саласында көрсетілетін мемлекеттік қызметтер регламенттерін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әкімдігінің 2016 жылғы 21 маусымдағы № 284 қаулысы. Қостанай облысының Әділет департаментінде 2016 жылғы 15 шілдеде № 6546 болып тіркелді. Күші жойылды - Қостанай облысы әкімдігінің 2020 жылғы 29 қаңтардағы № 36 қаулысымен</w:t>
      </w:r>
    </w:p>
    <w:p>
      <w:pPr>
        <w:spacing w:after="0"/>
        <w:ind w:left="0"/>
        <w:jc w:val="both"/>
      </w:pPr>
      <w:bookmarkStart w:name="z4" w:id="0"/>
      <w:r>
        <w:rPr>
          <w:rFonts w:ascii="Times New Roman"/>
          <w:b w:val="false"/>
          <w:i w:val="false"/>
          <w:color w:val="ff0000"/>
          <w:sz w:val="28"/>
        </w:rPr>
        <w:t xml:space="preserve">
      Ескерту. Күші жойылды - Қостанай облысы әкімдігінің 29.01.2020 </w:t>
      </w:r>
      <w:r>
        <w:rPr>
          <w:rFonts w:ascii="Times New Roman"/>
          <w:b w:val="false"/>
          <w:i w:val="false"/>
          <w:color w:val="ff0000"/>
          <w:sz w:val="28"/>
        </w:rPr>
        <w:t>№ 36</w:t>
      </w:r>
      <w:r>
        <w:rPr>
          <w:rFonts w:ascii="Times New Roman"/>
          <w:b w:val="false"/>
          <w:i w:val="false"/>
          <w:color w:val="ff0000"/>
          <w:sz w:val="28"/>
        </w:rPr>
        <w:t xml:space="preserve"> қаулысымен (алғашқы ресми жарияланған күнiнен кейін күнтiзбелiк он күн өткен соң қолданысқа енгiзiледi).</w:t>
      </w:r>
    </w:p>
    <w:bookmarkEnd w:id="0"/>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2001 жылғы 23 қаңтардағы Қазақстан Республикасы Заңының </w:t>
      </w:r>
      <w:r>
        <w:rPr>
          <w:rFonts w:ascii="Times New Roman"/>
          <w:b w:val="false"/>
          <w:i w:val="false"/>
          <w:color w:val="000000"/>
          <w:sz w:val="28"/>
        </w:rPr>
        <w:t>27-бабына</w:t>
      </w:r>
      <w:r>
        <w:rPr>
          <w:rFonts w:ascii="Times New Roman"/>
          <w:b w:val="false"/>
          <w:i w:val="false"/>
          <w:color w:val="000000"/>
          <w:sz w:val="28"/>
        </w:rPr>
        <w:t xml:space="preserve"> сәйкес Қостанай облысының әкімдігі </w:t>
      </w:r>
      <w:r>
        <w:rPr>
          <w:rFonts w:ascii="Times New Roman"/>
          <w:b/>
          <w:i w:val="false"/>
          <w:color w:val="000000"/>
          <w:sz w:val="28"/>
        </w:rPr>
        <w:t>ҚАУЛЫ ЕТЕДІ:</w:t>
      </w:r>
    </w:p>
    <w:bookmarkStart w:name="z5" w:id="1"/>
    <w:p>
      <w:pPr>
        <w:spacing w:after="0"/>
        <w:ind w:left="0"/>
        <w:jc w:val="both"/>
      </w:pPr>
      <w:r>
        <w:rPr>
          <w:rFonts w:ascii="Times New Roman"/>
          <w:b w:val="false"/>
          <w:i w:val="false"/>
          <w:color w:val="000000"/>
          <w:sz w:val="28"/>
        </w:rPr>
        <w:t>
      1. Мыналар:</w:t>
      </w:r>
    </w:p>
    <w:bookmarkEnd w:id="1"/>
    <w:bookmarkStart w:name="z6" w:id="2"/>
    <w:p>
      <w:pPr>
        <w:spacing w:after="0"/>
        <w:ind w:left="0"/>
        <w:jc w:val="both"/>
      </w:pPr>
      <w:r>
        <w:rPr>
          <w:rFonts w:ascii="Times New Roman"/>
          <w:b w:val="false"/>
          <w:i w:val="false"/>
          <w:color w:val="000000"/>
          <w:sz w:val="28"/>
        </w:rPr>
        <w:t xml:space="preserve">
      1) осы қаулының </w:t>
      </w:r>
      <w:r>
        <w:rPr>
          <w:rFonts w:ascii="Times New Roman"/>
          <w:b w:val="false"/>
          <w:i w:val="false"/>
          <w:color w:val="000000"/>
          <w:sz w:val="28"/>
        </w:rPr>
        <w:t>1-қосымшасына</w:t>
      </w:r>
      <w:r>
        <w:rPr>
          <w:rFonts w:ascii="Times New Roman"/>
          <w:b w:val="false"/>
          <w:i w:val="false"/>
          <w:color w:val="000000"/>
          <w:sz w:val="28"/>
        </w:rPr>
        <w:t xml:space="preserve"> сәйкес "Қорғаншылық және қамқоршылық жөнінде анықтамалар беру" мемлекеттік көрсетілетін қызмет регламенті;</w:t>
      </w:r>
    </w:p>
    <w:bookmarkEnd w:id="2"/>
    <w:bookmarkStart w:name="z9" w:id="3"/>
    <w:p>
      <w:pPr>
        <w:spacing w:after="0"/>
        <w:ind w:left="0"/>
        <w:jc w:val="both"/>
      </w:pPr>
      <w:r>
        <w:rPr>
          <w:rFonts w:ascii="Times New Roman"/>
          <w:b w:val="false"/>
          <w:i w:val="false"/>
          <w:color w:val="000000"/>
          <w:sz w:val="28"/>
        </w:rPr>
        <w:t xml:space="preserve">
      2) осы қаулының </w:t>
      </w:r>
      <w:r>
        <w:rPr>
          <w:rFonts w:ascii="Times New Roman"/>
          <w:b w:val="false"/>
          <w:i w:val="false"/>
          <w:color w:val="000000"/>
          <w:sz w:val="28"/>
        </w:rPr>
        <w:t>2-қосымшасына</w:t>
      </w:r>
      <w:r>
        <w:rPr>
          <w:rFonts w:ascii="Times New Roman"/>
          <w:b w:val="false"/>
          <w:i w:val="false"/>
          <w:color w:val="000000"/>
          <w:sz w:val="28"/>
        </w:rPr>
        <w:t xml:space="preserve"> сәйкес "Жетім балаға (жетім балаларға) және ата-анасының қамқорлығынсыз қалған балаға (балаларға) қамқоршылық немесе қорғаншылық белгілеу" мемлекеттік көрсетілетін қызмет регламенті;</w:t>
      </w:r>
    </w:p>
    <w:bookmarkEnd w:id="3"/>
    <w:bookmarkStart w:name="z10" w:id="4"/>
    <w:p>
      <w:pPr>
        <w:spacing w:after="0"/>
        <w:ind w:left="0"/>
        <w:jc w:val="both"/>
      </w:pPr>
      <w:r>
        <w:rPr>
          <w:rFonts w:ascii="Times New Roman"/>
          <w:b w:val="false"/>
          <w:i w:val="false"/>
          <w:color w:val="000000"/>
          <w:sz w:val="28"/>
        </w:rPr>
        <w:t xml:space="preserve">
      3) осы қаулының </w:t>
      </w:r>
      <w:r>
        <w:rPr>
          <w:rFonts w:ascii="Times New Roman"/>
          <w:b w:val="false"/>
          <w:i w:val="false"/>
          <w:color w:val="000000"/>
          <w:sz w:val="28"/>
        </w:rPr>
        <w:t>3-қосымшасына</w:t>
      </w:r>
      <w:r>
        <w:rPr>
          <w:rFonts w:ascii="Times New Roman"/>
          <w:b w:val="false"/>
          <w:i w:val="false"/>
          <w:color w:val="000000"/>
          <w:sz w:val="28"/>
        </w:rPr>
        <w:t xml:space="preserve"> сәйкес "Кәмелетке толмаған балалардың мүлкіне иелік ету және кәмелетке толмаған балаларға мұра ресімдеу үшін анықтамалар беру" мемлекеттік көрсетілетін қызмет регламенті;</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алынып тасталды - Қостанай облысы әкімдігінің 26.07.2019 </w:t>
      </w:r>
      <w:r>
        <w:rPr>
          <w:rFonts w:ascii="Times New Roman"/>
          <w:b w:val="false"/>
          <w:i w:val="false"/>
          <w:color w:val="000000"/>
          <w:sz w:val="28"/>
        </w:rPr>
        <w:t>№ 302</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2" w:id="5"/>
    <w:p>
      <w:pPr>
        <w:spacing w:after="0"/>
        <w:ind w:left="0"/>
        <w:jc w:val="both"/>
      </w:pPr>
      <w:r>
        <w:rPr>
          <w:rFonts w:ascii="Times New Roman"/>
          <w:b w:val="false"/>
          <w:i w:val="false"/>
          <w:color w:val="000000"/>
          <w:sz w:val="28"/>
        </w:rPr>
        <w:t xml:space="preserve">
      5) осы қаулының </w:t>
      </w:r>
      <w:r>
        <w:rPr>
          <w:rFonts w:ascii="Times New Roman"/>
          <w:b w:val="false"/>
          <w:i w:val="false"/>
          <w:color w:val="000000"/>
          <w:sz w:val="28"/>
        </w:rPr>
        <w:t>5-қосымшасына</w:t>
      </w:r>
      <w:r>
        <w:rPr>
          <w:rFonts w:ascii="Times New Roman"/>
          <w:b w:val="false"/>
          <w:i w:val="false"/>
          <w:color w:val="000000"/>
          <w:sz w:val="28"/>
        </w:rPr>
        <w:t xml:space="preserve"> сәйкес "Қамқоршыларға немесе қорғаншыларға жетім баланы (жетім балаларды) және ата-анасының қамқорлығынсыз қалған баланы (балаларды) асырап-бағуға жәрдемақы тағайындау" мемлекеттік көрсетілетін қызмет регламенті;</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алынып тасталды - Қостанай облысы әкімдігінің 26.07.2019 </w:t>
      </w:r>
      <w:r>
        <w:rPr>
          <w:rFonts w:ascii="Times New Roman"/>
          <w:b w:val="false"/>
          <w:i w:val="false"/>
          <w:color w:val="000000"/>
          <w:sz w:val="28"/>
        </w:rPr>
        <w:t>№ 302</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4" w:id="6"/>
    <w:p>
      <w:pPr>
        <w:spacing w:after="0"/>
        <w:ind w:left="0"/>
        <w:jc w:val="both"/>
      </w:pPr>
      <w:r>
        <w:rPr>
          <w:rFonts w:ascii="Times New Roman"/>
          <w:b w:val="false"/>
          <w:i w:val="false"/>
          <w:color w:val="000000"/>
          <w:sz w:val="28"/>
        </w:rPr>
        <w:t xml:space="preserve">
      7) осы қаулының </w:t>
      </w:r>
      <w:r>
        <w:rPr>
          <w:rFonts w:ascii="Times New Roman"/>
          <w:b w:val="false"/>
          <w:i w:val="false"/>
          <w:color w:val="000000"/>
          <w:sz w:val="28"/>
        </w:rPr>
        <w:t>7-қосымшасына</w:t>
      </w:r>
      <w:r>
        <w:rPr>
          <w:rFonts w:ascii="Times New Roman"/>
          <w:b w:val="false"/>
          <w:i w:val="false"/>
          <w:color w:val="000000"/>
          <w:sz w:val="28"/>
        </w:rPr>
        <w:t xml:space="preserve"> сәйкес "Жетім баланы және (немесе) ата-анасының қамқорлығынсыз қалған баланы асырап алуға байланысты біржолғы ақшалай төлемді тағайындау" мемлекеттік көрсетілетін қызмет регламенті;</w:t>
      </w:r>
    </w:p>
    <w:bookmarkEnd w:id="6"/>
    <w:bookmarkStart w:name="z15" w:id="7"/>
    <w:p>
      <w:pPr>
        <w:spacing w:after="0"/>
        <w:ind w:left="0"/>
        <w:jc w:val="both"/>
      </w:pPr>
      <w:r>
        <w:rPr>
          <w:rFonts w:ascii="Times New Roman"/>
          <w:b w:val="false"/>
          <w:i w:val="false"/>
          <w:color w:val="000000"/>
          <w:sz w:val="28"/>
        </w:rPr>
        <w:t xml:space="preserve">
      8) осы қаулының </w:t>
      </w:r>
      <w:r>
        <w:rPr>
          <w:rFonts w:ascii="Times New Roman"/>
          <w:b w:val="false"/>
          <w:i w:val="false"/>
          <w:color w:val="000000"/>
          <w:sz w:val="28"/>
        </w:rPr>
        <w:t>8-қосымшасына</w:t>
      </w:r>
      <w:r>
        <w:rPr>
          <w:rFonts w:ascii="Times New Roman"/>
          <w:b w:val="false"/>
          <w:i w:val="false"/>
          <w:color w:val="000000"/>
          <w:sz w:val="28"/>
        </w:rPr>
        <w:t xml:space="preserve"> сәйкес "Баланы (балаларды) патронаттық тәрбиелеуге беру және патронат тәрбиешiлерге берiлген баланы (балаларды) асырап-бағуға ақшалай қаражат төлеуді тағайындау" мемлекеттік көрсетілетін қызмет регламенті;</w:t>
      </w:r>
    </w:p>
    <w:bookmarkEnd w:id="7"/>
    <w:bookmarkStart w:name="z16" w:id="8"/>
    <w:p>
      <w:pPr>
        <w:spacing w:after="0"/>
        <w:ind w:left="0"/>
        <w:jc w:val="both"/>
      </w:pPr>
      <w:r>
        <w:rPr>
          <w:rFonts w:ascii="Times New Roman"/>
          <w:b w:val="false"/>
          <w:i w:val="false"/>
          <w:color w:val="000000"/>
          <w:sz w:val="28"/>
        </w:rPr>
        <w:t xml:space="preserve">
      9) осы қаулының </w:t>
      </w:r>
      <w:r>
        <w:rPr>
          <w:rFonts w:ascii="Times New Roman"/>
          <w:b w:val="false"/>
          <w:i w:val="false"/>
          <w:color w:val="000000"/>
          <w:sz w:val="28"/>
        </w:rPr>
        <w:t>9-қосымшасына</w:t>
      </w:r>
      <w:r>
        <w:rPr>
          <w:rFonts w:ascii="Times New Roman"/>
          <w:b w:val="false"/>
          <w:i w:val="false"/>
          <w:color w:val="000000"/>
          <w:sz w:val="28"/>
        </w:rPr>
        <w:t xml:space="preserve"> сәйкес "Бала асырап алуға тілек білдірген адамдарды есепке қою" мемлекеттік көрсетілетін қызмет регламенті;</w:t>
      </w:r>
    </w:p>
    <w:bookmarkEnd w:id="8"/>
    <w:bookmarkStart w:name="z17" w:id="9"/>
    <w:p>
      <w:pPr>
        <w:spacing w:after="0"/>
        <w:ind w:left="0"/>
        <w:jc w:val="both"/>
      </w:pPr>
      <w:r>
        <w:rPr>
          <w:rFonts w:ascii="Times New Roman"/>
          <w:b w:val="false"/>
          <w:i w:val="false"/>
          <w:color w:val="000000"/>
          <w:sz w:val="28"/>
        </w:rPr>
        <w:t xml:space="preserve">
      10) осы қаулының </w:t>
      </w:r>
      <w:r>
        <w:rPr>
          <w:rFonts w:ascii="Times New Roman"/>
          <w:b w:val="false"/>
          <w:i w:val="false"/>
          <w:color w:val="000000"/>
          <w:sz w:val="28"/>
        </w:rPr>
        <w:t>10-қосымшасына</w:t>
      </w:r>
      <w:r>
        <w:rPr>
          <w:rFonts w:ascii="Times New Roman"/>
          <w:b w:val="false"/>
          <w:i w:val="false"/>
          <w:color w:val="000000"/>
          <w:sz w:val="28"/>
        </w:rPr>
        <w:t xml:space="preserve"> сәйкес "Шалғайдағы ауылдық елді мекендерде тұратын балаларды жалпы білім беру ұйымдарына және кейін үйлеріне тегін тасымалдауды ұсыну" мемлекеттік көрсетілетін қызмет регламенті;</w:t>
      </w:r>
    </w:p>
    <w:bookmarkEnd w:id="9"/>
    <w:bookmarkStart w:name="z18" w:id="10"/>
    <w:p>
      <w:pPr>
        <w:spacing w:after="0"/>
        <w:ind w:left="0"/>
        <w:jc w:val="both"/>
      </w:pPr>
      <w:r>
        <w:rPr>
          <w:rFonts w:ascii="Times New Roman"/>
          <w:b w:val="false"/>
          <w:i w:val="false"/>
          <w:color w:val="000000"/>
          <w:sz w:val="28"/>
        </w:rPr>
        <w:t xml:space="preserve">
      11) осы қаулының </w:t>
      </w:r>
      <w:r>
        <w:rPr>
          <w:rFonts w:ascii="Times New Roman"/>
          <w:b w:val="false"/>
          <w:i w:val="false"/>
          <w:color w:val="000000"/>
          <w:sz w:val="28"/>
        </w:rPr>
        <w:t>11-қосымшасына</w:t>
      </w:r>
      <w:r>
        <w:rPr>
          <w:rFonts w:ascii="Times New Roman"/>
          <w:b w:val="false"/>
          <w:i w:val="false"/>
          <w:color w:val="000000"/>
          <w:sz w:val="28"/>
        </w:rPr>
        <w:t xml:space="preserve"> сәйкес "Мемлекеттік білім беру мекемелеріндегі білім алушылар мен тәрбиенушілердің жекелеген санаттарына қала сыртындағы және мектеп жанындағы лагерьлерде демалуы үшін құжаттар қабылдау және жолдама беру" мемлекеттік көрсетілетін қызмет регламенті;</w:t>
      </w:r>
    </w:p>
    <w:bookmarkEnd w:id="10"/>
    <w:bookmarkStart w:name="z19" w:id="11"/>
    <w:p>
      <w:pPr>
        <w:spacing w:after="0"/>
        <w:ind w:left="0"/>
        <w:jc w:val="both"/>
      </w:pPr>
      <w:r>
        <w:rPr>
          <w:rFonts w:ascii="Times New Roman"/>
          <w:b w:val="false"/>
          <w:i w:val="false"/>
          <w:color w:val="000000"/>
          <w:sz w:val="28"/>
        </w:rPr>
        <w:t xml:space="preserve">
      12) осы қаулының </w:t>
      </w:r>
      <w:r>
        <w:rPr>
          <w:rFonts w:ascii="Times New Roman"/>
          <w:b w:val="false"/>
          <w:i w:val="false"/>
          <w:color w:val="000000"/>
          <w:sz w:val="28"/>
        </w:rPr>
        <w:t>12-қосымшасына</w:t>
      </w:r>
      <w:r>
        <w:rPr>
          <w:rFonts w:ascii="Times New Roman"/>
          <w:b w:val="false"/>
          <w:i w:val="false"/>
          <w:color w:val="000000"/>
          <w:sz w:val="28"/>
        </w:rPr>
        <w:t xml:space="preserve"> сәйкес "Жалпы білім беретін мектептердегі білім алушылар мен тәрбиеленушілердің жекелеген санаттарын тегін және жеңілдікпен тамақтандыруды ұсыну" мемлекеттік көрсетілетін қызмет регламенті;</w:t>
      </w:r>
    </w:p>
    <w:bookmarkEnd w:id="11"/>
    <w:bookmarkStart w:name="z20" w:id="12"/>
    <w:p>
      <w:pPr>
        <w:spacing w:after="0"/>
        <w:ind w:left="0"/>
        <w:jc w:val="both"/>
      </w:pPr>
      <w:r>
        <w:rPr>
          <w:rFonts w:ascii="Times New Roman"/>
          <w:b w:val="false"/>
          <w:i w:val="false"/>
          <w:color w:val="000000"/>
          <w:sz w:val="28"/>
        </w:rPr>
        <w:t xml:space="preserve">
      13) осы қаулының </w:t>
      </w:r>
      <w:r>
        <w:rPr>
          <w:rFonts w:ascii="Times New Roman"/>
          <w:b w:val="false"/>
          <w:i w:val="false"/>
          <w:color w:val="000000"/>
          <w:sz w:val="28"/>
        </w:rPr>
        <w:t>13-қосымшасына</w:t>
      </w:r>
      <w:r>
        <w:rPr>
          <w:rFonts w:ascii="Times New Roman"/>
          <w:b w:val="false"/>
          <w:i w:val="false"/>
          <w:color w:val="000000"/>
          <w:sz w:val="28"/>
        </w:rPr>
        <w:t xml:space="preserve"> сәйкес "Балаға кері әсер етпейтін ата-ана құқықтарынан айырылған ата-аналарға баламен кездесуіне рұқсат беру" мемлекеттік көрсетілетін қызмет регламенті;</w:t>
      </w:r>
    </w:p>
    <w:bookmarkEnd w:id="12"/>
    <w:p>
      <w:pPr>
        <w:spacing w:after="0"/>
        <w:ind w:left="0"/>
        <w:jc w:val="both"/>
      </w:pPr>
      <w:r>
        <w:rPr>
          <w:rFonts w:ascii="Times New Roman"/>
          <w:b w:val="false"/>
          <w:i w:val="false"/>
          <w:color w:val="000000"/>
          <w:sz w:val="28"/>
        </w:rPr>
        <w:t xml:space="preserve">
      14) осы қаулының </w:t>
      </w:r>
      <w:r>
        <w:rPr>
          <w:rFonts w:ascii="Times New Roman"/>
          <w:b w:val="false"/>
          <w:i w:val="false"/>
          <w:color w:val="000000"/>
          <w:sz w:val="28"/>
        </w:rPr>
        <w:t>14-қосымшасына</w:t>
      </w:r>
      <w:r>
        <w:rPr>
          <w:rFonts w:ascii="Times New Roman"/>
          <w:b w:val="false"/>
          <w:i w:val="false"/>
          <w:color w:val="000000"/>
          <w:sz w:val="28"/>
        </w:rPr>
        <w:t xml:space="preserve"> сәйкес "Баланы (балаларды) қабылдаушы отбасына тәрбиелеуге беру және оларды асырауға ақшалай қаражат төлеуді тағайындау" мемлекеттік көрсетілетін қызмет регламенті бекітілсін;</w:t>
      </w:r>
    </w:p>
    <w:p>
      <w:pPr>
        <w:spacing w:after="0"/>
        <w:ind w:left="0"/>
        <w:jc w:val="both"/>
      </w:pPr>
      <w:r>
        <w:rPr>
          <w:rFonts w:ascii="Times New Roman"/>
          <w:b w:val="false"/>
          <w:i w:val="false"/>
          <w:color w:val="000000"/>
          <w:sz w:val="28"/>
        </w:rPr>
        <w:t xml:space="preserve">
      15) осы қаулының </w:t>
      </w:r>
      <w:r>
        <w:rPr>
          <w:rFonts w:ascii="Times New Roman"/>
          <w:b w:val="false"/>
          <w:i w:val="false"/>
          <w:color w:val="000000"/>
          <w:sz w:val="28"/>
        </w:rPr>
        <w:t>15-қосымшасына</w:t>
      </w:r>
      <w:r>
        <w:rPr>
          <w:rFonts w:ascii="Times New Roman"/>
          <w:b w:val="false"/>
          <w:i w:val="false"/>
          <w:color w:val="000000"/>
          <w:sz w:val="28"/>
        </w:rPr>
        <w:t xml:space="preserve"> сәйкес "Он жасқа толған баланың пiкiрi ескеру туралы қорғаншылық немесе қамқоршылық органының шешімін беру" мемлекеттік көрсетілетін қызмет регламенті.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Қостанай облысы әкімдігінің 27.06.2018 </w:t>
      </w:r>
      <w:r>
        <w:rPr>
          <w:rFonts w:ascii="Times New Roman"/>
          <w:b w:val="false"/>
          <w:i w:val="false"/>
          <w:color w:val="000000"/>
          <w:sz w:val="28"/>
        </w:rPr>
        <w:t>№ 300</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 өзгерістер енгізілді - Қостанай облысы әкімдігінің 26.07.2019 </w:t>
      </w:r>
      <w:r>
        <w:rPr>
          <w:rFonts w:ascii="Times New Roman"/>
          <w:b w:val="false"/>
          <w:i w:val="false"/>
          <w:color w:val="000000"/>
          <w:sz w:val="28"/>
        </w:rPr>
        <w:t>№ 302</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8" w:id="13"/>
    <w:p>
      <w:pPr>
        <w:spacing w:after="0"/>
        <w:ind w:left="0"/>
        <w:jc w:val="both"/>
      </w:pPr>
      <w:r>
        <w:rPr>
          <w:rFonts w:ascii="Times New Roman"/>
          <w:b w:val="false"/>
          <w:i w:val="false"/>
          <w:color w:val="000000"/>
          <w:sz w:val="28"/>
        </w:rPr>
        <w:t>
      2. Осы қаулының орындалуын бақылау Қостанай облысы әкімінің әлеуметтік мәселелер жөніндегі орынбасарына жүктелсін.</w:t>
      </w:r>
    </w:p>
    <w:bookmarkEnd w:id="13"/>
    <w:bookmarkStart w:name="z19" w:id="14"/>
    <w:p>
      <w:pPr>
        <w:spacing w:after="0"/>
        <w:ind w:left="0"/>
        <w:jc w:val="both"/>
      </w:pPr>
      <w:r>
        <w:rPr>
          <w:rFonts w:ascii="Times New Roman"/>
          <w:b w:val="false"/>
          <w:i w:val="false"/>
          <w:color w:val="000000"/>
          <w:sz w:val="28"/>
        </w:rPr>
        <w:t xml:space="preserve">
      3. Қостанай облысы әкімдігінің 2015 жылғы 22 қазандағы № 453 "Мемлекеттік көрсетілетін қызмет регламенттерін бекіту туралы"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6008 болып тіркелген, 2015 жылғы 5 желтоқсанда "Қостанай таңы" газетінде жарияланған) күші жойылды деп танылсын.</w:t>
      </w:r>
    </w:p>
    <w:bookmarkEnd w:id="14"/>
    <w:bookmarkStart w:name="z20" w:id="15"/>
    <w:p>
      <w:pPr>
        <w:spacing w:after="0"/>
        <w:ind w:left="0"/>
        <w:jc w:val="both"/>
      </w:pPr>
      <w:r>
        <w:rPr>
          <w:rFonts w:ascii="Times New Roman"/>
          <w:b w:val="false"/>
          <w:i w:val="false"/>
          <w:color w:val="000000"/>
          <w:sz w:val="28"/>
        </w:rPr>
        <w:t>
      4. Осы қаулы алғашқы ресми жарияланған күнінен кейін күнтізбелік он күн өткен соң қолданысқа енгізіледі.</w:t>
      </w:r>
    </w:p>
    <w:bookmarkEnd w:id="15"/>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Қостанай облысының әкімі</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Мұхамбетов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Әкімдіктің 2016 жылғы</w:t>
            </w:r>
            <w:r>
              <w:br/>
            </w:r>
            <w:r>
              <w:rPr>
                <w:rFonts w:ascii="Times New Roman"/>
                <w:b w:val="false"/>
                <w:i w:val="false"/>
                <w:color w:val="000000"/>
                <w:sz w:val="20"/>
              </w:rPr>
              <w:t>21 маусымдағы № 284</w:t>
            </w:r>
            <w:r>
              <w:br/>
            </w:r>
            <w:r>
              <w:rPr>
                <w:rFonts w:ascii="Times New Roman"/>
                <w:b w:val="false"/>
                <w:i w:val="false"/>
                <w:color w:val="000000"/>
                <w:sz w:val="20"/>
              </w:rPr>
              <w:t>қаулысына 1-қосымша</w:t>
            </w:r>
          </w:p>
        </w:tc>
      </w:tr>
    </w:tbl>
    <w:bookmarkStart w:name="z76" w:id="16"/>
    <w:p>
      <w:pPr>
        <w:spacing w:after="0"/>
        <w:ind w:left="0"/>
        <w:jc w:val="left"/>
      </w:pPr>
      <w:r>
        <w:rPr>
          <w:rFonts w:ascii="Times New Roman"/>
          <w:b/>
          <w:i w:val="false"/>
          <w:color w:val="000000"/>
        </w:rPr>
        <w:t xml:space="preserve"> "Қорғаншылық және қамқоршылық жөнінде анықтамалар беру" мемлекеттік көрсетілетін қызмет регламенті</w:t>
      </w:r>
    </w:p>
    <w:bookmarkEnd w:id="16"/>
    <w:p>
      <w:pPr>
        <w:spacing w:after="0"/>
        <w:ind w:left="0"/>
        <w:jc w:val="both"/>
      </w:pPr>
      <w:r>
        <w:rPr>
          <w:rFonts w:ascii="Times New Roman"/>
          <w:b w:val="false"/>
          <w:i w:val="false"/>
          <w:color w:val="ff0000"/>
          <w:sz w:val="28"/>
        </w:rPr>
        <w:t xml:space="preserve">
      Ескерту. 1-қосымша жаңа редакцияда – Қостанай облысы әкімдігінің 26.07.2019 </w:t>
      </w:r>
      <w:r>
        <w:rPr>
          <w:rFonts w:ascii="Times New Roman"/>
          <w:b w:val="false"/>
          <w:i w:val="false"/>
          <w:color w:val="ff0000"/>
          <w:sz w:val="28"/>
        </w:rPr>
        <w:t>№ 302</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Start w:name="z23" w:id="17"/>
    <w:p>
      <w:pPr>
        <w:spacing w:after="0"/>
        <w:ind w:left="0"/>
        <w:jc w:val="left"/>
      </w:pPr>
      <w:r>
        <w:rPr>
          <w:rFonts w:ascii="Times New Roman"/>
          <w:b/>
          <w:i w:val="false"/>
          <w:color w:val="000000"/>
        </w:rPr>
        <w:t xml:space="preserve"> 1. Жалпы ережелер</w:t>
      </w:r>
    </w:p>
    <w:bookmarkEnd w:id="17"/>
    <w:bookmarkStart w:name="z24" w:id="18"/>
    <w:p>
      <w:pPr>
        <w:spacing w:after="0"/>
        <w:ind w:left="0"/>
        <w:jc w:val="both"/>
      </w:pPr>
      <w:r>
        <w:rPr>
          <w:rFonts w:ascii="Times New Roman"/>
          <w:b w:val="false"/>
          <w:i w:val="false"/>
          <w:color w:val="000000"/>
          <w:sz w:val="28"/>
        </w:rPr>
        <w:t>
      1. "Қорғаншылық және қамқоршылық жөнінде анықтамалар беру" мемлекеттік қызметін (бұдан әрі – мемлекеттік көрсетілетін қызмет) аудандардың және облыстық маңызы бар қалалардың жергілікті атқарушы органдары (аудандар және облыстық маңызы бар қалалар әкімдіктерінің білім бөлімдері) (бұдан әрі – көрсетілетін қызметті беруші) көрсетеді.</w:t>
      </w:r>
    </w:p>
    <w:bookmarkEnd w:id="18"/>
    <w:bookmarkStart w:name="z25" w:id="19"/>
    <w:p>
      <w:pPr>
        <w:spacing w:after="0"/>
        <w:ind w:left="0"/>
        <w:jc w:val="both"/>
      </w:pPr>
      <w:r>
        <w:rPr>
          <w:rFonts w:ascii="Times New Roman"/>
          <w:b w:val="false"/>
          <w:i w:val="false"/>
          <w:color w:val="000000"/>
          <w:sz w:val="28"/>
        </w:rPr>
        <w:t>
      Өтiнiштi қабылдау және мемлекеттiк қызмет көрсетудің нәтижесiн беру "электрондық үкіметтің" www.egov.kz веб-порталы (бұдан әрі – Портал) арқылы жүзеге асырылады.</w:t>
      </w:r>
    </w:p>
    <w:bookmarkEnd w:id="19"/>
    <w:bookmarkStart w:name="z26" w:id="20"/>
    <w:p>
      <w:pPr>
        <w:spacing w:after="0"/>
        <w:ind w:left="0"/>
        <w:jc w:val="both"/>
      </w:pPr>
      <w:r>
        <w:rPr>
          <w:rFonts w:ascii="Times New Roman"/>
          <w:b w:val="false"/>
          <w:i w:val="false"/>
          <w:color w:val="000000"/>
          <w:sz w:val="28"/>
        </w:rPr>
        <w:t>
      2. Мемлекеттік қызмет көрсету нысаны – электронды (ішінара автоматтандырылған).</w:t>
      </w:r>
    </w:p>
    <w:bookmarkEnd w:id="20"/>
    <w:bookmarkStart w:name="z27" w:id="21"/>
    <w:p>
      <w:pPr>
        <w:spacing w:after="0"/>
        <w:ind w:left="0"/>
        <w:jc w:val="both"/>
      </w:pPr>
      <w:r>
        <w:rPr>
          <w:rFonts w:ascii="Times New Roman"/>
          <w:b w:val="false"/>
          <w:i w:val="false"/>
          <w:color w:val="000000"/>
          <w:sz w:val="28"/>
        </w:rPr>
        <w:t xml:space="preserve">
      3. Мемлекеттік көрсетілетін қызмет көрсетудің нәтижесі – Қазақстан Республикасы Білім және ғылым министрінің 2015 жылғы 13 сәуірдегі </w:t>
      </w:r>
      <w:r>
        <w:rPr>
          <w:rFonts w:ascii="Times New Roman"/>
          <w:b w:val="false"/>
          <w:i w:val="false"/>
          <w:color w:val="000000"/>
          <w:sz w:val="28"/>
        </w:rPr>
        <w:t>№ 198</w:t>
      </w:r>
      <w:r>
        <w:rPr>
          <w:rFonts w:ascii="Times New Roman"/>
          <w:b w:val="false"/>
          <w:i w:val="false"/>
          <w:color w:val="000000"/>
          <w:sz w:val="28"/>
        </w:rPr>
        <w:t xml:space="preserve"> "Отбасы және балалар саласында көрсетілетін мемлекеттік қызметтер стандарттарын бекіту туралы" бұйрығымен (Нормативтік құқықтық актілерді мемлекеттік тіркеу тізілімінде № 11184 болып тіркелген) бекітілген "Қорғаншылық және қамқоршылық жөнінде анықтамалар беру" мемлекеттік көрсетілетін қызмет Стандартына (бұдан әрі – Стандарт) қосымшаға сәйкес нысан бойынша қамқоршылық және қорғаншылық белгілеу туралы анықтама не Стандарттың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негіздер бойынша мемлекеттік қызмет көрсетуден бас тарту туралы дәлелді жауап.</w:t>
      </w:r>
    </w:p>
    <w:bookmarkEnd w:id="21"/>
    <w:bookmarkStart w:name="z28" w:id="22"/>
    <w:p>
      <w:pPr>
        <w:spacing w:after="0"/>
        <w:ind w:left="0"/>
        <w:jc w:val="both"/>
      </w:pPr>
      <w:r>
        <w:rPr>
          <w:rFonts w:ascii="Times New Roman"/>
          <w:b w:val="false"/>
          <w:i w:val="false"/>
          <w:color w:val="000000"/>
          <w:sz w:val="28"/>
        </w:rPr>
        <w:t>
      Мемлекеттік қызмет көрсету нәтижесін ұсыну нысаны – электрондық түрде.</w:t>
      </w:r>
    </w:p>
    <w:bookmarkEnd w:id="22"/>
    <w:bookmarkStart w:name="z29" w:id="23"/>
    <w:p>
      <w:pPr>
        <w:spacing w:after="0"/>
        <w:ind w:left="0"/>
        <w:jc w:val="both"/>
      </w:pPr>
      <w:r>
        <w:rPr>
          <w:rFonts w:ascii="Times New Roman"/>
          <w:b w:val="false"/>
          <w:i w:val="false"/>
          <w:color w:val="000000"/>
          <w:sz w:val="28"/>
        </w:rPr>
        <w:t>
      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w:t>
      </w:r>
    </w:p>
    <w:bookmarkEnd w:id="23"/>
    <w:bookmarkStart w:name="z30" w:id="24"/>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іс-қимылы тәртібін сипаттау</w:t>
      </w:r>
    </w:p>
    <w:bookmarkEnd w:id="24"/>
    <w:bookmarkStart w:name="z31" w:id="25"/>
    <w:p>
      <w:pPr>
        <w:spacing w:after="0"/>
        <w:ind w:left="0"/>
        <w:jc w:val="both"/>
      </w:pPr>
      <w:r>
        <w:rPr>
          <w:rFonts w:ascii="Times New Roman"/>
          <w:b w:val="false"/>
          <w:i w:val="false"/>
          <w:color w:val="000000"/>
          <w:sz w:val="28"/>
        </w:rPr>
        <w:t>
      4. Мемлекеттік қызмет көрсетілетін қызметті берушінің құрылымдық бөлімшелері (қызметкерлері) арқылы көрсетілмейді.</w:t>
      </w:r>
    </w:p>
    <w:bookmarkEnd w:id="25"/>
    <w:bookmarkStart w:name="z32" w:id="26"/>
    <w:p>
      <w:pPr>
        <w:spacing w:after="0"/>
        <w:ind w:left="0"/>
        <w:jc w:val="left"/>
      </w:pPr>
      <w:r>
        <w:rPr>
          <w:rFonts w:ascii="Times New Roman"/>
          <w:b/>
          <w:i w:val="false"/>
          <w:color w:val="000000"/>
        </w:rPr>
        <w:t xml:space="preserve"> 3. Мемлекеттік қызмет көрсету процесінде көрсетілетін қызмет берушінің құрылымдық бөлімшелерінің (қызметкерлерінің) өзара іс-қимылы тәртібін сипаттау</w:t>
      </w:r>
    </w:p>
    <w:bookmarkEnd w:id="26"/>
    <w:p>
      <w:pPr>
        <w:spacing w:after="0"/>
        <w:ind w:left="0"/>
        <w:jc w:val="both"/>
      </w:pPr>
      <w:r>
        <w:rPr>
          <w:rFonts w:ascii="Times New Roman"/>
          <w:b w:val="false"/>
          <w:i w:val="false"/>
          <w:color w:val="000000"/>
          <w:sz w:val="28"/>
        </w:rPr>
        <w:t>
      5. Мемлекеттік қызмет көрсетілетін қызметті берушінің құрылымдық бөлімшелері (қызметкерлері) арқылы көрсетілмейді.</w:t>
      </w:r>
    </w:p>
    <w:bookmarkStart w:name="z34" w:id="27"/>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27"/>
    <w:bookmarkStart w:name="z35" w:id="28"/>
    <w:p>
      <w:pPr>
        <w:spacing w:after="0"/>
        <w:ind w:left="0"/>
        <w:jc w:val="both"/>
      </w:pPr>
      <w:r>
        <w:rPr>
          <w:rFonts w:ascii="Times New Roman"/>
          <w:b w:val="false"/>
          <w:i w:val="false"/>
          <w:color w:val="000000"/>
          <w:sz w:val="28"/>
        </w:rPr>
        <w:t>
      6. Мемлекеттік қызмет "Азаматтарға арналған үкімет" мемлекеттік корпорациясы" коммерциялық емес акционерлік қоғамының Қостанай облысы бойынша филиалы арқылы көрсетілмейді.</w:t>
      </w:r>
    </w:p>
    <w:bookmarkEnd w:id="28"/>
    <w:bookmarkStart w:name="z36" w:id="29"/>
    <w:p>
      <w:pPr>
        <w:spacing w:after="0"/>
        <w:ind w:left="0"/>
        <w:jc w:val="both"/>
      </w:pPr>
      <w:r>
        <w:rPr>
          <w:rFonts w:ascii="Times New Roman"/>
          <w:b w:val="false"/>
          <w:i w:val="false"/>
          <w:color w:val="000000"/>
          <w:sz w:val="28"/>
        </w:rPr>
        <w:t>
      7. Портал арқылы мемлекеттік қызмет көрсету кезінде көрсетілетін қызметті беруші мен көрсетілетін қызметті алушының жүгіну және рәсімдердің (іс-қимылдардың) реттілігі тәртібін сипаттау:</w:t>
      </w:r>
    </w:p>
    <w:bookmarkEnd w:id="29"/>
    <w:bookmarkStart w:name="z37" w:id="30"/>
    <w:p>
      <w:pPr>
        <w:spacing w:after="0"/>
        <w:ind w:left="0"/>
        <w:jc w:val="both"/>
      </w:pPr>
      <w:r>
        <w:rPr>
          <w:rFonts w:ascii="Times New Roman"/>
          <w:b w:val="false"/>
          <w:i w:val="false"/>
          <w:color w:val="000000"/>
          <w:sz w:val="28"/>
        </w:rPr>
        <w:t>
      1) көрсетілетін қызметті алушы Порталда тіркелуді, авторизациялауды жеке сәйкестендіру нөмірі, ЭЦҚ арқылы жүзеге асырады;</w:t>
      </w:r>
    </w:p>
    <w:bookmarkEnd w:id="30"/>
    <w:bookmarkStart w:name="z38" w:id="31"/>
    <w:p>
      <w:pPr>
        <w:spacing w:after="0"/>
        <w:ind w:left="0"/>
        <w:jc w:val="both"/>
      </w:pPr>
      <w:r>
        <w:rPr>
          <w:rFonts w:ascii="Times New Roman"/>
          <w:b w:val="false"/>
          <w:i w:val="false"/>
          <w:color w:val="000000"/>
          <w:sz w:val="28"/>
        </w:rPr>
        <w:t xml:space="preserve">
      2) көрсетілетін қызметті алушы электрондық мемлекеттік қызметті таңдауды, электрондық сұрау салу жолдарын толтыруды және құжаттарды бекітуді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жүргізеді;</w:t>
      </w:r>
    </w:p>
    <w:bookmarkEnd w:id="31"/>
    <w:bookmarkStart w:name="z39" w:id="32"/>
    <w:p>
      <w:pPr>
        <w:spacing w:after="0"/>
        <w:ind w:left="0"/>
        <w:jc w:val="both"/>
      </w:pPr>
      <w:r>
        <w:rPr>
          <w:rFonts w:ascii="Times New Roman"/>
          <w:b w:val="false"/>
          <w:i w:val="false"/>
          <w:color w:val="000000"/>
          <w:sz w:val="28"/>
        </w:rPr>
        <w:t>
      3) электрондық мемлекеттік қызмет көрсету үшін электрондық сұрау салуға көрсетілетін қызметті алушы ЭЦҚ-сы арқылы куәландыру жүргізеді;</w:t>
      </w:r>
    </w:p>
    <w:bookmarkEnd w:id="32"/>
    <w:bookmarkStart w:name="z40" w:id="33"/>
    <w:p>
      <w:pPr>
        <w:spacing w:after="0"/>
        <w:ind w:left="0"/>
        <w:jc w:val="both"/>
      </w:pPr>
      <w:r>
        <w:rPr>
          <w:rFonts w:ascii="Times New Roman"/>
          <w:b w:val="false"/>
          <w:i w:val="false"/>
          <w:color w:val="000000"/>
          <w:sz w:val="28"/>
        </w:rPr>
        <w:t>
      4) көрсетілетін қызметті беруші көрсетілетін қызметті алушының электрондық сұрау салуын өңдеуді (тексеруді, тіркеуді) жүзеге асырады;</w:t>
      </w:r>
    </w:p>
    <w:bookmarkEnd w:id="33"/>
    <w:bookmarkStart w:name="z41" w:id="34"/>
    <w:p>
      <w:pPr>
        <w:spacing w:after="0"/>
        <w:ind w:left="0"/>
        <w:jc w:val="both"/>
      </w:pPr>
      <w:r>
        <w:rPr>
          <w:rFonts w:ascii="Times New Roman"/>
          <w:b w:val="false"/>
          <w:i w:val="false"/>
          <w:color w:val="000000"/>
          <w:sz w:val="28"/>
        </w:rPr>
        <w:t>
      5) Порталдағы көрсетілетін қызметті алушы "жеке кабинетінде" электрондық сұрау салу мәртебесі мен мемлекеттік қызмет көрсету мерзімі туралы хабарламаны көрсетілетін қызметті берушіден алады;</w:t>
      </w:r>
    </w:p>
    <w:bookmarkEnd w:id="34"/>
    <w:bookmarkStart w:name="z42" w:id="35"/>
    <w:p>
      <w:pPr>
        <w:spacing w:after="0"/>
        <w:ind w:left="0"/>
        <w:jc w:val="both"/>
      </w:pPr>
      <w:r>
        <w:rPr>
          <w:rFonts w:ascii="Times New Roman"/>
          <w:b w:val="false"/>
          <w:i w:val="false"/>
          <w:color w:val="000000"/>
          <w:sz w:val="28"/>
        </w:rPr>
        <w:t xml:space="preserve">
      6) көрсетілетін қызметті беруші Стандарттың </w:t>
      </w:r>
      <w:r>
        <w:rPr>
          <w:rFonts w:ascii="Times New Roman"/>
          <w:b w:val="false"/>
          <w:i w:val="false"/>
          <w:color w:val="000000"/>
          <w:sz w:val="28"/>
        </w:rPr>
        <w:t>4-тармағына</w:t>
      </w:r>
      <w:r>
        <w:rPr>
          <w:rFonts w:ascii="Times New Roman"/>
          <w:b w:val="false"/>
          <w:i w:val="false"/>
          <w:color w:val="000000"/>
          <w:sz w:val="28"/>
        </w:rPr>
        <w:t xml:space="preserve"> сәйкес мерзімде мемлекеттік қызмет көрсету нәтижесін көрсетілетін қызметті алушының "жеке кабинетіне" ЭЦҚ-сы қойылған электрондық құжат нысанында жолдайды;</w:t>
      </w:r>
    </w:p>
    <w:bookmarkEnd w:id="35"/>
    <w:bookmarkStart w:name="z43" w:id="36"/>
    <w:p>
      <w:pPr>
        <w:spacing w:after="0"/>
        <w:ind w:left="0"/>
        <w:jc w:val="both"/>
      </w:pPr>
      <w:r>
        <w:rPr>
          <w:rFonts w:ascii="Times New Roman"/>
          <w:b w:val="false"/>
          <w:i w:val="false"/>
          <w:color w:val="000000"/>
          <w:sz w:val="28"/>
        </w:rPr>
        <w:t>
      7) көрсетілетін қызметті алушы мемлекеттік қызмет көрсету нәтижесін көрсетілетін қызметті алушының "жеке кабинетінде" Портал арқылы алады.</w:t>
      </w:r>
    </w:p>
    <w:bookmarkEnd w:id="36"/>
    <w:bookmarkStart w:name="z44" w:id="37"/>
    <w:p>
      <w:pPr>
        <w:spacing w:after="0"/>
        <w:ind w:left="0"/>
        <w:jc w:val="both"/>
      </w:pPr>
      <w:r>
        <w:rPr>
          <w:rFonts w:ascii="Times New Roman"/>
          <w:b w:val="false"/>
          <w:i w:val="false"/>
          <w:color w:val="000000"/>
          <w:sz w:val="28"/>
        </w:rPr>
        <w:t xml:space="preserve">
      Ақпараттық жүйелердің функционалдық өзара іс-қимыл диаграммасы осы Регламентке </w:t>
      </w:r>
      <w:r>
        <w:rPr>
          <w:rFonts w:ascii="Times New Roman"/>
          <w:b w:val="false"/>
          <w:i w:val="false"/>
          <w:color w:val="000000"/>
          <w:sz w:val="28"/>
        </w:rPr>
        <w:t>қосымшада</w:t>
      </w:r>
      <w:r>
        <w:rPr>
          <w:rFonts w:ascii="Times New Roman"/>
          <w:b w:val="false"/>
          <w:i w:val="false"/>
          <w:color w:val="000000"/>
          <w:sz w:val="28"/>
        </w:rPr>
        <w:t xml:space="preserve"> көрсетілген.</w:t>
      </w:r>
    </w:p>
    <w:bookmarkEnd w:id="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"Қорғаншылық және</w:t>
            </w:r>
            <w:r>
              <w:br/>
            </w:r>
            <w:r>
              <w:rPr>
                <w:rFonts w:ascii="Times New Roman"/>
                <w:b w:val="false"/>
                <w:i w:val="false"/>
                <w:color w:val="000000"/>
                <w:sz w:val="20"/>
              </w:rPr>
              <w:t>қамқоршылық жөнінде</w:t>
            </w:r>
            <w:r>
              <w:br/>
            </w:r>
            <w:r>
              <w:rPr>
                <w:rFonts w:ascii="Times New Roman"/>
                <w:b w:val="false"/>
                <w:i w:val="false"/>
                <w:color w:val="000000"/>
                <w:sz w:val="20"/>
              </w:rPr>
              <w:t>анықтамалар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қосымша</w:t>
            </w:r>
          </w:p>
        </w:tc>
      </w:tr>
    </w:tbl>
    <w:bookmarkStart w:name="z46" w:id="38"/>
    <w:p>
      <w:pPr>
        <w:spacing w:after="0"/>
        <w:ind w:left="0"/>
        <w:jc w:val="left"/>
      </w:pPr>
      <w:r>
        <w:rPr>
          <w:rFonts w:ascii="Times New Roman"/>
          <w:b/>
          <w:i w:val="false"/>
          <w:color w:val="000000"/>
        </w:rPr>
        <w:t xml:space="preserve"> Портал арқылы мемлекеттік қызметті көрсету кезіндегі функционалдық өзара іс-қимыл диаграммасы</w:t>
      </w:r>
    </w:p>
    <w:bookmarkEnd w:id="38"/>
    <w:bookmarkStart w:name="z47" w:id="39"/>
    <w:p>
      <w:pPr>
        <w:spacing w:after="0"/>
        <w:ind w:left="0"/>
        <w:jc w:val="both"/>
      </w:pPr>
      <w:r>
        <w:rPr>
          <w:rFonts w:ascii="Times New Roman"/>
          <w:b w:val="false"/>
          <w:i w:val="false"/>
          <w:color w:val="000000"/>
          <w:sz w:val="28"/>
        </w:rPr>
        <w:t xml:space="preserve">
      </w:t>
      </w:r>
    </w:p>
    <w:bookmarkEnd w:id="39"/>
    <w:p>
      <w:pPr>
        <w:spacing w:after="0"/>
        <w:ind w:left="0"/>
        <w:jc w:val="both"/>
      </w:pPr>
      <w:r>
        <w:drawing>
          <wp:inline distT="0" distB="0" distL="0" distR="0">
            <wp:extent cx="7810500" cy="361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361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8" w:id="40"/>
    <w:p>
      <w:pPr>
        <w:spacing w:after="0"/>
        <w:ind w:left="0"/>
        <w:jc w:val="left"/>
      </w:pPr>
      <w:r>
        <w:rPr>
          <w:rFonts w:ascii="Times New Roman"/>
          <w:b/>
          <w:i w:val="false"/>
          <w:color w:val="000000"/>
        </w:rPr>
        <w:t xml:space="preserve"> Шартты белгілер мен қысқартулар:</w:t>
      </w:r>
    </w:p>
    <w:bookmarkEnd w:id="40"/>
    <w:bookmarkStart w:name="z49" w:id="41"/>
    <w:p>
      <w:pPr>
        <w:spacing w:after="0"/>
        <w:ind w:left="0"/>
        <w:jc w:val="both"/>
      </w:pPr>
      <w:r>
        <w:rPr>
          <w:rFonts w:ascii="Times New Roman"/>
          <w:b w:val="false"/>
          <w:i w:val="false"/>
          <w:color w:val="000000"/>
          <w:sz w:val="28"/>
        </w:rPr>
        <w:t xml:space="preserve">
      </w:t>
      </w:r>
    </w:p>
    <w:bookmarkEnd w:id="41"/>
    <w:p>
      <w:pPr>
        <w:spacing w:after="0"/>
        <w:ind w:left="0"/>
        <w:jc w:val="both"/>
      </w:pPr>
      <w:r>
        <w:drawing>
          <wp:inline distT="0" distB="0" distL="0" distR="0">
            <wp:extent cx="7810500" cy="670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670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Әкімдіктің 2016 жылғы</w:t>
            </w:r>
            <w:r>
              <w:br/>
            </w:r>
            <w:r>
              <w:rPr>
                <w:rFonts w:ascii="Times New Roman"/>
                <w:b w:val="false"/>
                <w:i w:val="false"/>
                <w:color w:val="000000"/>
                <w:sz w:val="20"/>
              </w:rPr>
              <w:t>21 маусымдағы № 284</w:t>
            </w:r>
            <w:r>
              <w:br/>
            </w:r>
            <w:r>
              <w:rPr>
                <w:rFonts w:ascii="Times New Roman"/>
                <w:b w:val="false"/>
                <w:i w:val="false"/>
                <w:color w:val="000000"/>
                <w:sz w:val="20"/>
              </w:rPr>
              <w:t>қаулысына 2-қосымша</w:t>
            </w:r>
          </w:p>
        </w:tc>
      </w:tr>
    </w:tbl>
    <w:bookmarkStart w:name="z122" w:id="42"/>
    <w:p>
      <w:pPr>
        <w:spacing w:after="0"/>
        <w:ind w:left="0"/>
        <w:jc w:val="left"/>
      </w:pPr>
      <w:r>
        <w:rPr>
          <w:rFonts w:ascii="Times New Roman"/>
          <w:b/>
          <w:i w:val="false"/>
          <w:color w:val="000000"/>
        </w:rPr>
        <w:t xml:space="preserve"> "Жетім балаға (жетім балаларға) және ата-анасының қамқорлығынсыз қалған балаға (балаларға) қамқоршылық немесе қорғаншылық белгілеу" мемлекеттік көрсетілетін қызмет регламенті</w:t>
      </w:r>
    </w:p>
    <w:bookmarkEnd w:id="42"/>
    <w:p>
      <w:pPr>
        <w:spacing w:after="0"/>
        <w:ind w:left="0"/>
        <w:jc w:val="both"/>
      </w:pPr>
      <w:r>
        <w:rPr>
          <w:rFonts w:ascii="Times New Roman"/>
          <w:b w:val="false"/>
          <w:i w:val="false"/>
          <w:color w:val="ff0000"/>
          <w:sz w:val="28"/>
        </w:rPr>
        <w:t xml:space="preserve">
      Ескерту. 2-қосымша жаңа редакцияда – Қостанай облысы әкімдігінің 26.07.2019 </w:t>
      </w:r>
      <w:r>
        <w:rPr>
          <w:rFonts w:ascii="Times New Roman"/>
          <w:b w:val="false"/>
          <w:i w:val="false"/>
          <w:color w:val="ff0000"/>
          <w:sz w:val="28"/>
        </w:rPr>
        <w:t>№ 302</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Start w:name="z53" w:id="43"/>
    <w:p>
      <w:pPr>
        <w:spacing w:after="0"/>
        <w:ind w:left="0"/>
        <w:jc w:val="left"/>
      </w:pPr>
      <w:r>
        <w:rPr>
          <w:rFonts w:ascii="Times New Roman"/>
          <w:b/>
          <w:i w:val="false"/>
          <w:color w:val="000000"/>
        </w:rPr>
        <w:t xml:space="preserve"> 1. Жалпы ережелер</w:t>
      </w:r>
    </w:p>
    <w:bookmarkEnd w:id="43"/>
    <w:bookmarkStart w:name="z54" w:id="44"/>
    <w:p>
      <w:pPr>
        <w:spacing w:after="0"/>
        <w:ind w:left="0"/>
        <w:jc w:val="both"/>
      </w:pPr>
      <w:r>
        <w:rPr>
          <w:rFonts w:ascii="Times New Roman"/>
          <w:b w:val="false"/>
          <w:i w:val="false"/>
          <w:color w:val="000000"/>
          <w:sz w:val="28"/>
        </w:rPr>
        <w:t>
      1. "Жетім балаға (жетім балаларға) және ата-анасының қамқорлығынсыз қалған балаға (балаларға) қамқоршылық немесе қорғаншылық белгілеу" мемлекеттік көрсетілетін қызметін (бұдан әрі – мемлекеттік көрсетілетін қызмет) аудандардың және облыстық маңызы бар қалалардың жергілікті атқарушы органдары (аудандардың және облыстық маңызы бар қалалардың білім бөлімдері) (бұдан әрі – көрсетілетін қызметті беруші) көрсетеді.</w:t>
      </w:r>
    </w:p>
    <w:bookmarkEnd w:id="44"/>
    <w:bookmarkStart w:name="z55" w:id="45"/>
    <w:p>
      <w:pPr>
        <w:spacing w:after="0"/>
        <w:ind w:left="0"/>
        <w:jc w:val="both"/>
      </w:pPr>
      <w:r>
        <w:rPr>
          <w:rFonts w:ascii="Times New Roman"/>
          <w:b w:val="false"/>
          <w:i w:val="false"/>
          <w:color w:val="000000"/>
          <w:sz w:val="28"/>
        </w:rPr>
        <w:t>
      Өтiнiштi қабылдау және мемлекеттiк қызмет көрсетудің нәтижесiн беру:</w:t>
      </w:r>
    </w:p>
    <w:bookmarkEnd w:id="45"/>
    <w:bookmarkStart w:name="z56" w:id="46"/>
    <w:p>
      <w:pPr>
        <w:spacing w:after="0"/>
        <w:ind w:left="0"/>
        <w:jc w:val="both"/>
      </w:pPr>
      <w:r>
        <w:rPr>
          <w:rFonts w:ascii="Times New Roman"/>
          <w:b w:val="false"/>
          <w:i w:val="false"/>
          <w:color w:val="000000"/>
          <w:sz w:val="28"/>
        </w:rPr>
        <w:t>
      1) "Азаматтарға арналған үкімет" мемлекеттік корпорациясы" коммерциялық емес акционерлік қоғамының Қостанай облысы бойынша филиалы және оның қалалар мен аудандардағы бөлімдері (бұдан әрі – Мемлекеттік корпорация);</w:t>
      </w:r>
    </w:p>
    <w:bookmarkEnd w:id="46"/>
    <w:bookmarkStart w:name="z57" w:id="47"/>
    <w:p>
      <w:pPr>
        <w:spacing w:after="0"/>
        <w:ind w:left="0"/>
        <w:jc w:val="both"/>
      </w:pPr>
      <w:r>
        <w:rPr>
          <w:rFonts w:ascii="Times New Roman"/>
          <w:b w:val="false"/>
          <w:i w:val="false"/>
          <w:color w:val="000000"/>
          <w:sz w:val="28"/>
        </w:rPr>
        <w:t>
      2) "электрондық үкіметтің" www.еgоv.kz веб-порталы (бұдан әрі – Портал) арқылы жүзеге асырылады.</w:t>
      </w:r>
    </w:p>
    <w:bookmarkEnd w:id="47"/>
    <w:bookmarkStart w:name="z58" w:id="48"/>
    <w:p>
      <w:pPr>
        <w:spacing w:after="0"/>
        <w:ind w:left="0"/>
        <w:jc w:val="both"/>
      </w:pPr>
      <w:r>
        <w:rPr>
          <w:rFonts w:ascii="Times New Roman"/>
          <w:b w:val="false"/>
          <w:i w:val="false"/>
          <w:color w:val="000000"/>
          <w:sz w:val="28"/>
        </w:rPr>
        <w:t>
      2. Мемлекеттік қызмет көрсету нысаны – электрондық (ішінара автоматтандырылған) және (немесе) қағаз жүзінде.</w:t>
      </w:r>
    </w:p>
    <w:bookmarkEnd w:id="48"/>
    <w:bookmarkStart w:name="z59" w:id="49"/>
    <w:p>
      <w:pPr>
        <w:spacing w:after="0"/>
        <w:ind w:left="0"/>
        <w:jc w:val="both"/>
      </w:pPr>
      <w:r>
        <w:rPr>
          <w:rFonts w:ascii="Times New Roman"/>
          <w:b w:val="false"/>
          <w:i w:val="false"/>
          <w:color w:val="000000"/>
          <w:sz w:val="28"/>
        </w:rPr>
        <w:t xml:space="preserve">
      3. Мемлекеттік қызмет көрсетудің нәтижесі – Қазақстан Республикасы Білім және ғылым министрінің 2015 жылғы 13 сәуірдегі </w:t>
      </w:r>
      <w:r>
        <w:rPr>
          <w:rFonts w:ascii="Times New Roman"/>
          <w:b w:val="false"/>
          <w:i w:val="false"/>
          <w:color w:val="000000"/>
          <w:sz w:val="28"/>
        </w:rPr>
        <w:t>№ 198</w:t>
      </w:r>
      <w:r>
        <w:rPr>
          <w:rFonts w:ascii="Times New Roman"/>
          <w:b w:val="false"/>
          <w:i w:val="false"/>
          <w:color w:val="000000"/>
          <w:sz w:val="28"/>
        </w:rPr>
        <w:t xml:space="preserve"> "Отбасы және балалар саласында көрсетілетін мемлекеттік қызметтер стандарттарын бекіту туралы" бұйрығымен (Нормативтік құқықтық актілерді мемлекеттік тіркеу тізілімінде № 11184 болып тіркелген) бекітілген "Жетім балаға (жетім балаларға) және ата-анасының қамқорлығынсыз қалған балаға (балаларға) қамқоршылық немесе қорғаншылық белгілеу" мемлекеттік көрсетілетін қызмет стандартын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қамқоршылық немесе қорғаншылық белгілеу туралы аудан және облыстық маңызы бар қала әкімдігінің қаулысы не Стандарттың (бұдан әрі – Стандарт) </w:t>
      </w:r>
      <w:r>
        <w:rPr>
          <w:rFonts w:ascii="Times New Roman"/>
          <w:b w:val="false"/>
          <w:i w:val="false"/>
          <w:color w:val="000000"/>
          <w:sz w:val="28"/>
        </w:rPr>
        <w:t>10-тармағында</w:t>
      </w:r>
      <w:r>
        <w:rPr>
          <w:rFonts w:ascii="Times New Roman"/>
          <w:b w:val="false"/>
          <w:i w:val="false"/>
          <w:color w:val="000000"/>
          <w:sz w:val="28"/>
        </w:rPr>
        <w:t xml:space="preserve"> көрсетілген негіздер бойынша мемлекеттік қызмет көрсетуден бас тарту туралы дәлелді жауап.</w:t>
      </w:r>
    </w:p>
    <w:bookmarkEnd w:id="49"/>
    <w:bookmarkStart w:name="z60" w:id="50"/>
    <w:p>
      <w:pPr>
        <w:spacing w:after="0"/>
        <w:ind w:left="0"/>
        <w:jc w:val="both"/>
      </w:pPr>
      <w:r>
        <w:rPr>
          <w:rFonts w:ascii="Times New Roman"/>
          <w:b w:val="false"/>
          <w:i w:val="false"/>
          <w:color w:val="000000"/>
          <w:sz w:val="28"/>
        </w:rPr>
        <w:t>
      Мемлекеттік қызмет көрсету нәтижесін ұсыну нысаны – электрондық және (немесе) қағаз түрінде.</w:t>
      </w:r>
    </w:p>
    <w:bookmarkEnd w:id="50"/>
    <w:p>
      <w:pPr>
        <w:spacing w:after="0"/>
        <w:ind w:left="0"/>
        <w:jc w:val="both"/>
      </w:pPr>
      <w:r>
        <w:rPr>
          <w:rFonts w:ascii="Times New Roman"/>
          <w:b w:val="false"/>
          <w:i w:val="false"/>
          <w:color w:val="000000"/>
          <w:sz w:val="28"/>
        </w:rPr>
        <w:t>
      Көрсетілетін қызметті алушы мемлекеттік көрсетілетін қызметті көрсету нәтижесі үшін қағаз жеткізгіште өтініш берген жағдайда мемлекеттік қызмет көрсету нәтижесі электрондық форматта ресімделеді, қағазға басып шығарылады, көрсетілетін қызметті берушінің уәкілетті тұлғасының қолымен және мөрімен расталады.</w:t>
      </w:r>
    </w:p>
    <w:bookmarkStart w:name="z62" w:id="51"/>
    <w:p>
      <w:pPr>
        <w:spacing w:after="0"/>
        <w:ind w:left="0"/>
        <w:jc w:val="both"/>
      </w:pPr>
      <w:r>
        <w:rPr>
          <w:rFonts w:ascii="Times New Roman"/>
          <w:b w:val="false"/>
          <w:i w:val="false"/>
          <w:color w:val="000000"/>
          <w:sz w:val="28"/>
        </w:rPr>
        <w:t>
      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w:t>
      </w:r>
    </w:p>
    <w:bookmarkEnd w:id="51"/>
    <w:bookmarkStart w:name="z63" w:id="52"/>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іс-қимылы тәртібін сипаттау</w:t>
      </w:r>
    </w:p>
    <w:bookmarkEnd w:id="52"/>
    <w:p>
      <w:pPr>
        <w:spacing w:after="0"/>
        <w:ind w:left="0"/>
        <w:jc w:val="both"/>
      </w:pPr>
      <w:r>
        <w:rPr>
          <w:rFonts w:ascii="Times New Roman"/>
          <w:b w:val="false"/>
          <w:i w:val="false"/>
          <w:color w:val="000000"/>
          <w:sz w:val="28"/>
        </w:rPr>
        <w:t>
      4. Мемлекеттік қызмет көрсетілетін қызметті берушінің құрылымдық бөлімшелері (қызметкерлері) арқылы көрсетілмейді.</w:t>
      </w:r>
    </w:p>
    <w:bookmarkStart w:name="z65" w:id="53"/>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бөлімшелерінің (қызметкерлерінің) өзара іс-қимылы тәртібін сипаттау</w:t>
      </w:r>
    </w:p>
    <w:bookmarkEnd w:id="53"/>
    <w:bookmarkStart w:name="z66" w:id="54"/>
    <w:p>
      <w:pPr>
        <w:spacing w:after="0"/>
        <w:ind w:left="0"/>
        <w:jc w:val="both"/>
      </w:pPr>
      <w:r>
        <w:rPr>
          <w:rFonts w:ascii="Times New Roman"/>
          <w:b w:val="false"/>
          <w:i w:val="false"/>
          <w:color w:val="000000"/>
          <w:sz w:val="28"/>
        </w:rPr>
        <w:t>
      5. Мемлекеттік қызмет көрсетілетін қызметті берушінің құрылымдық бөлімшелері (қызметкерлері) арқылы көрсетілмейді.</w:t>
      </w:r>
    </w:p>
    <w:bookmarkEnd w:id="54"/>
    <w:bookmarkStart w:name="z67" w:id="55"/>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көрсетiлетiн қызметтi берушiлермен өзара iс-қимыл тәртiбiн, сондай-ақ мемлекеттiк қызмет көрсету процесiнде ақпараттық жүйелердi пайдалану тәртiбiн сипаттау</w:t>
      </w:r>
    </w:p>
    <w:bookmarkEnd w:id="55"/>
    <w:bookmarkStart w:name="z68" w:id="56"/>
    <w:p>
      <w:pPr>
        <w:spacing w:after="0"/>
        <w:ind w:left="0"/>
        <w:jc w:val="both"/>
      </w:pPr>
      <w:r>
        <w:rPr>
          <w:rFonts w:ascii="Times New Roman"/>
          <w:b w:val="false"/>
          <w:i w:val="false"/>
          <w:color w:val="000000"/>
          <w:sz w:val="28"/>
        </w:rPr>
        <w:t>
      6. Мемлекеттік корпорацияға жүгіну тәртібін сипаттау, көрсетілетін қызметті берушінің сұрау салуын өңдеу ұзақтығы:</w:t>
      </w:r>
    </w:p>
    <w:bookmarkEnd w:id="56"/>
    <w:bookmarkStart w:name="z69" w:id="57"/>
    <w:p>
      <w:pPr>
        <w:spacing w:after="0"/>
        <w:ind w:left="0"/>
        <w:jc w:val="both"/>
      </w:pPr>
      <w:r>
        <w:rPr>
          <w:rFonts w:ascii="Times New Roman"/>
          <w:b w:val="false"/>
          <w:i w:val="false"/>
          <w:color w:val="000000"/>
          <w:sz w:val="28"/>
        </w:rPr>
        <w:t xml:space="preserve">
      1) көрсетілетін қызметті алушы мемлекеттік көрсетілетін қызметті алу үшін Мемлекеттік корпорацияға жүгінеді, Мемлекеттік корпорацияның қызметкері ұсынылған құжаттар топтамасының бекітуді (бұдан әрі – құжаттар топтамасы)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толықтығын тексереді, 3 (үш) минут.</w:t>
      </w:r>
    </w:p>
    <w:bookmarkEnd w:id="57"/>
    <w:bookmarkStart w:name="z70" w:id="58"/>
    <w:p>
      <w:pPr>
        <w:spacing w:after="0"/>
        <w:ind w:left="0"/>
        <w:jc w:val="both"/>
      </w:pPr>
      <w:r>
        <w:rPr>
          <w:rFonts w:ascii="Times New Roman"/>
          <w:b w:val="false"/>
          <w:i w:val="false"/>
          <w:color w:val="000000"/>
          <w:sz w:val="28"/>
        </w:rPr>
        <w:t>
      Көрсетілетін қызметті алушы құжаттардың топтамасын толық ұсынбаған және (немесе) қолданылу мерзімі өтіп кеткен құжаттарды ұсынған жағдайларда Мемлекеттік корпорацияның қызметкері көрсетілетін қызметті беруші өтінішті қабылдаудан бас тартады, 2 (екі) минут.</w:t>
      </w:r>
    </w:p>
    <w:bookmarkEnd w:id="58"/>
    <w:bookmarkStart w:name="z71" w:id="59"/>
    <w:p>
      <w:pPr>
        <w:spacing w:after="0"/>
        <w:ind w:left="0"/>
        <w:jc w:val="both"/>
      </w:pPr>
      <w:r>
        <w:rPr>
          <w:rFonts w:ascii="Times New Roman"/>
          <w:b w:val="false"/>
          <w:i w:val="false"/>
          <w:color w:val="000000"/>
          <w:sz w:val="28"/>
        </w:rPr>
        <w:t>
      Құжаттар топтамасы толық ұсынылған кезде, Мемлекеттік корпорация қызметкері оны тіркейді, егер Қазақстан Республикасының заңдарында өзгеше көзделмесе, мемлекеттік қызмет көрсету кезінде заңмен қорғалатын құпияны қамтитын, ақпараттық жүйелердегі мәліметтерді пайдалануға көрсетілген қызметті алушының келісімін алады және тиісті құжаттардың қабылданғаны туралы қолхат береді, 5 (бес) минут;</w:t>
      </w:r>
    </w:p>
    <w:bookmarkEnd w:id="59"/>
    <w:bookmarkStart w:name="z72" w:id="60"/>
    <w:p>
      <w:pPr>
        <w:spacing w:after="0"/>
        <w:ind w:left="0"/>
        <w:jc w:val="both"/>
      </w:pPr>
      <w:r>
        <w:rPr>
          <w:rFonts w:ascii="Times New Roman"/>
          <w:b w:val="false"/>
          <w:i w:val="false"/>
          <w:color w:val="000000"/>
          <w:sz w:val="28"/>
        </w:rPr>
        <w:t>
      2) құжаттар топтамасын дайындайды және оны курьерлік немесе осыған уәкілетті өзге де байланыс арқылы көрсетілетін қызметті берушіге жібереді, 1 (бір) күн.</w:t>
      </w:r>
    </w:p>
    <w:bookmarkEnd w:id="60"/>
    <w:bookmarkStart w:name="z73" w:id="61"/>
    <w:p>
      <w:pPr>
        <w:spacing w:after="0"/>
        <w:ind w:left="0"/>
        <w:jc w:val="both"/>
      </w:pPr>
      <w:r>
        <w:rPr>
          <w:rFonts w:ascii="Times New Roman"/>
          <w:b w:val="false"/>
          <w:i w:val="false"/>
          <w:color w:val="000000"/>
          <w:sz w:val="28"/>
        </w:rPr>
        <w:t>
      Қабылдау күнi мемлекеттiк қызмет көрсету мерзiмiне кiрмейдi;</w:t>
      </w:r>
    </w:p>
    <w:bookmarkEnd w:id="61"/>
    <w:bookmarkStart w:name="z74" w:id="62"/>
    <w:p>
      <w:pPr>
        <w:spacing w:after="0"/>
        <w:ind w:left="0"/>
        <w:jc w:val="both"/>
      </w:pPr>
      <w:r>
        <w:rPr>
          <w:rFonts w:ascii="Times New Roman"/>
          <w:b w:val="false"/>
          <w:i w:val="false"/>
          <w:color w:val="000000"/>
          <w:sz w:val="28"/>
        </w:rPr>
        <w:t>
      3) көрсетілетін қызметті беруші мемлекеттік қызметті көрсету нәтижесін дайындайды және Мемлекеттік корпорацияға жібереді, 18 (он сегіз) жұмыс күні.</w:t>
      </w:r>
    </w:p>
    <w:bookmarkEnd w:id="62"/>
    <w:bookmarkStart w:name="z75" w:id="63"/>
    <w:p>
      <w:pPr>
        <w:spacing w:after="0"/>
        <w:ind w:left="0"/>
        <w:jc w:val="both"/>
      </w:pPr>
      <w:r>
        <w:rPr>
          <w:rFonts w:ascii="Times New Roman"/>
          <w:b w:val="false"/>
          <w:i w:val="false"/>
          <w:color w:val="000000"/>
          <w:sz w:val="28"/>
        </w:rPr>
        <w:t>
      Көрсетілетін қызметті беруші мемлекеттік қызмет көрсету мерзімі өткенге дейін бір тәуліктен кешіктірмей көрсетілетін мемлекеттік қызметтердің нәтижесін Мемлекеттік корпорацияға жеткізуді қамтамасыз етеді;</w:t>
      </w:r>
    </w:p>
    <w:bookmarkEnd w:id="63"/>
    <w:p>
      <w:pPr>
        <w:spacing w:after="0"/>
        <w:ind w:left="0"/>
        <w:jc w:val="both"/>
      </w:pPr>
      <w:r>
        <w:rPr>
          <w:rFonts w:ascii="Times New Roman"/>
          <w:b w:val="false"/>
          <w:i w:val="false"/>
          <w:color w:val="000000"/>
          <w:sz w:val="28"/>
        </w:rPr>
        <w:t>
      4) Мемлекеттік корпорацияның қызметкері дайын құжаттарды беру жеке куәлігін (не нотариалды расталған сенімхат бойынша оның өкілі) ұсыну кезінде құжаттарды қабылдау туралы қолхат негізінде көрсетілетін қызметті берушіге мемлекеттік қызметті көрсету нәтижесін береді, 5 (бес) минут.</w:t>
      </w:r>
    </w:p>
    <w:bookmarkStart w:name="z77" w:id="64"/>
    <w:p>
      <w:pPr>
        <w:spacing w:after="0"/>
        <w:ind w:left="0"/>
        <w:jc w:val="both"/>
      </w:pPr>
      <w:r>
        <w:rPr>
          <w:rFonts w:ascii="Times New Roman"/>
          <w:b w:val="false"/>
          <w:i w:val="false"/>
          <w:color w:val="000000"/>
          <w:sz w:val="28"/>
        </w:rPr>
        <w:t>
      Мемлекеттік корпорация бір ай ішінде нәтижені сақтауды қамтамасыз етеді, содан кейін оны көрсетілетін қызметті берушіге одан әрі сақтау үшін тапсырады. Көрсетілетін қызметті алушы бір ай өткеннен кейін жүгінген жағдайда Мемлекеттік корпорацияның сұранысы бойынша көрсетілетін қызметті беруші бір жұмыс күні ішінде дайын құжаттарды көрсетілетін қызметті алушыға беру үшін Мемлекеттік корпорацияға жібереді.</w:t>
      </w:r>
    </w:p>
    <w:bookmarkEnd w:id="64"/>
    <w:bookmarkStart w:name="z78" w:id="65"/>
    <w:p>
      <w:pPr>
        <w:spacing w:after="0"/>
        <w:ind w:left="0"/>
        <w:jc w:val="both"/>
      </w:pPr>
      <w:r>
        <w:rPr>
          <w:rFonts w:ascii="Times New Roman"/>
          <w:b w:val="false"/>
          <w:i w:val="false"/>
          <w:color w:val="000000"/>
          <w:sz w:val="28"/>
        </w:rPr>
        <w:t>
      7. Портал арқылы мемлекеттік қызмет көрсету кезінде көрсетілетін қызметті беруші мен көрсетілетін қызметті алушының жүгіну және рәсімдердің (іс-қимылдардың) реттілігі тәртібін сипаттау:</w:t>
      </w:r>
    </w:p>
    <w:bookmarkEnd w:id="65"/>
    <w:bookmarkStart w:name="z79" w:id="66"/>
    <w:p>
      <w:pPr>
        <w:spacing w:after="0"/>
        <w:ind w:left="0"/>
        <w:jc w:val="both"/>
      </w:pPr>
      <w:r>
        <w:rPr>
          <w:rFonts w:ascii="Times New Roman"/>
          <w:b w:val="false"/>
          <w:i w:val="false"/>
          <w:color w:val="000000"/>
          <w:sz w:val="28"/>
        </w:rPr>
        <w:t>
      1) көрсетілетін қызметті алушы Порталда тіркелуді, авторизациялауды жеке сәйкестендіру нөмірі, ЭЦҚ арқылы жүзеге асырады;</w:t>
      </w:r>
    </w:p>
    <w:bookmarkEnd w:id="66"/>
    <w:bookmarkStart w:name="z80" w:id="67"/>
    <w:p>
      <w:pPr>
        <w:spacing w:after="0"/>
        <w:ind w:left="0"/>
        <w:jc w:val="both"/>
      </w:pPr>
      <w:r>
        <w:rPr>
          <w:rFonts w:ascii="Times New Roman"/>
          <w:b w:val="false"/>
          <w:i w:val="false"/>
          <w:color w:val="000000"/>
          <w:sz w:val="28"/>
        </w:rPr>
        <w:t>
      2) көрсетілетін қызметті алушы электрондық мемлекеттік қызметті таңдауды, электрондық сұрау салу жолдарын толтыруды және құжаттарды жүргізеді;</w:t>
      </w:r>
    </w:p>
    <w:bookmarkEnd w:id="67"/>
    <w:bookmarkStart w:name="z81" w:id="68"/>
    <w:p>
      <w:pPr>
        <w:spacing w:after="0"/>
        <w:ind w:left="0"/>
        <w:jc w:val="both"/>
      </w:pPr>
      <w:r>
        <w:rPr>
          <w:rFonts w:ascii="Times New Roman"/>
          <w:b w:val="false"/>
          <w:i w:val="false"/>
          <w:color w:val="000000"/>
          <w:sz w:val="28"/>
        </w:rPr>
        <w:t>
      3) электрондық мемлекеттік қызмет көрсету үшін электрондық сұрау салуға көрсетілетін қызметті алушы ЭЦҚ-сы арқылы куәландыру жүргізеді;</w:t>
      </w:r>
    </w:p>
    <w:bookmarkEnd w:id="68"/>
    <w:bookmarkStart w:name="z82" w:id="69"/>
    <w:p>
      <w:pPr>
        <w:spacing w:after="0"/>
        <w:ind w:left="0"/>
        <w:jc w:val="both"/>
      </w:pPr>
      <w:r>
        <w:rPr>
          <w:rFonts w:ascii="Times New Roman"/>
          <w:b w:val="false"/>
          <w:i w:val="false"/>
          <w:color w:val="000000"/>
          <w:sz w:val="28"/>
        </w:rPr>
        <w:t>
      4) көрсетілетін қызметті беруші көрсетілетін қызметті алушының электрондық сұрау салуын өңдеуді (тексеруді, тіркеуді) жүзеге асырады;</w:t>
      </w:r>
    </w:p>
    <w:bookmarkEnd w:id="69"/>
    <w:bookmarkStart w:name="z83" w:id="70"/>
    <w:p>
      <w:pPr>
        <w:spacing w:after="0"/>
        <w:ind w:left="0"/>
        <w:jc w:val="both"/>
      </w:pPr>
      <w:r>
        <w:rPr>
          <w:rFonts w:ascii="Times New Roman"/>
          <w:b w:val="false"/>
          <w:i w:val="false"/>
          <w:color w:val="000000"/>
          <w:sz w:val="28"/>
        </w:rPr>
        <w:t>
      5) Порталдағы көрсетілетін қызметті алушы "жеке кабинетінде" электрондық сұрау салу мәртебесі мен мемлекеттік қызмет көрсету мерзімі туралы хабарламаны көрсетілетін қызметті берушіден алады;</w:t>
      </w:r>
    </w:p>
    <w:bookmarkEnd w:id="70"/>
    <w:bookmarkStart w:name="z84" w:id="71"/>
    <w:p>
      <w:pPr>
        <w:spacing w:after="0"/>
        <w:ind w:left="0"/>
        <w:jc w:val="both"/>
      </w:pPr>
      <w:r>
        <w:rPr>
          <w:rFonts w:ascii="Times New Roman"/>
          <w:b w:val="false"/>
          <w:i w:val="false"/>
          <w:color w:val="000000"/>
          <w:sz w:val="28"/>
        </w:rPr>
        <w:t xml:space="preserve">
      6) көрсетілетін қызметті беруші Стандарттың </w:t>
      </w:r>
      <w:r>
        <w:rPr>
          <w:rFonts w:ascii="Times New Roman"/>
          <w:b w:val="false"/>
          <w:i w:val="false"/>
          <w:color w:val="000000"/>
          <w:sz w:val="28"/>
        </w:rPr>
        <w:t>4-тармағына</w:t>
      </w:r>
      <w:r>
        <w:rPr>
          <w:rFonts w:ascii="Times New Roman"/>
          <w:b w:val="false"/>
          <w:i w:val="false"/>
          <w:color w:val="000000"/>
          <w:sz w:val="28"/>
        </w:rPr>
        <w:t xml:space="preserve"> сәйкес мерзімде мемлекеттік қызмет көрсету нәтижесін көрсетілетін қызметті алушының "жеке кабинетіне" ЭЦҚ-сы қойылған электрондық құжат нысанында жолдайды;</w:t>
      </w:r>
    </w:p>
    <w:bookmarkEnd w:id="71"/>
    <w:bookmarkStart w:name="z85" w:id="72"/>
    <w:p>
      <w:pPr>
        <w:spacing w:after="0"/>
        <w:ind w:left="0"/>
        <w:jc w:val="both"/>
      </w:pPr>
      <w:r>
        <w:rPr>
          <w:rFonts w:ascii="Times New Roman"/>
          <w:b w:val="false"/>
          <w:i w:val="false"/>
          <w:color w:val="000000"/>
          <w:sz w:val="28"/>
        </w:rPr>
        <w:t>
      7) көрсетілетін қызметті алушы мемлекеттік қызмет көрсету нәтижесін көрсетілетін қызметті алушының "жеке кабинетінде" Портал арқылы алады.</w:t>
      </w:r>
    </w:p>
    <w:bookmarkEnd w:id="72"/>
    <w:bookmarkStart w:name="z86" w:id="73"/>
    <w:p>
      <w:pPr>
        <w:spacing w:after="0"/>
        <w:ind w:left="0"/>
        <w:jc w:val="both"/>
      </w:pPr>
      <w:r>
        <w:rPr>
          <w:rFonts w:ascii="Times New Roman"/>
          <w:b w:val="false"/>
          <w:i w:val="false"/>
          <w:color w:val="000000"/>
          <w:sz w:val="28"/>
        </w:rPr>
        <w:t xml:space="preserve">
      Ақпараттық жүйелердің функционалдық өзара іс-қимыл диаграммасы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End w:id="73"/>
    <w:bookmarkStart w:name="z87" w:id="74"/>
    <w:p>
      <w:pPr>
        <w:spacing w:after="0"/>
        <w:ind w:left="0"/>
        <w:jc w:val="both"/>
      </w:pPr>
      <w:r>
        <w:rPr>
          <w:rFonts w:ascii="Times New Roman"/>
          <w:b w:val="false"/>
          <w:i w:val="false"/>
          <w:color w:val="000000"/>
          <w:sz w:val="28"/>
        </w:rPr>
        <w:t xml:space="preserve">
      8. Мемлекеттік қызмет көрсету процесінде рәсімдердің (іс-қимылдардың) ретілігі, көрсетілетін қызметті берушінің құрылымдық бөлімшелерінің (қызметкерлерінің) өзара іс-қимылдарының толық сипаттамасы, сондай-ақ өзге көрсетілетін қызметті берушілермен өзара іс-қимыл тәртібінің және мемлекеттік қызмет көрсету процесінде ақпараттық жүйелерді қолдану тәртібінің сипаттамасы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көрсетіледі.</w:t>
      </w:r>
    </w:p>
    <w:bookmarkEnd w:id="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"Жетім балаға</w:t>
            </w:r>
            <w:r>
              <w:br/>
            </w:r>
            <w:r>
              <w:rPr>
                <w:rFonts w:ascii="Times New Roman"/>
                <w:b w:val="false"/>
                <w:i w:val="false"/>
                <w:color w:val="000000"/>
                <w:sz w:val="20"/>
              </w:rPr>
              <w:t>(жетім балаларға)</w:t>
            </w:r>
            <w:r>
              <w:br/>
            </w:r>
            <w:r>
              <w:rPr>
                <w:rFonts w:ascii="Times New Roman"/>
                <w:b w:val="false"/>
                <w:i w:val="false"/>
                <w:color w:val="000000"/>
                <w:sz w:val="20"/>
              </w:rPr>
              <w:t>және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 xml:space="preserve">балаға (балаларға) </w:t>
            </w:r>
            <w:r>
              <w:br/>
            </w:r>
            <w:r>
              <w:rPr>
                <w:rFonts w:ascii="Times New Roman"/>
                <w:b w:val="false"/>
                <w:i w:val="false"/>
                <w:color w:val="000000"/>
                <w:sz w:val="20"/>
              </w:rPr>
              <w:t>қамқоршылық</w:t>
            </w:r>
            <w:r>
              <w:br/>
            </w:r>
            <w:r>
              <w:rPr>
                <w:rFonts w:ascii="Times New Roman"/>
                <w:b w:val="false"/>
                <w:i w:val="false"/>
                <w:color w:val="000000"/>
                <w:sz w:val="20"/>
              </w:rPr>
              <w:t>немесе қорғаншылық белгілеу"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1-қосымша</w:t>
            </w:r>
          </w:p>
        </w:tc>
      </w:tr>
    </w:tbl>
    <w:bookmarkStart w:name="z89" w:id="75"/>
    <w:p>
      <w:pPr>
        <w:spacing w:after="0"/>
        <w:ind w:left="0"/>
        <w:jc w:val="left"/>
      </w:pPr>
      <w:r>
        <w:rPr>
          <w:rFonts w:ascii="Times New Roman"/>
          <w:b/>
          <w:i w:val="false"/>
          <w:color w:val="000000"/>
        </w:rPr>
        <w:t xml:space="preserve"> Портал арқылы мемлекеттік қызметті көрсету кезіндегі функционалдық өзара іс-қимыл диаграммасы</w:t>
      </w:r>
    </w:p>
    <w:bookmarkEnd w:id="75"/>
    <w:bookmarkStart w:name="z90" w:id="76"/>
    <w:p>
      <w:pPr>
        <w:spacing w:after="0"/>
        <w:ind w:left="0"/>
        <w:jc w:val="both"/>
      </w:pPr>
      <w:r>
        <w:rPr>
          <w:rFonts w:ascii="Times New Roman"/>
          <w:b w:val="false"/>
          <w:i w:val="false"/>
          <w:color w:val="000000"/>
          <w:sz w:val="28"/>
        </w:rPr>
        <w:t xml:space="preserve">
      </w:t>
      </w:r>
    </w:p>
    <w:bookmarkEnd w:id="76"/>
    <w:p>
      <w:pPr>
        <w:spacing w:after="0"/>
        <w:ind w:left="0"/>
        <w:jc w:val="both"/>
      </w:pPr>
      <w:r>
        <w:drawing>
          <wp:inline distT="0" distB="0" distL="0" distR="0">
            <wp:extent cx="7810500" cy="363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363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1" w:id="77"/>
    <w:p>
      <w:pPr>
        <w:spacing w:after="0"/>
        <w:ind w:left="0"/>
        <w:jc w:val="left"/>
      </w:pPr>
      <w:r>
        <w:rPr>
          <w:rFonts w:ascii="Times New Roman"/>
          <w:b/>
          <w:i w:val="false"/>
          <w:color w:val="000000"/>
        </w:rPr>
        <w:t xml:space="preserve"> Шартты белгілер мен қысқартулар:</w:t>
      </w:r>
    </w:p>
    <w:bookmarkEnd w:id="77"/>
    <w:bookmarkStart w:name="z92" w:id="78"/>
    <w:p>
      <w:pPr>
        <w:spacing w:after="0"/>
        <w:ind w:left="0"/>
        <w:jc w:val="both"/>
      </w:pPr>
      <w:r>
        <w:rPr>
          <w:rFonts w:ascii="Times New Roman"/>
          <w:b w:val="false"/>
          <w:i w:val="false"/>
          <w:color w:val="000000"/>
          <w:sz w:val="28"/>
        </w:rPr>
        <w:t xml:space="preserve">
      </w:t>
      </w:r>
    </w:p>
    <w:bookmarkEnd w:id="78"/>
    <w:p>
      <w:pPr>
        <w:spacing w:after="0"/>
        <w:ind w:left="0"/>
        <w:jc w:val="both"/>
      </w:pPr>
      <w:r>
        <w:drawing>
          <wp:inline distT="0" distB="0" distL="0" distR="0">
            <wp:extent cx="7810500" cy="668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668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"Жетім балаға</w:t>
            </w:r>
            <w:r>
              <w:br/>
            </w:r>
            <w:r>
              <w:rPr>
                <w:rFonts w:ascii="Times New Roman"/>
                <w:b w:val="false"/>
                <w:i w:val="false"/>
                <w:color w:val="000000"/>
                <w:sz w:val="20"/>
              </w:rPr>
              <w:t>(жетім балаларға)</w:t>
            </w:r>
            <w:r>
              <w:br/>
            </w:r>
            <w:r>
              <w:rPr>
                <w:rFonts w:ascii="Times New Roman"/>
                <w:b w:val="false"/>
                <w:i w:val="false"/>
                <w:color w:val="000000"/>
                <w:sz w:val="20"/>
              </w:rPr>
              <w:t>және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 xml:space="preserve">балаға (балаларға) </w:t>
            </w:r>
            <w:r>
              <w:br/>
            </w:r>
            <w:r>
              <w:rPr>
                <w:rFonts w:ascii="Times New Roman"/>
                <w:b w:val="false"/>
                <w:i w:val="false"/>
                <w:color w:val="000000"/>
                <w:sz w:val="20"/>
              </w:rPr>
              <w:t>қамқоршылық</w:t>
            </w:r>
            <w:r>
              <w:br/>
            </w:r>
            <w:r>
              <w:rPr>
                <w:rFonts w:ascii="Times New Roman"/>
                <w:b w:val="false"/>
                <w:i w:val="false"/>
                <w:color w:val="000000"/>
                <w:sz w:val="20"/>
              </w:rPr>
              <w:t>немесе қорғаншылық белгілеу"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2-қосымша</w:t>
            </w:r>
          </w:p>
        </w:tc>
      </w:tr>
    </w:tbl>
    <w:bookmarkStart w:name="z94" w:id="79"/>
    <w:p>
      <w:pPr>
        <w:spacing w:after="0"/>
        <w:ind w:left="0"/>
        <w:jc w:val="left"/>
      </w:pPr>
      <w:r>
        <w:rPr>
          <w:rFonts w:ascii="Times New Roman"/>
          <w:b/>
          <w:i w:val="false"/>
          <w:color w:val="000000"/>
        </w:rPr>
        <w:t xml:space="preserve"> "Жетім балаға (жетім балаларға) және ата-анасының қамқорлығынсыз қалған балаға (балаларға) қамқоршылық немесе қорғаншылық белгілеу" мемлекеттік қызмет көрсетудің бизнес-процестерінің анықтамалығы</w:t>
      </w:r>
    </w:p>
    <w:bookmarkEnd w:id="79"/>
    <w:bookmarkStart w:name="z95" w:id="80"/>
    <w:p>
      <w:pPr>
        <w:spacing w:after="0"/>
        <w:ind w:left="0"/>
        <w:jc w:val="both"/>
      </w:pPr>
      <w:r>
        <w:rPr>
          <w:rFonts w:ascii="Times New Roman"/>
          <w:b w:val="false"/>
          <w:i w:val="false"/>
          <w:color w:val="000000"/>
          <w:sz w:val="28"/>
        </w:rPr>
        <w:t xml:space="preserve">
      </w:t>
      </w:r>
    </w:p>
    <w:bookmarkEnd w:id="80"/>
    <w:p>
      <w:pPr>
        <w:spacing w:after="0"/>
        <w:ind w:left="0"/>
        <w:jc w:val="both"/>
      </w:pPr>
      <w:r>
        <w:drawing>
          <wp:inline distT="0" distB="0" distL="0" distR="0">
            <wp:extent cx="7810500" cy="330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330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6" w:id="81"/>
    <w:p>
      <w:pPr>
        <w:spacing w:after="0"/>
        <w:ind w:left="0"/>
        <w:jc w:val="left"/>
      </w:pPr>
      <w:r>
        <w:rPr>
          <w:rFonts w:ascii="Times New Roman"/>
          <w:b/>
          <w:i w:val="false"/>
          <w:color w:val="000000"/>
        </w:rPr>
        <w:t xml:space="preserve"> Шартты белгілер:</w:t>
      </w:r>
    </w:p>
    <w:bookmarkEnd w:id="81"/>
    <w:bookmarkStart w:name="z97" w:id="82"/>
    <w:p>
      <w:pPr>
        <w:spacing w:after="0"/>
        <w:ind w:left="0"/>
        <w:jc w:val="both"/>
      </w:pPr>
      <w:r>
        <w:rPr>
          <w:rFonts w:ascii="Times New Roman"/>
          <w:b w:val="false"/>
          <w:i w:val="false"/>
          <w:color w:val="000000"/>
          <w:sz w:val="28"/>
        </w:rPr>
        <w:t xml:space="preserve">
      </w:t>
      </w:r>
    </w:p>
    <w:bookmarkEnd w:id="82"/>
    <w:p>
      <w:pPr>
        <w:spacing w:after="0"/>
        <w:ind w:left="0"/>
        <w:jc w:val="both"/>
      </w:pPr>
      <w:r>
        <w:drawing>
          <wp:inline distT="0" distB="0" distL="0" distR="0">
            <wp:extent cx="7810500" cy="181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181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Әкімдіктің 2016 жылғы</w:t>
            </w:r>
            <w:r>
              <w:br/>
            </w:r>
            <w:r>
              <w:rPr>
                <w:rFonts w:ascii="Times New Roman"/>
                <w:b w:val="false"/>
                <w:i w:val="false"/>
                <w:color w:val="000000"/>
                <w:sz w:val="20"/>
              </w:rPr>
              <w:t>21 маусымдағы № 284</w:t>
            </w:r>
            <w:r>
              <w:br/>
            </w:r>
            <w:r>
              <w:rPr>
                <w:rFonts w:ascii="Times New Roman"/>
                <w:b w:val="false"/>
                <w:i w:val="false"/>
                <w:color w:val="000000"/>
                <w:sz w:val="20"/>
              </w:rPr>
              <w:t>қаулысына 3-қосымша</w:t>
            </w:r>
          </w:p>
        </w:tc>
      </w:tr>
    </w:tbl>
    <w:bookmarkStart w:name="z171" w:id="83"/>
    <w:p>
      <w:pPr>
        <w:spacing w:after="0"/>
        <w:ind w:left="0"/>
        <w:jc w:val="left"/>
      </w:pPr>
      <w:r>
        <w:rPr>
          <w:rFonts w:ascii="Times New Roman"/>
          <w:b/>
          <w:i w:val="false"/>
          <w:color w:val="000000"/>
        </w:rPr>
        <w:t xml:space="preserve"> "Кәмелетке толмаған балалардың мүлкіне иелік ету және кәмелетке толмаған балаларға мұра ресімдеу үшін анықтамалар беру" мемлекеттік көрсетілетін қызмет регламенті</w:t>
      </w:r>
    </w:p>
    <w:bookmarkEnd w:id="83"/>
    <w:p>
      <w:pPr>
        <w:spacing w:after="0"/>
        <w:ind w:left="0"/>
        <w:jc w:val="both"/>
      </w:pPr>
      <w:r>
        <w:rPr>
          <w:rFonts w:ascii="Times New Roman"/>
          <w:b w:val="false"/>
          <w:i w:val="false"/>
          <w:color w:val="ff0000"/>
          <w:sz w:val="28"/>
        </w:rPr>
        <w:t xml:space="preserve">
      Ескерту. 3-қосымша жаңа редакцияда – Қостанай облысы әкімдігінің 26.07.2019 </w:t>
      </w:r>
      <w:r>
        <w:rPr>
          <w:rFonts w:ascii="Times New Roman"/>
          <w:b w:val="false"/>
          <w:i w:val="false"/>
          <w:color w:val="ff0000"/>
          <w:sz w:val="28"/>
        </w:rPr>
        <w:t>№ 302</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Start w:name="z101" w:id="84"/>
    <w:p>
      <w:pPr>
        <w:spacing w:after="0"/>
        <w:ind w:left="0"/>
        <w:jc w:val="left"/>
      </w:pPr>
      <w:r>
        <w:rPr>
          <w:rFonts w:ascii="Times New Roman"/>
          <w:b/>
          <w:i w:val="false"/>
          <w:color w:val="000000"/>
        </w:rPr>
        <w:t xml:space="preserve"> 1. Жалпы ережелер</w:t>
      </w:r>
    </w:p>
    <w:bookmarkEnd w:id="84"/>
    <w:bookmarkStart w:name="z102" w:id="85"/>
    <w:p>
      <w:pPr>
        <w:spacing w:after="0"/>
        <w:ind w:left="0"/>
        <w:jc w:val="both"/>
      </w:pPr>
      <w:r>
        <w:rPr>
          <w:rFonts w:ascii="Times New Roman"/>
          <w:b w:val="false"/>
          <w:i w:val="false"/>
          <w:color w:val="000000"/>
          <w:sz w:val="28"/>
        </w:rPr>
        <w:t>
      1. "Кәмелетке толмаған балалардың мүлкіне иелік ету және кәмелетке толмаған балаларға мұра ресімдеу үшін анықтамалар беру" мемлекеттік көрсетілетін қызметін (бұдан әрі-мемлекеттік көрсетілетін қызмет) аудандардың және облыстық маңызы бар қалалардың жергілікті атқарушы органдары (аудандардың және облыстық маңызы бар қалалардың білім бөлімдері) (бұдан әрі – көрсетілетін қызметті беруші) көрсетеді.</w:t>
      </w:r>
    </w:p>
    <w:bookmarkEnd w:id="85"/>
    <w:bookmarkStart w:name="z103" w:id="86"/>
    <w:p>
      <w:pPr>
        <w:spacing w:after="0"/>
        <w:ind w:left="0"/>
        <w:jc w:val="both"/>
      </w:pPr>
      <w:r>
        <w:rPr>
          <w:rFonts w:ascii="Times New Roman"/>
          <w:b w:val="false"/>
          <w:i w:val="false"/>
          <w:color w:val="000000"/>
          <w:sz w:val="28"/>
        </w:rPr>
        <w:t>
      Өтiнiштi қабылдау және мемлекеттiк қызмет көрсетудің нәтижесiн беру "электрондық үкіметтің" www.еgоv.kz веб-порталы (бұдан әрі – Портал) арқылы жүзеге асырылады.</w:t>
      </w:r>
    </w:p>
    <w:bookmarkEnd w:id="86"/>
    <w:bookmarkStart w:name="z104" w:id="87"/>
    <w:p>
      <w:pPr>
        <w:spacing w:after="0"/>
        <w:ind w:left="0"/>
        <w:jc w:val="both"/>
      </w:pPr>
      <w:r>
        <w:rPr>
          <w:rFonts w:ascii="Times New Roman"/>
          <w:b w:val="false"/>
          <w:i w:val="false"/>
          <w:color w:val="000000"/>
          <w:sz w:val="28"/>
        </w:rPr>
        <w:t>
      2. Мемлекеттік қызмет көрсету нысаны – электронды (ішінара автоматтандырылған).</w:t>
      </w:r>
    </w:p>
    <w:bookmarkEnd w:id="87"/>
    <w:bookmarkStart w:name="z105" w:id="88"/>
    <w:p>
      <w:pPr>
        <w:spacing w:after="0"/>
        <w:ind w:left="0"/>
        <w:jc w:val="both"/>
      </w:pPr>
      <w:r>
        <w:rPr>
          <w:rFonts w:ascii="Times New Roman"/>
          <w:b w:val="false"/>
          <w:i w:val="false"/>
          <w:color w:val="000000"/>
          <w:sz w:val="28"/>
        </w:rPr>
        <w:t xml:space="preserve">
      3. Мемлекеттік қызмет көрсетудің нәтижесі Қазақстан Республикасы Білім және ғылым министрінің 2015 жылғы 13 сәуірдегі </w:t>
      </w:r>
      <w:r>
        <w:rPr>
          <w:rFonts w:ascii="Times New Roman"/>
          <w:b w:val="false"/>
          <w:i w:val="false"/>
          <w:color w:val="000000"/>
          <w:sz w:val="28"/>
        </w:rPr>
        <w:t>№ 198</w:t>
      </w:r>
      <w:r>
        <w:rPr>
          <w:rFonts w:ascii="Times New Roman"/>
          <w:b w:val="false"/>
          <w:i w:val="false"/>
          <w:color w:val="000000"/>
          <w:sz w:val="28"/>
        </w:rPr>
        <w:t xml:space="preserve"> "Отбасы және балалар саласында көрсетілетін мемлекеттік қызметтер стандарттарын бекіту туралы" бұйрығымен (Нормативтік құқықтық актілерді мемлекеттік тіркеу тізілімінде № 11184 болып тіркелген) бекітілген "Кәмелетке толмаған балалардың мүлкіне иелік ету және кәмелетке толмаған балаларға мұра ресімдеу үшін анықтамалар беру" мемлекеттік көрсетілетін қызмет Стандартына (бұдан әрі – Стандарт)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кәмелетке толмаған балалардың мүлігіне иелік ету туралы анықтама, не мемлекеттік қызмет Стандартының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негіздер бойынша мемлекеттік қызмет көрсетуден бас тарту туралы дәлелді жауап.</w:t>
      </w:r>
    </w:p>
    <w:bookmarkEnd w:id="88"/>
    <w:bookmarkStart w:name="z106" w:id="89"/>
    <w:p>
      <w:pPr>
        <w:spacing w:after="0"/>
        <w:ind w:left="0"/>
        <w:jc w:val="both"/>
      </w:pPr>
      <w:r>
        <w:rPr>
          <w:rFonts w:ascii="Times New Roman"/>
          <w:b w:val="false"/>
          <w:i w:val="false"/>
          <w:color w:val="000000"/>
          <w:sz w:val="28"/>
        </w:rPr>
        <w:t>
      Мемлекеттік қызмет көрсету нәтижесін ұсыну нысаны – электрондық түрінде.</w:t>
      </w:r>
    </w:p>
    <w:bookmarkEnd w:id="89"/>
    <w:bookmarkStart w:name="z107" w:id="90"/>
    <w:p>
      <w:pPr>
        <w:spacing w:after="0"/>
        <w:ind w:left="0"/>
        <w:jc w:val="both"/>
      </w:pPr>
      <w:r>
        <w:rPr>
          <w:rFonts w:ascii="Times New Roman"/>
          <w:b w:val="false"/>
          <w:i w:val="false"/>
          <w:color w:val="000000"/>
          <w:sz w:val="28"/>
        </w:rPr>
        <w:t>
      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w:t>
      </w:r>
    </w:p>
    <w:bookmarkEnd w:id="90"/>
    <w:bookmarkStart w:name="z108" w:id="91"/>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іс-қимылы тәртібін сипаттау</w:t>
      </w:r>
    </w:p>
    <w:bookmarkEnd w:id="91"/>
    <w:bookmarkStart w:name="z109" w:id="92"/>
    <w:p>
      <w:pPr>
        <w:spacing w:after="0"/>
        <w:ind w:left="0"/>
        <w:jc w:val="both"/>
      </w:pPr>
      <w:r>
        <w:rPr>
          <w:rFonts w:ascii="Times New Roman"/>
          <w:b w:val="false"/>
          <w:i w:val="false"/>
          <w:color w:val="000000"/>
          <w:sz w:val="28"/>
        </w:rPr>
        <w:t>
      4. Мемлекеттік қызмет көрсетілетін қызметті берушінің құрылымдық бөлімшелері (қызметкерлері) арқылы көрсетілмейді.</w:t>
      </w:r>
    </w:p>
    <w:bookmarkEnd w:id="92"/>
    <w:bookmarkStart w:name="z110" w:id="93"/>
    <w:p>
      <w:pPr>
        <w:spacing w:after="0"/>
        <w:ind w:left="0"/>
        <w:jc w:val="left"/>
      </w:pPr>
      <w:r>
        <w:rPr>
          <w:rFonts w:ascii="Times New Roman"/>
          <w:b/>
          <w:i w:val="false"/>
          <w:color w:val="000000"/>
        </w:rPr>
        <w:t xml:space="preserve"> 3. Мемлекеттік қызмет көрсету процесінде көрсетілетін қызмет берушінің құрылымдық бөлімшелерінің (қызметкерлерінің) өзара іс-қимылы тәртібін сипаттау</w:t>
      </w:r>
    </w:p>
    <w:bookmarkEnd w:id="93"/>
    <w:bookmarkStart w:name="z111" w:id="94"/>
    <w:p>
      <w:pPr>
        <w:spacing w:after="0"/>
        <w:ind w:left="0"/>
        <w:jc w:val="both"/>
      </w:pPr>
      <w:r>
        <w:rPr>
          <w:rFonts w:ascii="Times New Roman"/>
          <w:b w:val="false"/>
          <w:i w:val="false"/>
          <w:color w:val="000000"/>
          <w:sz w:val="28"/>
        </w:rPr>
        <w:t>
      5. Мемлекеттік қызмет көрсетілетін қызметті берушінің құрылымдық бөлімшелері (қызметкерлері) арқылы көрсетілмейді.</w:t>
      </w:r>
    </w:p>
    <w:bookmarkEnd w:id="94"/>
    <w:bookmarkStart w:name="z112" w:id="95"/>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95"/>
    <w:bookmarkStart w:name="z113" w:id="96"/>
    <w:p>
      <w:pPr>
        <w:spacing w:after="0"/>
        <w:ind w:left="0"/>
        <w:jc w:val="both"/>
      </w:pPr>
      <w:r>
        <w:rPr>
          <w:rFonts w:ascii="Times New Roman"/>
          <w:b w:val="false"/>
          <w:i w:val="false"/>
          <w:color w:val="000000"/>
          <w:sz w:val="28"/>
        </w:rPr>
        <w:t>
      6. Мемлекеттік қызмет "Азаматтарға арналған үкімет" мемлекеттік корпорациясы" коммерциялық емес акционерлік қоғамының Қостанай облысы бойынша филиалы арқылы көрсетілмейді.</w:t>
      </w:r>
    </w:p>
    <w:bookmarkEnd w:id="96"/>
    <w:bookmarkStart w:name="z114" w:id="97"/>
    <w:p>
      <w:pPr>
        <w:spacing w:after="0"/>
        <w:ind w:left="0"/>
        <w:jc w:val="both"/>
      </w:pPr>
      <w:r>
        <w:rPr>
          <w:rFonts w:ascii="Times New Roman"/>
          <w:b w:val="false"/>
          <w:i w:val="false"/>
          <w:color w:val="000000"/>
          <w:sz w:val="28"/>
        </w:rPr>
        <w:t>
      7. Портал арқылы мемлекеттік қызмет көрсету кезінде көрсетілетін қызметті беруші мен көрсетілетін қызметті алушының жүгіну және рәсімдердің (іс-қимылдардың) реттілігі тәртібін сипаттау:</w:t>
      </w:r>
    </w:p>
    <w:bookmarkEnd w:id="97"/>
    <w:bookmarkStart w:name="z115" w:id="98"/>
    <w:p>
      <w:pPr>
        <w:spacing w:after="0"/>
        <w:ind w:left="0"/>
        <w:jc w:val="both"/>
      </w:pPr>
      <w:r>
        <w:rPr>
          <w:rFonts w:ascii="Times New Roman"/>
          <w:b w:val="false"/>
          <w:i w:val="false"/>
          <w:color w:val="000000"/>
          <w:sz w:val="28"/>
        </w:rPr>
        <w:t>
      1) көрсетілетін қызметті алушы Порталда тіркелуді, авторизациялауды жеке сәйкестендіру нөмірі, ЭЦҚ арқылы жүзеге асырады;</w:t>
      </w:r>
    </w:p>
    <w:bookmarkEnd w:id="98"/>
    <w:bookmarkStart w:name="z116" w:id="99"/>
    <w:p>
      <w:pPr>
        <w:spacing w:after="0"/>
        <w:ind w:left="0"/>
        <w:jc w:val="both"/>
      </w:pPr>
      <w:r>
        <w:rPr>
          <w:rFonts w:ascii="Times New Roman"/>
          <w:b w:val="false"/>
          <w:i w:val="false"/>
          <w:color w:val="000000"/>
          <w:sz w:val="28"/>
        </w:rPr>
        <w:t xml:space="preserve">
      2) көрсетілетін қызметті алушы электрондық мемлекеттік қызметті таңдауды, электрондық сұрау салу жолдарын толтыруды және құжаттарды бекітуді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жүргізеді;</w:t>
      </w:r>
    </w:p>
    <w:bookmarkEnd w:id="99"/>
    <w:bookmarkStart w:name="z117" w:id="100"/>
    <w:p>
      <w:pPr>
        <w:spacing w:after="0"/>
        <w:ind w:left="0"/>
        <w:jc w:val="both"/>
      </w:pPr>
      <w:r>
        <w:rPr>
          <w:rFonts w:ascii="Times New Roman"/>
          <w:b w:val="false"/>
          <w:i w:val="false"/>
          <w:color w:val="000000"/>
          <w:sz w:val="28"/>
        </w:rPr>
        <w:t>
      3) электрондық мемлекеттік қызмет көрсету үшін электрондық сұрау салуға көрсетілетін қызметті алушы ЭЦҚ-сы арқылы куәландыру жүргізеді;</w:t>
      </w:r>
    </w:p>
    <w:bookmarkEnd w:id="100"/>
    <w:bookmarkStart w:name="z118" w:id="101"/>
    <w:p>
      <w:pPr>
        <w:spacing w:after="0"/>
        <w:ind w:left="0"/>
        <w:jc w:val="both"/>
      </w:pPr>
      <w:r>
        <w:rPr>
          <w:rFonts w:ascii="Times New Roman"/>
          <w:b w:val="false"/>
          <w:i w:val="false"/>
          <w:color w:val="000000"/>
          <w:sz w:val="28"/>
        </w:rPr>
        <w:t>
      4) көрсетілетін қызметті беруші көрсетілетін қызметті алушының электрондық сұрау салуын өңдеуді (тексеруді, тіркеуді) жүзеге асырады;</w:t>
      </w:r>
    </w:p>
    <w:bookmarkEnd w:id="101"/>
    <w:bookmarkStart w:name="z119" w:id="102"/>
    <w:p>
      <w:pPr>
        <w:spacing w:after="0"/>
        <w:ind w:left="0"/>
        <w:jc w:val="both"/>
      </w:pPr>
      <w:r>
        <w:rPr>
          <w:rFonts w:ascii="Times New Roman"/>
          <w:b w:val="false"/>
          <w:i w:val="false"/>
          <w:color w:val="000000"/>
          <w:sz w:val="28"/>
        </w:rPr>
        <w:t>
      5) Порталдағы көрсетілетін қызметті алушы "жеке кабинетінде" электрондық сұрау салу мәртебесі мен мемлекеттік қызмет көрсету мерзімі туралы хабарламаны көрсетілетін қызметті берушіден алады;</w:t>
      </w:r>
    </w:p>
    <w:bookmarkEnd w:id="102"/>
    <w:bookmarkStart w:name="z120" w:id="103"/>
    <w:p>
      <w:pPr>
        <w:spacing w:after="0"/>
        <w:ind w:left="0"/>
        <w:jc w:val="both"/>
      </w:pPr>
      <w:r>
        <w:rPr>
          <w:rFonts w:ascii="Times New Roman"/>
          <w:b w:val="false"/>
          <w:i w:val="false"/>
          <w:color w:val="000000"/>
          <w:sz w:val="28"/>
        </w:rPr>
        <w:t xml:space="preserve">
      6) көрсетілетін қызметті беруші Стандарттың </w:t>
      </w:r>
      <w:r>
        <w:rPr>
          <w:rFonts w:ascii="Times New Roman"/>
          <w:b w:val="false"/>
          <w:i w:val="false"/>
          <w:color w:val="000000"/>
          <w:sz w:val="28"/>
        </w:rPr>
        <w:t>4-тармағына</w:t>
      </w:r>
      <w:r>
        <w:rPr>
          <w:rFonts w:ascii="Times New Roman"/>
          <w:b w:val="false"/>
          <w:i w:val="false"/>
          <w:color w:val="000000"/>
          <w:sz w:val="28"/>
        </w:rPr>
        <w:t xml:space="preserve"> сәйкес мерзімде мемлекеттік қызмет көрсету нәтижесін көрсетілетін қызметті алушының "жеке кабинетіне" ЭЦҚ-сы қойылған электрондық құжат нысанында жолдайды;</w:t>
      </w:r>
    </w:p>
    <w:bookmarkEnd w:id="103"/>
    <w:bookmarkStart w:name="z121" w:id="104"/>
    <w:p>
      <w:pPr>
        <w:spacing w:after="0"/>
        <w:ind w:left="0"/>
        <w:jc w:val="both"/>
      </w:pPr>
      <w:r>
        <w:rPr>
          <w:rFonts w:ascii="Times New Roman"/>
          <w:b w:val="false"/>
          <w:i w:val="false"/>
          <w:color w:val="000000"/>
          <w:sz w:val="28"/>
        </w:rPr>
        <w:t>
      7) көрсетілетін қызметті алушы мемлекеттік қызмет көрсету нәтижесін көрсетілетін қызметті алушының "жеке кабинетінде" Портал арқылы алады.</w:t>
      </w:r>
    </w:p>
    <w:bookmarkEnd w:id="104"/>
    <w:p>
      <w:pPr>
        <w:spacing w:after="0"/>
        <w:ind w:left="0"/>
        <w:jc w:val="both"/>
      </w:pPr>
      <w:r>
        <w:rPr>
          <w:rFonts w:ascii="Times New Roman"/>
          <w:b w:val="false"/>
          <w:i w:val="false"/>
          <w:color w:val="000000"/>
          <w:sz w:val="28"/>
        </w:rPr>
        <w:t xml:space="preserve">
      Ақпараттық жүйелердің функционалдық өзара іс-қимыл диаграммасы осы Регламентке </w:t>
      </w:r>
      <w:r>
        <w:rPr>
          <w:rFonts w:ascii="Times New Roman"/>
          <w:b w:val="false"/>
          <w:i w:val="false"/>
          <w:color w:val="000000"/>
          <w:sz w:val="28"/>
        </w:rPr>
        <w:t>қосымшада</w:t>
      </w:r>
      <w:r>
        <w:rPr>
          <w:rFonts w:ascii="Times New Roman"/>
          <w:b w:val="false"/>
          <w:i w:val="false"/>
          <w:color w:val="000000"/>
          <w:sz w:val="28"/>
        </w:rPr>
        <w:t xml:space="preserve"> көрсетілген.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"Кәмелетке толмаған</w:t>
            </w:r>
            <w:r>
              <w:br/>
            </w:r>
            <w:r>
              <w:rPr>
                <w:rFonts w:ascii="Times New Roman"/>
                <w:b w:val="false"/>
                <w:i w:val="false"/>
                <w:color w:val="000000"/>
                <w:sz w:val="20"/>
              </w:rPr>
              <w:t>балалардың мүлкіне иелік</w:t>
            </w:r>
            <w:r>
              <w:br/>
            </w:r>
            <w:r>
              <w:rPr>
                <w:rFonts w:ascii="Times New Roman"/>
                <w:b w:val="false"/>
                <w:i w:val="false"/>
                <w:color w:val="000000"/>
                <w:sz w:val="20"/>
              </w:rPr>
              <w:t>ету және кәмелетке толмаған</w:t>
            </w:r>
            <w:r>
              <w:br/>
            </w:r>
            <w:r>
              <w:rPr>
                <w:rFonts w:ascii="Times New Roman"/>
                <w:b w:val="false"/>
                <w:i w:val="false"/>
                <w:color w:val="000000"/>
                <w:sz w:val="20"/>
              </w:rPr>
              <w:t>балаларға мұра ресімдеу</w:t>
            </w:r>
            <w:r>
              <w:br/>
            </w:r>
            <w:r>
              <w:rPr>
                <w:rFonts w:ascii="Times New Roman"/>
                <w:b w:val="false"/>
                <w:i w:val="false"/>
                <w:color w:val="000000"/>
                <w:sz w:val="20"/>
              </w:rPr>
              <w:t>үшін анықтамалар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қосымша</w:t>
            </w:r>
          </w:p>
        </w:tc>
      </w:tr>
    </w:tbl>
    <w:bookmarkStart w:name="z124" w:id="105"/>
    <w:p>
      <w:pPr>
        <w:spacing w:after="0"/>
        <w:ind w:left="0"/>
        <w:jc w:val="left"/>
      </w:pPr>
      <w:r>
        <w:rPr>
          <w:rFonts w:ascii="Times New Roman"/>
          <w:b/>
          <w:i w:val="false"/>
          <w:color w:val="000000"/>
        </w:rPr>
        <w:t xml:space="preserve"> Портал арқылы мемлекеттік қызметті көрсету кезіндегі функционалдық өзара іс-қимыл диаграммасы</w:t>
      </w:r>
    </w:p>
    <w:bookmarkEnd w:id="105"/>
    <w:bookmarkStart w:name="z125" w:id="106"/>
    <w:p>
      <w:pPr>
        <w:spacing w:after="0"/>
        <w:ind w:left="0"/>
        <w:jc w:val="both"/>
      </w:pPr>
      <w:r>
        <w:rPr>
          <w:rFonts w:ascii="Times New Roman"/>
          <w:b w:val="false"/>
          <w:i w:val="false"/>
          <w:color w:val="000000"/>
          <w:sz w:val="28"/>
        </w:rPr>
        <w:t xml:space="preserve">
      </w:t>
      </w:r>
    </w:p>
    <w:bookmarkEnd w:id="106"/>
    <w:p>
      <w:pPr>
        <w:spacing w:after="0"/>
        <w:ind w:left="0"/>
        <w:jc w:val="both"/>
      </w:pPr>
      <w:r>
        <w:drawing>
          <wp:inline distT="0" distB="0" distL="0" distR="0">
            <wp:extent cx="7810500" cy="363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363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6" w:id="107"/>
    <w:p>
      <w:pPr>
        <w:spacing w:after="0"/>
        <w:ind w:left="0"/>
        <w:jc w:val="left"/>
      </w:pPr>
      <w:r>
        <w:rPr>
          <w:rFonts w:ascii="Times New Roman"/>
          <w:b/>
          <w:i w:val="false"/>
          <w:color w:val="000000"/>
        </w:rPr>
        <w:t xml:space="preserve"> Шартты белгілер мен қысқартулар:</w:t>
      </w:r>
    </w:p>
    <w:bookmarkEnd w:id="107"/>
    <w:bookmarkStart w:name="z127" w:id="108"/>
    <w:p>
      <w:pPr>
        <w:spacing w:after="0"/>
        <w:ind w:left="0"/>
        <w:jc w:val="both"/>
      </w:pPr>
      <w:r>
        <w:rPr>
          <w:rFonts w:ascii="Times New Roman"/>
          <w:b w:val="false"/>
          <w:i w:val="false"/>
          <w:color w:val="000000"/>
          <w:sz w:val="28"/>
        </w:rPr>
        <w:t xml:space="preserve">
      </w:t>
      </w:r>
    </w:p>
    <w:bookmarkEnd w:id="108"/>
    <w:p>
      <w:pPr>
        <w:spacing w:after="0"/>
        <w:ind w:left="0"/>
        <w:jc w:val="both"/>
      </w:pPr>
      <w:r>
        <w:drawing>
          <wp:inline distT="0" distB="0" distL="0" distR="0">
            <wp:extent cx="7810500" cy="668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668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Әкімдіктің 2016 жылғы</w:t>
            </w:r>
            <w:r>
              <w:br/>
            </w:r>
            <w:r>
              <w:rPr>
                <w:rFonts w:ascii="Times New Roman"/>
                <w:b w:val="false"/>
                <w:i w:val="false"/>
                <w:color w:val="000000"/>
                <w:sz w:val="20"/>
              </w:rPr>
              <w:t>21 маусымдағы № 284</w:t>
            </w:r>
            <w:r>
              <w:br/>
            </w:r>
            <w:r>
              <w:rPr>
                <w:rFonts w:ascii="Times New Roman"/>
                <w:b w:val="false"/>
                <w:i w:val="false"/>
                <w:color w:val="000000"/>
                <w:sz w:val="20"/>
              </w:rPr>
              <w:t>қаулысына 4-қосымша</w:t>
            </w:r>
          </w:p>
        </w:tc>
      </w:tr>
    </w:tbl>
    <w:p>
      <w:pPr>
        <w:spacing w:after="0"/>
        <w:ind w:left="0"/>
        <w:jc w:val="left"/>
      </w:pPr>
      <w:r>
        <w:rPr>
          <w:rFonts w:ascii="Times New Roman"/>
          <w:b/>
          <w:i w:val="false"/>
          <w:color w:val="000000"/>
        </w:rPr>
        <w:t xml:space="preserve"> "Кәмелетке толмаған балаларға меншік құқығында тиесілі мүлікпен жасалатын мәмілелерді ресімдеу үшін қорғаншылық немесе қамқоршылық бойынша функцияларды жүзеге асыратын органдардың анықтамаларын беру" мемлекеттік көрсетілетін қызмет регламенті</w:t>
      </w:r>
    </w:p>
    <w:p>
      <w:pPr>
        <w:spacing w:after="0"/>
        <w:ind w:left="0"/>
        <w:jc w:val="both"/>
      </w:pPr>
      <w:r>
        <w:rPr>
          <w:rFonts w:ascii="Times New Roman"/>
          <w:b w:val="false"/>
          <w:i w:val="false"/>
          <w:color w:val="ff0000"/>
          <w:sz w:val="28"/>
        </w:rPr>
        <w:t xml:space="preserve">
      Ескерту. Регламент аланып тасталды - Қостанай облысы әкімдігінің 26.07.2019 </w:t>
      </w:r>
      <w:r>
        <w:rPr>
          <w:rFonts w:ascii="Times New Roman"/>
          <w:b w:val="false"/>
          <w:i w:val="false"/>
          <w:color w:val="ff0000"/>
          <w:sz w:val="28"/>
        </w:rPr>
        <w:t>№ 302</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Әкімдіктің 2016 жылғы</w:t>
            </w:r>
            <w:r>
              <w:br/>
            </w:r>
            <w:r>
              <w:rPr>
                <w:rFonts w:ascii="Times New Roman"/>
                <w:b w:val="false"/>
                <w:i w:val="false"/>
                <w:color w:val="000000"/>
                <w:sz w:val="20"/>
              </w:rPr>
              <w:t>21 маусымдағы № 284</w:t>
            </w:r>
            <w:r>
              <w:br/>
            </w:r>
            <w:r>
              <w:rPr>
                <w:rFonts w:ascii="Times New Roman"/>
                <w:b w:val="false"/>
                <w:i w:val="false"/>
                <w:color w:val="000000"/>
                <w:sz w:val="20"/>
              </w:rPr>
              <w:t>қаулысына 5-қосымша</w:t>
            </w:r>
          </w:p>
        </w:tc>
      </w:tr>
    </w:tbl>
    <w:bookmarkStart w:name="z265" w:id="109"/>
    <w:p>
      <w:pPr>
        <w:spacing w:after="0"/>
        <w:ind w:left="0"/>
        <w:jc w:val="left"/>
      </w:pPr>
      <w:r>
        <w:rPr>
          <w:rFonts w:ascii="Times New Roman"/>
          <w:b/>
          <w:i w:val="false"/>
          <w:color w:val="000000"/>
        </w:rPr>
        <w:t xml:space="preserve"> "Қамқоршыларға немесе қорғаншыларға жетім баланы (жетім балаларды) және ата-анасының қамқорлығынсыз қалған баланы (балаларды) асырап-бағуға жәрдемақы төлеуді тағайындау" мемлекеттік көрсетілетін қызмет регламенті</w:t>
      </w:r>
    </w:p>
    <w:bookmarkEnd w:id="109"/>
    <w:p>
      <w:pPr>
        <w:spacing w:after="0"/>
        <w:ind w:left="0"/>
        <w:jc w:val="both"/>
      </w:pPr>
      <w:r>
        <w:rPr>
          <w:rFonts w:ascii="Times New Roman"/>
          <w:b w:val="false"/>
          <w:i w:val="false"/>
          <w:color w:val="ff0000"/>
          <w:sz w:val="28"/>
        </w:rPr>
        <w:t xml:space="preserve">
      Ескерту. 5-қосымша жаңа редакцияда – Қостанай облысы әкімдігінің 26.07.2019 </w:t>
      </w:r>
      <w:r>
        <w:rPr>
          <w:rFonts w:ascii="Times New Roman"/>
          <w:b w:val="false"/>
          <w:i w:val="false"/>
          <w:color w:val="ff0000"/>
          <w:sz w:val="28"/>
        </w:rPr>
        <w:t>№ 302</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Start w:name="z131" w:id="110"/>
    <w:p>
      <w:pPr>
        <w:spacing w:after="0"/>
        <w:ind w:left="0"/>
        <w:jc w:val="left"/>
      </w:pPr>
      <w:r>
        <w:rPr>
          <w:rFonts w:ascii="Times New Roman"/>
          <w:b/>
          <w:i w:val="false"/>
          <w:color w:val="000000"/>
        </w:rPr>
        <w:t xml:space="preserve"> 1. Жалпы ережелер</w:t>
      </w:r>
    </w:p>
    <w:bookmarkEnd w:id="110"/>
    <w:bookmarkStart w:name="z132" w:id="111"/>
    <w:p>
      <w:pPr>
        <w:spacing w:after="0"/>
        <w:ind w:left="0"/>
        <w:jc w:val="both"/>
      </w:pPr>
      <w:r>
        <w:rPr>
          <w:rFonts w:ascii="Times New Roman"/>
          <w:b w:val="false"/>
          <w:i w:val="false"/>
          <w:color w:val="000000"/>
          <w:sz w:val="28"/>
        </w:rPr>
        <w:t>
      1. "Қамқоршыларға немесе қорғаншыларға жетім баланы (жетім балаларды) және ата-анасының қамқорлығынсыз қалған баланы (балаларды) асырап-бағуға жәрдемақы тағайындау" мемлекеттік көрсетілетін қызметін (бұдан әрі – мемлекеттік көрсетілетін қызмет) аудандардың және облыстық маңызы бар қалалардың жергілікті атқарушы органдары (аудандар және облыстық маңызы барқалалар әкімдіктерінің білім бөлімдері) (бұдан әрі – көрсетілетін қызметті беруші) көрсетеді.</w:t>
      </w:r>
    </w:p>
    <w:bookmarkEnd w:id="111"/>
    <w:bookmarkStart w:name="z133" w:id="112"/>
    <w:p>
      <w:pPr>
        <w:spacing w:after="0"/>
        <w:ind w:left="0"/>
        <w:jc w:val="both"/>
      </w:pPr>
      <w:r>
        <w:rPr>
          <w:rFonts w:ascii="Times New Roman"/>
          <w:b w:val="false"/>
          <w:i w:val="false"/>
          <w:color w:val="000000"/>
          <w:sz w:val="28"/>
        </w:rPr>
        <w:t>
      Өтiнiштi қабылдау және мемлекеттiк қызмет көрсетудің нәтижесiн беру:</w:t>
      </w:r>
    </w:p>
    <w:bookmarkEnd w:id="112"/>
    <w:bookmarkStart w:name="z134" w:id="113"/>
    <w:p>
      <w:pPr>
        <w:spacing w:after="0"/>
        <w:ind w:left="0"/>
        <w:jc w:val="both"/>
      </w:pPr>
      <w:r>
        <w:rPr>
          <w:rFonts w:ascii="Times New Roman"/>
          <w:b w:val="false"/>
          <w:i w:val="false"/>
          <w:color w:val="000000"/>
          <w:sz w:val="28"/>
        </w:rPr>
        <w:t>
      1) "Азаматтарға арналған үкімет" мемлекеттік корпорациясы" коммерциялық емес акционерлік қоғамының Қостанай облысы бойынша филиалы және оның қалалар мен аудандардағы бөлімдері (бұдан әрі – Мемлекеттік корпорация);</w:t>
      </w:r>
    </w:p>
    <w:bookmarkEnd w:id="113"/>
    <w:bookmarkStart w:name="z135" w:id="114"/>
    <w:p>
      <w:pPr>
        <w:spacing w:after="0"/>
        <w:ind w:left="0"/>
        <w:jc w:val="both"/>
      </w:pPr>
      <w:r>
        <w:rPr>
          <w:rFonts w:ascii="Times New Roman"/>
          <w:b w:val="false"/>
          <w:i w:val="false"/>
          <w:color w:val="000000"/>
          <w:sz w:val="28"/>
        </w:rPr>
        <w:t>
      2) "электрондық үкіметтің" www.еgоv.kz веб-порталы (бұдан әрі – Портал) арқылы жүзеге асырылады.</w:t>
      </w:r>
    </w:p>
    <w:bookmarkEnd w:id="114"/>
    <w:bookmarkStart w:name="z136" w:id="115"/>
    <w:p>
      <w:pPr>
        <w:spacing w:after="0"/>
        <w:ind w:left="0"/>
        <w:jc w:val="both"/>
      </w:pPr>
      <w:r>
        <w:rPr>
          <w:rFonts w:ascii="Times New Roman"/>
          <w:b w:val="false"/>
          <w:i w:val="false"/>
          <w:color w:val="000000"/>
          <w:sz w:val="28"/>
        </w:rPr>
        <w:t>
      2. Мемлекеттік қызмет көрсету нысаны – электрондық (ішінара автоматтандырылған) және (немесе) қағаз жүзінде.</w:t>
      </w:r>
    </w:p>
    <w:bookmarkEnd w:id="115"/>
    <w:bookmarkStart w:name="z137" w:id="116"/>
    <w:p>
      <w:pPr>
        <w:spacing w:after="0"/>
        <w:ind w:left="0"/>
        <w:jc w:val="both"/>
      </w:pPr>
      <w:r>
        <w:rPr>
          <w:rFonts w:ascii="Times New Roman"/>
          <w:b w:val="false"/>
          <w:i w:val="false"/>
          <w:color w:val="000000"/>
          <w:sz w:val="28"/>
        </w:rPr>
        <w:t xml:space="preserve">
      3. Мемлекеттік қызмет көрсетудің нәтижесі – Қазақстан Республикасы Білім және ғылым министрінің 2015 жылғы 13 сәуірдегі </w:t>
      </w:r>
      <w:r>
        <w:rPr>
          <w:rFonts w:ascii="Times New Roman"/>
          <w:b w:val="false"/>
          <w:i w:val="false"/>
          <w:color w:val="000000"/>
          <w:sz w:val="28"/>
        </w:rPr>
        <w:t>№ 198</w:t>
      </w:r>
      <w:r>
        <w:rPr>
          <w:rFonts w:ascii="Times New Roman"/>
          <w:b w:val="false"/>
          <w:i w:val="false"/>
          <w:color w:val="000000"/>
          <w:sz w:val="28"/>
        </w:rPr>
        <w:t xml:space="preserve"> "Отбасы және балалар саласында көрсетілетін мемлекеттік қызметтер стандарттарын бекіту туралы" бұйрығымен (Нормативтік құқықтық актілерді мемлекеттік тіркеу тізілімінде № 11184 болып тіркелген) бекітілген "Қамқоршыларға немесе қорғаншыларға жетім баланы (жетім балаларды) және ата-анасының қамқорлығынсыз қалған баланы (балаларды) асырап-бағуға жәрдемақы төлеуді тағайындау" мемлекеттік көрсетілетін қызмет Стандартына (бұдан әрі – Стандарт)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қорғаншыларға немесе қамқоршыларға жетім баланы (жетім балаларды) және ата-анасының қамқорлығынсыз қалған баланы (балаларды) асырап-бағуға жәрдемақы тағайындау туралы шешім не Стандартының (бұдан әрі – Стандарт) </w:t>
      </w:r>
      <w:r>
        <w:rPr>
          <w:rFonts w:ascii="Times New Roman"/>
          <w:b w:val="false"/>
          <w:i w:val="false"/>
          <w:color w:val="000000"/>
          <w:sz w:val="28"/>
        </w:rPr>
        <w:t>10-тармағында</w:t>
      </w:r>
      <w:r>
        <w:rPr>
          <w:rFonts w:ascii="Times New Roman"/>
          <w:b w:val="false"/>
          <w:i w:val="false"/>
          <w:color w:val="000000"/>
          <w:sz w:val="28"/>
        </w:rPr>
        <w:t xml:space="preserve"> көрсетілген негіздер бойынша мемлекеттік қызмет көрсетуден бас тарту туралы дәлелді жауап.</w:t>
      </w:r>
    </w:p>
    <w:bookmarkEnd w:id="116"/>
    <w:bookmarkStart w:name="z138" w:id="117"/>
    <w:p>
      <w:pPr>
        <w:spacing w:after="0"/>
        <w:ind w:left="0"/>
        <w:jc w:val="both"/>
      </w:pPr>
      <w:r>
        <w:rPr>
          <w:rFonts w:ascii="Times New Roman"/>
          <w:b w:val="false"/>
          <w:i w:val="false"/>
          <w:color w:val="000000"/>
          <w:sz w:val="28"/>
        </w:rPr>
        <w:t>
      Мемлекеттік қызмет көрсету нәтижесін ұсыну нысаны – электрондық және (немесе) қағаз түрінде.</w:t>
      </w:r>
    </w:p>
    <w:bookmarkEnd w:id="117"/>
    <w:bookmarkStart w:name="z139" w:id="118"/>
    <w:p>
      <w:pPr>
        <w:spacing w:after="0"/>
        <w:ind w:left="0"/>
        <w:jc w:val="both"/>
      </w:pPr>
      <w:r>
        <w:rPr>
          <w:rFonts w:ascii="Times New Roman"/>
          <w:b w:val="false"/>
          <w:i w:val="false"/>
          <w:color w:val="000000"/>
          <w:sz w:val="28"/>
        </w:rPr>
        <w:t>
      Көрсетілетін қызметті алушы мемлекеттік көрсетілетін қызметті көрсету нәтижесі үшін қағаз жеткізгіште өтініш берген жағдайда мемлекеттік қызмет көрсету нәтижесі электрондық форматта ресімделеді, қағазға басып шығарылады, көрсетілетін қызметті берушінің уәкілетті тұлғасының қолымен және мөрімен расталады.</w:t>
      </w:r>
    </w:p>
    <w:bookmarkEnd w:id="118"/>
    <w:bookmarkStart w:name="z140" w:id="119"/>
    <w:p>
      <w:pPr>
        <w:spacing w:after="0"/>
        <w:ind w:left="0"/>
        <w:jc w:val="both"/>
      </w:pPr>
      <w:r>
        <w:rPr>
          <w:rFonts w:ascii="Times New Roman"/>
          <w:b w:val="false"/>
          <w:i w:val="false"/>
          <w:color w:val="000000"/>
          <w:sz w:val="28"/>
        </w:rPr>
        <w:t>
      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w:t>
      </w:r>
    </w:p>
    <w:bookmarkEnd w:id="119"/>
    <w:bookmarkStart w:name="z141" w:id="120"/>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іс-қимылы тәртібін сипаттау</w:t>
      </w:r>
    </w:p>
    <w:bookmarkEnd w:id="120"/>
    <w:bookmarkStart w:name="z142" w:id="121"/>
    <w:p>
      <w:pPr>
        <w:spacing w:after="0"/>
        <w:ind w:left="0"/>
        <w:jc w:val="both"/>
      </w:pPr>
      <w:r>
        <w:rPr>
          <w:rFonts w:ascii="Times New Roman"/>
          <w:b w:val="false"/>
          <w:i w:val="false"/>
          <w:color w:val="000000"/>
          <w:sz w:val="28"/>
        </w:rPr>
        <w:t>
      4. Мемлекеттік қызмет көрсетілетін қызметті берушінің құрылымдық бөлімшелері (қызметкерлері) арқылы көрсетілмейді.</w:t>
      </w:r>
    </w:p>
    <w:bookmarkEnd w:id="121"/>
    <w:bookmarkStart w:name="z143" w:id="122"/>
    <w:p>
      <w:pPr>
        <w:spacing w:after="0"/>
        <w:ind w:left="0"/>
        <w:jc w:val="left"/>
      </w:pPr>
      <w:r>
        <w:rPr>
          <w:rFonts w:ascii="Times New Roman"/>
          <w:b/>
          <w:i w:val="false"/>
          <w:color w:val="000000"/>
        </w:rPr>
        <w:t xml:space="preserve"> 3. Мемлекеттік қызмет көрсету процесінде көрсетілетін қызмет берушінің құрылымдық бөлімшелерінің (қызметкерлерінің) өзара іс-қимылы тәртібін сипаттау</w:t>
      </w:r>
    </w:p>
    <w:bookmarkEnd w:id="122"/>
    <w:bookmarkStart w:name="z144" w:id="123"/>
    <w:p>
      <w:pPr>
        <w:spacing w:after="0"/>
        <w:ind w:left="0"/>
        <w:jc w:val="both"/>
      </w:pPr>
      <w:r>
        <w:rPr>
          <w:rFonts w:ascii="Times New Roman"/>
          <w:b w:val="false"/>
          <w:i w:val="false"/>
          <w:color w:val="000000"/>
          <w:sz w:val="28"/>
        </w:rPr>
        <w:t>
      5. Мемлекеттік қызмет көрсетілетін қызметті берушінің құрылымдық бөлімшелері (қызметкерлері) арқылы көрсетілмейді.</w:t>
      </w:r>
    </w:p>
    <w:bookmarkEnd w:id="123"/>
    <w:bookmarkStart w:name="z145" w:id="124"/>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124"/>
    <w:bookmarkStart w:name="z146" w:id="125"/>
    <w:p>
      <w:pPr>
        <w:spacing w:after="0"/>
        <w:ind w:left="0"/>
        <w:jc w:val="both"/>
      </w:pPr>
      <w:r>
        <w:rPr>
          <w:rFonts w:ascii="Times New Roman"/>
          <w:b w:val="false"/>
          <w:i w:val="false"/>
          <w:color w:val="000000"/>
          <w:sz w:val="28"/>
        </w:rPr>
        <w:t>
      6. Мемлекеттік корпорацияға жүгіну тәртібін сипаттау, көрсетілетін қызметті берушінің сұранысын өңдеу ұзақтығы:</w:t>
      </w:r>
    </w:p>
    <w:bookmarkEnd w:id="125"/>
    <w:bookmarkStart w:name="z147" w:id="126"/>
    <w:p>
      <w:pPr>
        <w:spacing w:after="0"/>
        <w:ind w:left="0"/>
        <w:jc w:val="both"/>
      </w:pPr>
      <w:r>
        <w:rPr>
          <w:rFonts w:ascii="Times New Roman"/>
          <w:b w:val="false"/>
          <w:i w:val="false"/>
          <w:color w:val="000000"/>
          <w:sz w:val="28"/>
        </w:rPr>
        <w:t xml:space="preserve">
      1) көрсетілетін қызметті алушы мемлекеттік көрсетілетін қызметті алу үшін Мемлекеттік корпорацияға жүгінеді, Мемлекеттік корпорацияның қызметкері Стандарттың </w:t>
      </w:r>
      <w:r>
        <w:rPr>
          <w:rFonts w:ascii="Times New Roman"/>
          <w:b w:val="false"/>
          <w:i w:val="false"/>
          <w:color w:val="000000"/>
          <w:sz w:val="28"/>
        </w:rPr>
        <w:t>9-тармағында</w:t>
      </w:r>
      <w:r>
        <w:rPr>
          <w:rFonts w:ascii="Times New Roman"/>
          <w:b w:val="false"/>
          <w:i w:val="false"/>
          <w:color w:val="000000"/>
          <w:sz w:val="28"/>
        </w:rPr>
        <w:t xml:space="preserve"> көзделген (бұдан әрі – құжаттар топтамасы) құжаттар топтамасының толықтығын тексереді, 3 (үш) минут.</w:t>
      </w:r>
    </w:p>
    <w:bookmarkEnd w:id="126"/>
    <w:bookmarkStart w:name="z148" w:id="127"/>
    <w:p>
      <w:pPr>
        <w:spacing w:after="0"/>
        <w:ind w:left="0"/>
        <w:jc w:val="both"/>
      </w:pPr>
      <w:r>
        <w:rPr>
          <w:rFonts w:ascii="Times New Roman"/>
          <w:b w:val="false"/>
          <w:i w:val="false"/>
          <w:color w:val="000000"/>
          <w:sz w:val="28"/>
        </w:rPr>
        <w:t xml:space="preserve">
      Көрсетілетін қызметті алушы құжаттардың топтамасын толық ұсынбаған және (немесе) қолданылу мерзімі өтіп кеткен құжаттарды ұсынған жағдайларда, Мемлекеттік корпорацияның қызметкері өтінішті қабылдаудан бас тартады және Стандартқа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 2 (екі) минут.</w:t>
      </w:r>
    </w:p>
    <w:bookmarkEnd w:id="127"/>
    <w:bookmarkStart w:name="z149" w:id="128"/>
    <w:p>
      <w:pPr>
        <w:spacing w:after="0"/>
        <w:ind w:left="0"/>
        <w:jc w:val="both"/>
      </w:pPr>
      <w:r>
        <w:rPr>
          <w:rFonts w:ascii="Times New Roman"/>
          <w:b w:val="false"/>
          <w:i w:val="false"/>
          <w:color w:val="000000"/>
          <w:sz w:val="28"/>
        </w:rPr>
        <w:t>
      Құжаттар топтамасы толық ұсынылған кезде, Мемлекеттік корпорация қызметкері оны тіркейді, егер Қазақстан Республикасының заңдарында өзгеше көзделмесе, заңмен қорғалатын құпияны қамтитын ақпараттық жүйелердегі мәліметтерді пайдалануға көрсетілетін қызметті алушының жазбаша келісімін алады және көрсетілетін қызметті алушыға тиісті құжаттардың қабылданғаны туралы қолхат береді, 5 (бес) минут;</w:t>
      </w:r>
    </w:p>
    <w:bookmarkEnd w:id="128"/>
    <w:bookmarkStart w:name="z150" w:id="129"/>
    <w:p>
      <w:pPr>
        <w:spacing w:after="0"/>
        <w:ind w:left="0"/>
        <w:jc w:val="both"/>
      </w:pPr>
      <w:r>
        <w:rPr>
          <w:rFonts w:ascii="Times New Roman"/>
          <w:b w:val="false"/>
          <w:i w:val="false"/>
          <w:color w:val="000000"/>
          <w:sz w:val="28"/>
        </w:rPr>
        <w:t>
      2) Мемлекеттік корпорация қызметкері құжаттар топтамасын дайындайды және оны курьерлік немесе осыған өкілетті өзге де байланыс арқылы көрсетілетін қызметті берушіге жібереді, 1 (бір) күн.</w:t>
      </w:r>
    </w:p>
    <w:bookmarkEnd w:id="129"/>
    <w:bookmarkStart w:name="z151" w:id="130"/>
    <w:p>
      <w:pPr>
        <w:spacing w:after="0"/>
        <w:ind w:left="0"/>
        <w:jc w:val="both"/>
      </w:pPr>
      <w:r>
        <w:rPr>
          <w:rFonts w:ascii="Times New Roman"/>
          <w:b w:val="false"/>
          <w:i w:val="false"/>
          <w:color w:val="000000"/>
          <w:sz w:val="28"/>
        </w:rPr>
        <w:t>
      Қабылдау күнi мемлекеттiк қызмет көрсету мерзiмiне кiрмейдi;</w:t>
      </w:r>
    </w:p>
    <w:bookmarkEnd w:id="130"/>
    <w:bookmarkStart w:name="z152" w:id="131"/>
    <w:p>
      <w:pPr>
        <w:spacing w:after="0"/>
        <w:ind w:left="0"/>
        <w:jc w:val="both"/>
      </w:pPr>
      <w:r>
        <w:rPr>
          <w:rFonts w:ascii="Times New Roman"/>
          <w:b w:val="false"/>
          <w:i w:val="false"/>
          <w:color w:val="000000"/>
          <w:sz w:val="28"/>
        </w:rPr>
        <w:t>
      3) көрсетілетін қызметті беруші мемлекеттік қызметті көрсету нәтижесін дайындайды және Мемлекеттік корпорацияға жібереді, 1 (бір) жұмыс күні;</w:t>
      </w:r>
    </w:p>
    <w:bookmarkEnd w:id="131"/>
    <w:bookmarkStart w:name="z153" w:id="132"/>
    <w:p>
      <w:pPr>
        <w:spacing w:after="0"/>
        <w:ind w:left="0"/>
        <w:jc w:val="both"/>
      </w:pPr>
      <w:r>
        <w:rPr>
          <w:rFonts w:ascii="Times New Roman"/>
          <w:b w:val="false"/>
          <w:i w:val="false"/>
          <w:color w:val="000000"/>
          <w:sz w:val="28"/>
        </w:rPr>
        <w:t>
      4) Мемлекеттік корпорация қызметкері жеке куәлігін (не нотариалды расталған сенімхат бойынша оның өкілінің) көрсеткен жағдайда, құжаттар топтамасын қабылдау туралы қолхатта көрсетілген мерзімде көрсетілетін қызметті берушіге мемлекеттік қызметті көрсету нәтижесін береді, 5 (бес) минут.</w:t>
      </w:r>
    </w:p>
    <w:bookmarkEnd w:id="132"/>
    <w:bookmarkStart w:name="z154" w:id="133"/>
    <w:p>
      <w:pPr>
        <w:spacing w:after="0"/>
        <w:ind w:left="0"/>
        <w:jc w:val="both"/>
      </w:pPr>
      <w:r>
        <w:rPr>
          <w:rFonts w:ascii="Times New Roman"/>
          <w:b w:val="false"/>
          <w:i w:val="false"/>
          <w:color w:val="000000"/>
          <w:sz w:val="28"/>
        </w:rPr>
        <w:t>
      7. Портал арқылы мемлекеттік қызмет көрсету кезінде көрсетілетін қызметті беруші мен көрсетілетін қызметті алушының жүгіну және рәсімдердің (іс-қимылдардың) реттілігі тәртібін сипаттау:</w:t>
      </w:r>
    </w:p>
    <w:bookmarkEnd w:id="133"/>
    <w:bookmarkStart w:name="z155" w:id="134"/>
    <w:p>
      <w:pPr>
        <w:spacing w:after="0"/>
        <w:ind w:left="0"/>
        <w:jc w:val="both"/>
      </w:pPr>
      <w:r>
        <w:rPr>
          <w:rFonts w:ascii="Times New Roman"/>
          <w:b w:val="false"/>
          <w:i w:val="false"/>
          <w:color w:val="000000"/>
          <w:sz w:val="28"/>
        </w:rPr>
        <w:t>
      1) көрсетілетін қызметті алушы Порталда тіркелуді, авторизациялауды жеке сәйкестендіру нөмірі, ЭЦҚ арқылы жүзеге асырады;</w:t>
      </w:r>
    </w:p>
    <w:bookmarkEnd w:id="134"/>
    <w:bookmarkStart w:name="z156" w:id="135"/>
    <w:p>
      <w:pPr>
        <w:spacing w:after="0"/>
        <w:ind w:left="0"/>
        <w:jc w:val="both"/>
      </w:pPr>
      <w:r>
        <w:rPr>
          <w:rFonts w:ascii="Times New Roman"/>
          <w:b w:val="false"/>
          <w:i w:val="false"/>
          <w:color w:val="000000"/>
          <w:sz w:val="28"/>
        </w:rPr>
        <w:t>
      2) көрсетілетін қызметті алушы электрондық мемлекеттік қызметті таңдауды, электрондық сұрау салу жолдарын толтыруды және құжаттарды бекітуді жүргізеді;</w:t>
      </w:r>
    </w:p>
    <w:bookmarkEnd w:id="135"/>
    <w:bookmarkStart w:name="z157" w:id="136"/>
    <w:p>
      <w:pPr>
        <w:spacing w:after="0"/>
        <w:ind w:left="0"/>
        <w:jc w:val="both"/>
      </w:pPr>
      <w:r>
        <w:rPr>
          <w:rFonts w:ascii="Times New Roman"/>
          <w:b w:val="false"/>
          <w:i w:val="false"/>
          <w:color w:val="000000"/>
          <w:sz w:val="28"/>
        </w:rPr>
        <w:t>
      3) электрондық мемлекеттік қызмет көрсету үшін электрондық сұрау салуға көрсетілетін қызметті алушы ЭЦҚ-сы арқылы куәландыру жүргізеді;</w:t>
      </w:r>
    </w:p>
    <w:bookmarkEnd w:id="136"/>
    <w:bookmarkStart w:name="z158" w:id="137"/>
    <w:p>
      <w:pPr>
        <w:spacing w:after="0"/>
        <w:ind w:left="0"/>
        <w:jc w:val="both"/>
      </w:pPr>
      <w:r>
        <w:rPr>
          <w:rFonts w:ascii="Times New Roman"/>
          <w:b w:val="false"/>
          <w:i w:val="false"/>
          <w:color w:val="000000"/>
          <w:sz w:val="28"/>
        </w:rPr>
        <w:t>
      4) көрсетілетін қызметті беруші көрсетілетін қызметті алушының электрондық сұрау салуын өңдеуді (тексеруді, тіркеуді) жүзеге асырады;</w:t>
      </w:r>
    </w:p>
    <w:bookmarkEnd w:id="137"/>
    <w:bookmarkStart w:name="z159" w:id="138"/>
    <w:p>
      <w:pPr>
        <w:spacing w:after="0"/>
        <w:ind w:left="0"/>
        <w:jc w:val="both"/>
      </w:pPr>
      <w:r>
        <w:rPr>
          <w:rFonts w:ascii="Times New Roman"/>
          <w:b w:val="false"/>
          <w:i w:val="false"/>
          <w:color w:val="000000"/>
          <w:sz w:val="28"/>
        </w:rPr>
        <w:t>
      5) Порталдағы көрсетілетін қызметті алушы "жеке кабинетінде" электрондық сұрау салу мәртебесі мен мемлекеттік қызмет көрсету мерзімі туралы хабарламаны көрсетілетін қызметті берушіден алады;</w:t>
      </w:r>
    </w:p>
    <w:bookmarkEnd w:id="138"/>
    <w:bookmarkStart w:name="z160" w:id="139"/>
    <w:p>
      <w:pPr>
        <w:spacing w:after="0"/>
        <w:ind w:left="0"/>
        <w:jc w:val="both"/>
      </w:pPr>
      <w:r>
        <w:rPr>
          <w:rFonts w:ascii="Times New Roman"/>
          <w:b w:val="false"/>
          <w:i w:val="false"/>
          <w:color w:val="000000"/>
          <w:sz w:val="28"/>
        </w:rPr>
        <w:t xml:space="preserve">
      6) көрсетілетін қызметті беруші Стандарттың </w:t>
      </w:r>
      <w:r>
        <w:rPr>
          <w:rFonts w:ascii="Times New Roman"/>
          <w:b w:val="false"/>
          <w:i w:val="false"/>
          <w:color w:val="000000"/>
          <w:sz w:val="28"/>
        </w:rPr>
        <w:t>4-тармағына</w:t>
      </w:r>
      <w:r>
        <w:rPr>
          <w:rFonts w:ascii="Times New Roman"/>
          <w:b w:val="false"/>
          <w:i w:val="false"/>
          <w:color w:val="000000"/>
          <w:sz w:val="28"/>
        </w:rPr>
        <w:t xml:space="preserve"> сәйкес мерзімде мемлекеттік қызмет көрсету нәтижесін көрсетілетін қызметті алушының "жеке кабинетіне" ЭЦҚ-сы қойылған электрондық құжат нысанында жолдайды;</w:t>
      </w:r>
    </w:p>
    <w:bookmarkEnd w:id="139"/>
    <w:bookmarkStart w:name="z161" w:id="140"/>
    <w:p>
      <w:pPr>
        <w:spacing w:after="0"/>
        <w:ind w:left="0"/>
        <w:jc w:val="both"/>
      </w:pPr>
      <w:r>
        <w:rPr>
          <w:rFonts w:ascii="Times New Roman"/>
          <w:b w:val="false"/>
          <w:i w:val="false"/>
          <w:color w:val="000000"/>
          <w:sz w:val="28"/>
        </w:rPr>
        <w:t>
      7) көрсетілетін қызметті алушы мемлекеттік қызмет көрсету нәтижесін көрсетілетін қызметті алушының "жеке кабинетінде" Портал арқылы алады.</w:t>
      </w:r>
    </w:p>
    <w:bookmarkEnd w:id="140"/>
    <w:bookmarkStart w:name="z162" w:id="141"/>
    <w:p>
      <w:pPr>
        <w:spacing w:after="0"/>
        <w:ind w:left="0"/>
        <w:jc w:val="both"/>
      </w:pPr>
      <w:r>
        <w:rPr>
          <w:rFonts w:ascii="Times New Roman"/>
          <w:b w:val="false"/>
          <w:i w:val="false"/>
          <w:color w:val="000000"/>
          <w:sz w:val="28"/>
        </w:rPr>
        <w:t xml:space="preserve">
      Ақпараттық жүйелердің функционалдық өзара іс-қимыл диаграммасы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End w:id="141"/>
    <w:bookmarkStart w:name="z163" w:id="142"/>
    <w:p>
      <w:pPr>
        <w:spacing w:after="0"/>
        <w:ind w:left="0"/>
        <w:jc w:val="both"/>
      </w:pPr>
      <w:r>
        <w:rPr>
          <w:rFonts w:ascii="Times New Roman"/>
          <w:b w:val="false"/>
          <w:i w:val="false"/>
          <w:color w:val="000000"/>
          <w:sz w:val="28"/>
        </w:rPr>
        <w:t xml:space="preserve">
      8. Мемлекеттік қызмет көрсету процесінде рәсімдердің (іс-қимылдардың) ретін, көрсетілетін қызметті берушінің құрылымдық бөлімшелерінің (қызметкерлерінің) өзара іс-қимылдарының толық сипаттамасы, сондай-ақ өзге көрсетілетін қызметті берушілермен өзара іс-қимыл тәртібінің және мемлекеттік қызмет көрсету процесінде ақпараттық жүйелерді қолдану тәртібінің сипаттамасы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көрсетіледі.</w:t>
      </w:r>
    </w:p>
    <w:bookmarkEnd w:id="1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"Қамқоршыларға немесе</w:t>
            </w:r>
            <w:r>
              <w:br/>
            </w:r>
            <w:r>
              <w:rPr>
                <w:rFonts w:ascii="Times New Roman"/>
                <w:b w:val="false"/>
                <w:i w:val="false"/>
                <w:color w:val="000000"/>
                <w:sz w:val="20"/>
              </w:rPr>
              <w:t>қорғаншыларға жетім</w:t>
            </w:r>
            <w:r>
              <w:br/>
            </w:r>
            <w:r>
              <w:rPr>
                <w:rFonts w:ascii="Times New Roman"/>
                <w:b w:val="false"/>
                <w:i w:val="false"/>
                <w:color w:val="000000"/>
                <w:sz w:val="20"/>
              </w:rPr>
              <w:t>баланы (жетім балаларды)</w:t>
            </w:r>
            <w:r>
              <w:br/>
            </w:r>
            <w:r>
              <w:rPr>
                <w:rFonts w:ascii="Times New Roman"/>
                <w:b w:val="false"/>
                <w:i w:val="false"/>
                <w:color w:val="000000"/>
                <w:sz w:val="20"/>
              </w:rPr>
              <w:t>және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баланы (балаларды)</w:t>
            </w:r>
            <w:r>
              <w:br/>
            </w:r>
            <w:r>
              <w:rPr>
                <w:rFonts w:ascii="Times New Roman"/>
                <w:b w:val="false"/>
                <w:i w:val="false"/>
                <w:color w:val="000000"/>
                <w:sz w:val="20"/>
              </w:rPr>
              <w:t>асырап-бағуға жәрдемақы</w:t>
            </w:r>
            <w:r>
              <w:br/>
            </w:r>
            <w:r>
              <w:rPr>
                <w:rFonts w:ascii="Times New Roman"/>
                <w:b w:val="false"/>
                <w:i w:val="false"/>
                <w:color w:val="000000"/>
                <w:sz w:val="20"/>
              </w:rPr>
              <w:t>төлеуді тағайындау"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1-қосымша</w:t>
            </w:r>
          </w:p>
        </w:tc>
      </w:tr>
    </w:tbl>
    <w:bookmarkStart w:name="z165" w:id="143"/>
    <w:p>
      <w:pPr>
        <w:spacing w:after="0"/>
        <w:ind w:left="0"/>
        <w:jc w:val="left"/>
      </w:pPr>
      <w:r>
        <w:rPr>
          <w:rFonts w:ascii="Times New Roman"/>
          <w:b/>
          <w:i w:val="false"/>
          <w:color w:val="000000"/>
        </w:rPr>
        <w:t xml:space="preserve"> Портал арқылы мемлекеттік қызметті көрсету кезіндегі функционалдық өзара іс-қимыл диаграммасы</w:t>
      </w:r>
    </w:p>
    <w:bookmarkEnd w:id="143"/>
    <w:bookmarkStart w:name="z166" w:id="144"/>
    <w:p>
      <w:pPr>
        <w:spacing w:after="0"/>
        <w:ind w:left="0"/>
        <w:jc w:val="both"/>
      </w:pPr>
      <w:r>
        <w:rPr>
          <w:rFonts w:ascii="Times New Roman"/>
          <w:b w:val="false"/>
          <w:i w:val="false"/>
          <w:color w:val="000000"/>
          <w:sz w:val="28"/>
        </w:rPr>
        <w:t xml:space="preserve">
      </w:t>
      </w:r>
    </w:p>
    <w:bookmarkEnd w:id="144"/>
    <w:p>
      <w:pPr>
        <w:spacing w:after="0"/>
        <w:ind w:left="0"/>
        <w:jc w:val="both"/>
      </w:pPr>
      <w:r>
        <w:drawing>
          <wp:inline distT="0" distB="0" distL="0" distR="0">
            <wp:extent cx="7810500" cy="363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363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7" w:id="145"/>
    <w:p>
      <w:pPr>
        <w:spacing w:after="0"/>
        <w:ind w:left="0"/>
        <w:jc w:val="left"/>
      </w:pPr>
      <w:r>
        <w:rPr>
          <w:rFonts w:ascii="Times New Roman"/>
          <w:b/>
          <w:i w:val="false"/>
          <w:color w:val="000000"/>
        </w:rPr>
        <w:t xml:space="preserve"> Шартты белгілер мен қысқартулар:</w:t>
      </w:r>
    </w:p>
    <w:bookmarkEnd w:id="145"/>
    <w:bookmarkStart w:name="z168" w:id="146"/>
    <w:p>
      <w:pPr>
        <w:spacing w:after="0"/>
        <w:ind w:left="0"/>
        <w:jc w:val="both"/>
      </w:pPr>
      <w:r>
        <w:rPr>
          <w:rFonts w:ascii="Times New Roman"/>
          <w:b w:val="false"/>
          <w:i w:val="false"/>
          <w:color w:val="000000"/>
          <w:sz w:val="28"/>
        </w:rPr>
        <w:t xml:space="preserve">
      </w:t>
      </w:r>
    </w:p>
    <w:bookmarkEnd w:id="146"/>
    <w:p>
      <w:pPr>
        <w:spacing w:after="0"/>
        <w:ind w:left="0"/>
        <w:jc w:val="both"/>
      </w:pPr>
      <w:r>
        <w:drawing>
          <wp:inline distT="0" distB="0" distL="0" distR="0">
            <wp:extent cx="7810500" cy="670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670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"Қамқоршыларға немесе</w:t>
            </w:r>
            <w:r>
              <w:br/>
            </w:r>
            <w:r>
              <w:rPr>
                <w:rFonts w:ascii="Times New Roman"/>
                <w:b w:val="false"/>
                <w:i w:val="false"/>
                <w:color w:val="000000"/>
                <w:sz w:val="20"/>
              </w:rPr>
              <w:t>қорғаншыларға жетім</w:t>
            </w:r>
            <w:r>
              <w:br/>
            </w:r>
            <w:r>
              <w:rPr>
                <w:rFonts w:ascii="Times New Roman"/>
                <w:b w:val="false"/>
                <w:i w:val="false"/>
                <w:color w:val="000000"/>
                <w:sz w:val="20"/>
              </w:rPr>
              <w:t>баланы (жетім балаларды)</w:t>
            </w:r>
            <w:r>
              <w:br/>
            </w:r>
            <w:r>
              <w:rPr>
                <w:rFonts w:ascii="Times New Roman"/>
                <w:b w:val="false"/>
                <w:i w:val="false"/>
                <w:color w:val="000000"/>
                <w:sz w:val="20"/>
              </w:rPr>
              <w:t>және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баланы (балаларды)</w:t>
            </w:r>
            <w:r>
              <w:br/>
            </w:r>
            <w:r>
              <w:rPr>
                <w:rFonts w:ascii="Times New Roman"/>
                <w:b w:val="false"/>
                <w:i w:val="false"/>
                <w:color w:val="000000"/>
                <w:sz w:val="20"/>
              </w:rPr>
              <w:t>асырап-бағуға жәрдемақы</w:t>
            </w:r>
            <w:r>
              <w:br/>
            </w:r>
            <w:r>
              <w:rPr>
                <w:rFonts w:ascii="Times New Roman"/>
                <w:b w:val="false"/>
                <w:i w:val="false"/>
                <w:color w:val="000000"/>
                <w:sz w:val="20"/>
              </w:rPr>
              <w:t>төлеуді тағайындау"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2-қосымша</w:t>
            </w:r>
          </w:p>
        </w:tc>
      </w:tr>
    </w:tbl>
    <w:bookmarkStart w:name="z170" w:id="147"/>
    <w:p>
      <w:pPr>
        <w:spacing w:after="0"/>
        <w:ind w:left="0"/>
        <w:jc w:val="left"/>
      </w:pPr>
      <w:r>
        <w:rPr>
          <w:rFonts w:ascii="Times New Roman"/>
          <w:b/>
          <w:i w:val="false"/>
          <w:color w:val="000000"/>
        </w:rPr>
        <w:t xml:space="preserve"> "Қамқоршыларға немесе қорғаншыларға жетім баланы (жетім балаларды) және ата-анасының қамқорлығынсыз қалған баланы (балаларды) асырап-бағуға жәрдемақы төлеуді тағайындау" мемлекеттік қызмет көрсетудің бизнес-процестерінің анықтамалығы</w:t>
      </w:r>
    </w:p>
    <w:bookmarkEnd w:id="147"/>
    <w:p>
      <w:pPr>
        <w:spacing w:after="0"/>
        <w:ind w:left="0"/>
        <w:jc w:val="left"/>
      </w:pPr>
      <w:r>
        <w:br/>
      </w:r>
    </w:p>
    <w:p>
      <w:pPr>
        <w:spacing w:after="0"/>
        <w:ind w:left="0"/>
        <w:jc w:val="both"/>
      </w:pPr>
      <w:r>
        <w:drawing>
          <wp:inline distT="0" distB="0" distL="0" distR="0">
            <wp:extent cx="7810500" cy="360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360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2" w:id="148"/>
    <w:p>
      <w:pPr>
        <w:spacing w:after="0"/>
        <w:ind w:left="0"/>
        <w:jc w:val="both"/>
      </w:pPr>
      <w:r>
        <w:rPr>
          <w:rFonts w:ascii="Times New Roman"/>
          <w:b w:val="false"/>
          <w:i w:val="false"/>
          <w:color w:val="000000"/>
          <w:sz w:val="28"/>
        </w:rPr>
        <w:t xml:space="preserve">
      </w:t>
      </w:r>
    </w:p>
    <w:bookmarkEnd w:id="148"/>
    <w:p>
      <w:pPr>
        <w:spacing w:after="0"/>
        <w:ind w:left="0"/>
        <w:jc w:val="both"/>
      </w:pPr>
      <w:r>
        <w:drawing>
          <wp:inline distT="0" distB="0" distL="0" distR="0">
            <wp:extent cx="7810500" cy="290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290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3" w:id="149"/>
    <w:p>
      <w:pPr>
        <w:spacing w:after="0"/>
        <w:ind w:left="0"/>
        <w:jc w:val="left"/>
      </w:pPr>
      <w:r>
        <w:rPr>
          <w:rFonts w:ascii="Times New Roman"/>
          <w:b/>
          <w:i w:val="false"/>
          <w:color w:val="000000"/>
        </w:rPr>
        <w:t xml:space="preserve"> Шартты белгілер:</w:t>
      </w:r>
    </w:p>
    <w:bookmarkEnd w:id="149"/>
    <w:p>
      <w:pPr>
        <w:spacing w:after="0"/>
        <w:ind w:left="0"/>
        <w:jc w:val="left"/>
      </w:pPr>
      <w:r>
        <w:br/>
      </w:r>
    </w:p>
    <w:p>
      <w:pPr>
        <w:spacing w:after="0"/>
        <w:ind w:left="0"/>
        <w:jc w:val="both"/>
      </w:pPr>
      <w:r>
        <w:drawing>
          <wp:inline distT="0" distB="0" distL="0" distR="0">
            <wp:extent cx="7810500" cy="173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173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Әкімдіктің 2016 жылғы</w:t>
            </w:r>
            <w:r>
              <w:br/>
            </w:r>
            <w:r>
              <w:rPr>
                <w:rFonts w:ascii="Times New Roman"/>
                <w:b w:val="false"/>
                <w:i w:val="false"/>
                <w:color w:val="000000"/>
                <w:sz w:val="20"/>
              </w:rPr>
              <w:t>21 маусымдағы № 284</w:t>
            </w:r>
            <w:r>
              <w:br/>
            </w:r>
            <w:r>
              <w:rPr>
                <w:rFonts w:ascii="Times New Roman"/>
                <w:b w:val="false"/>
                <w:i w:val="false"/>
                <w:color w:val="000000"/>
                <w:sz w:val="20"/>
              </w:rPr>
              <w:t>қаулысына 6-қосымша</w:t>
            </w:r>
          </w:p>
        </w:tc>
      </w:tr>
    </w:tbl>
    <w:bookmarkStart w:name="z268" w:id="150"/>
    <w:p>
      <w:pPr>
        <w:spacing w:after="0"/>
        <w:ind w:left="0"/>
        <w:jc w:val="left"/>
      </w:pPr>
      <w:r>
        <w:rPr>
          <w:rFonts w:ascii="Times New Roman"/>
          <w:b/>
          <w:i w:val="false"/>
          <w:color w:val="000000"/>
        </w:rPr>
        <w:t xml:space="preserve"> "Патронат тәрбиешiлерге берiлген баланы (балаларды) асырап-бағуға ақшалай қаражат төлеуді тағайындау" мемлекеттік көрсетілетін қызмет регламенті</w:t>
      </w:r>
    </w:p>
    <w:bookmarkEnd w:id="150"/>
    <w:p>
      <w:pPr>
        <w:spacing w:after="0"/>
        <w:ind w:left="0"/>
        <w:jc w:val="both"/>
      </w:pPr>
      <w:r>
        <w:rPr>
          <w:rFonts w:ascii="Times New Roman"/>
          <w:b w:val="false"/>
          <w:i w:val="false"/>
          <w:color w:val="ff0000"/>
          <w:sz w:val="28"/>
        </w:rPr>
        <w:t xml:space="preserve">
      Ескерту. Регламент аланып тасталды - Қостанай облысы әкімдігінің 26.07.2019 </w:t>
      </w:r>
      <w:r>
        <w:rPr>
          <w:rFonts w:ascii="Times New Roman"/>
          <w:b w:val="false"/>
          <w:i w:val="false"/>
          <w:color w:val="ff0000"/>
          <w:sz w:val="28"/>
        </w:rPr>
        <w:t>№ 302</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Әкімдіктің 2016 жылғы</w:t>
            </w:r>
            <w:r>
              <w:br/>
            </w:r>
            <w:r>
              <w:rPr>
                <w:rFonts w:ascii="Times New Roman"/>
                <w:b w:val="false"/>
                <w:i w:val="false"/>
                <w:color w:val="000000"/>
                <w:sz w:val="20"/>
              </w:rPr>
              <w:t>21 маусымдағы № 284</w:t>
            </w:r>
            <w:r>
              <w:br/>
            </w:r>
            <w:r>
              <w:rPr>
                <w:rFonts w:ascii="Times New Roman"/>
                <w:b w:val="false"/>
                <w:i w:val="false"/>
                <w:color w:val="000000"/>
                <w:sz w:val="20"/>
              </w:rPr>
              <w:t>қаулысына 7-қосымша</w:t>
            </w:r>
          </w:p>
        </w:tc>
      </w:tr>
    </w:tbl>
    <w:bookmarkStart w:name="z390" w:id="151"/>
    <w:p>
      <w:pPr>
        <w:spacing w:after="0"/>
        <w:ind w:left="0"/>
        <w:jc w:val="left"/>
      </w:pPr>
      <w:r>
        <w:rPr>
          <w:rFonts w:ascii="Times New Roman"/>
          <w:b/>
          <w:i w:val="false"/>
          <w:color w:val="000000"/>
        </w:rPr>
        <w:t xml:space="preserve"> "Жетім баланы және (немесе) ата-анасының қамқорлығынсыз қалған баланы асырап алуға байланысты біржолғы ақшалай төлемді тағайындау" мемлекеттік көрсетілетін қызмет регламенті</w:t>
      </w:r>
    </w:p>
    <w:bookmarkEnd w:id="151"/>
    <w:p>
      <w:pPr>
        <w:spacing w:after="0"/>
        <w:ind w:left="0"/>
        <w:jc w:val="both"/>
      </w:pPr>
      <w:r>
        <w:rPr>
          <w:rFonts w:ascii="Times New Roman"/>
          <w:b w:val="false"/>
          <w:i w:val="false"/>
          <w:color w:val="ff0000"/>
          <w:sz w:val="28"/>
        </w:rPr>
        <w:t xml:space="preserve">
      Ескерту. 7-қосымша жаңа редакцияда – Қостанай облысы әкімдігінің 26.07.2019 </w:t>
      </w:r>
      <w:r>
        <w:rPr>
          <w:rFonts w:ascii="Times New Roman"/>
          <w:b w:val="false"/>
          <w:i w:val="false"/>
          <w:color w:val="ff0000"/>
          <w:sz w:val="28"/>
        </w:rPr>
        <w:t>№ 302</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Start w:name="z178" w:id="152"/>
    <w:p>
      <w:pPr>
        <w:spacing w:after="0"/>
        <w:ind w:left="0"/>
        <w:jc w:val="left"/>
      </w:pPr>
      <w:r>
        <w:rPr>
          <w:rFonts w:ascii="Times New Roman"/>
          <w:b/>
          <w:i w:val="false"/>
          <w:color w:val="000000"/>
        </w:rPr>
        <w:t xml:space="preserve"> 1. Жалпы ережелер</w:t>
      </w:r>
    </w:p>
    <w:bookmarkEnd w:id="152"/>
    <w:bookmarkStart w:name="z179" w:id="153"/>
    <w:p>
      <w:pPr>
        <w:spacing w:after="0"/>
        <w:ind w:left="0"/>
        <w:jc w:val="both"/>
      </w:pPr>
      <w:r>
        <w:rPr>
          <w:rFonts w:ascii="Times New Roman"/>
          <w:b w:val="false"/>
          <w:i w:val="false"/>
          <w:color w:val="000000"/>
          <w:sz w:val="28"/>
        </w:rPr>
        <w:t>
      1. "Жетім баланы және (немесе) ата-анасының қамқорлығынсыз қалған баланы асырап алуға байланысты біржолғы ақшалай төлемді тағайындау" мемлекеттік қызметін (бұдан әрі – мемлекеттік көрсетілетін қызмет) аудандардың және облыстық маңызы бар қалалардың жергілікті атқарушы органдары (аудандардың және облыстық маңызы бар қалалардың білім бөлімдері) (бұдан әрі – көрсетілетін қызметті беруші) көрсетеді.</w:t>
      </w:r>
    </w:p>
    <w:bookmarkEnd w:id="153"/>
    <w:bookmarkStart w:name="z180" w:id="154"/>
    <w:p>
      <w:pPr>
        <w:spacing w:after="0"/>
        <w:ind w:left="0"/>
        <w:jc w:val="both"/>
      </w:pPr>
      <w:r>
        <w:rPr>
          <w:rFonts w:ascii="Times New Roman"/>
          <w:b w:val="false"/>
          <w:i w:val="false"/>
          <w:color w:val="000000"/>
          <w:sz w:val="28"/>
        </w:rPr>
        <w:t>
      Өтiнiштi қабылдау және мемлекеттiк қызмет көрсетудің нәтижесiн беру "электрондық үкіметтің" www.еgоv.kz веб-порталы (бұдан әрі – Портал) арқылы жүзеге асырылады.</w:t>
      </w:r>
    </w:p>
    <w:bookmarkEnd w:id="154"/>
    <w:bookmarkStart w:name="z181" w:id="155"/>
    <w:p>
      <w:pPr>
        <w:spacing w:after="0"/>
        <w:ind w:left="0"/>
        <w:jc w:val="both"/>
      </w:pPr>
      <w:r>
        <w:rPr>
          <w:rFonts w:ascii="Times New Roman"/>
          <w:b w:val="false"/>
          <w:i w:val="false"/>
          <w:color w:val="000000"/>
          <w:sz w:val="28"/>
        </w:rPr>
        <w:t>
      2. Мемлекеттік қызметті көрсету нысаны – электрондық (ішінара автоматтандырылған) түрінде.</w:t>
      </w:r>
    </w:p>
    <w:bookmarkEnd w:id="155"/>
    <w:bookmarkStart w:name="z182" w:id="156"/>
    <w:p>
      <w:pPr>
        <w:spacing w:after="0"/>
        <w:ind w:left="0"/>
        <w:jc w:val="both"/>
      </w:pPr>
      <w:r>
        <w:rPr>
          <w:rFonts w:ascii="Times New Roman"/>
          <w:b w:val="false"/>
          <w:i w:val="false"/>
          <w:color w:val="000000"/>
          <w:sz w:val="28"/>
        </w:rPr>
        <w:t xml:space="preserve">
      3. Мемлекеттік қызмет көрсетудің нәтижесі – Қазақстан Республикасы Білім және ғылым министрінің 2015 жылғы 13 сәуірдегі </w:t>
      </w:r>
      <w:r>
        <w:rPr>
          <w:rFonts w:ascii="Times New Roman"/>
          <w:b w:val="false"/>
          <w:i w:val="false"/>
          <w:color w:val="000000"/>
          <w:sz w:val="28"/>
        </w:rPr>
        <w:t>№ 198</w:t>
      </w:r>
      <w:r>
        <w:rPr>
          <w:rFonts w:ascii="Times New Roman"/>
          <w:b w:val="false"/>
          <w:i w:val="false"/>
          <w:color w:val="000000"/>
          <w:sz w:val="28"/>
        </w:rPr>
        <w:t xml:space="preserve"> "Отбасы және балалар саласында көрсетілетін мемлекеттік қызметтер стандарттарын бекіту туралы" бұйрығымен (Нормативтік құқықтық актілерді мемлекеттік тіркеу тізілімінде № 11184 болып тіркелген) бекітілген "Жетім баланы және (немесе) ата-анасының қамқорлығынсыз қалған баланы асырап алуға байланысты біржолғы ақшалай төлемді тағайындау" мемлекеттік көрсетілетін қызмет стандартына (бұдан әрі – Стандарт)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жетім баланы және (немесе) ата-анасының қамқорлығынсыз қалған баланы асырап алуға байланысты біржолғы ақшалай төлемді тағайындау туралы шешім не Стандарттың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негіздер бойынша мемлекеттік қызмет көрсетуден бас тарту туралы дәлелді жауап.</w:t>
      </w:r>
    </w:p>
    <w:bookmarkEnd w:id="156"/>
    <w:bookmarkStart w:name="z183" w:id="157"/>
    <w:p>
      <w:pPr>
        <w:spacing w:after="0"/>
        <w:ind w:left="0"/>
        <w:jc w:val="both"/>
      </w:pPr>
      <w:r>
        <w:rPr>
          <w:rFonts w:ascii="Times New Roman"/>
          <w:b w:val="false"/>
          <w:i w:val="false"/>
          <w:color w:val="000000"/>
          <w:sz w:val="28"/>
        </w:rPr>
        <w:t>
      Мемлекеттік қызмет көрсету нәтижесін ұсыну нысаны – электрондық түрінде.</w:t>
      </w:r>
    </w:p>
    <w:bookmarkEnd w:id="157"/>
    <w:bookmarkStart w:name="z184" w:id="158"/>
    <w:p>
      <w:pPr>
        <w:spacing w:after="0"/>
        <w:ind w:left="0"/>
        <w:jc w:val="both"/>
      </w:pPr>
      <w:r>
        <w:rPr>
          <w:rFonts w:ascii="Times New Roman"/>
          <w:b w:val="false"/>
          <w:i w:val="false"/>
          <w:color w:val="000000"/>
          <w:sz w:val="28"/>
        </w:rPr>
        <w:t>
      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 және сақталады.</w:t>
      </w:r>
    </w:p>
    <w:bookmarkEnd w:id="158"/>
    <w:bookmarkStart w:name="z185" w:id="159"/>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іс-қимылы тәртібін сипаттау</w:t>
      </w:r>
    </w:p>
    <w:bookmarkEnd w:id="159"/>
    <w:bookmarkStart w:name="z186" w:id="160"/>
    <w:p>
      <w:pPr>
        <w:spacing w:after="0"/>
        <w:ind w:left="0"/>
        <w:jc w:val="both"/>
      </w:pPr>
      <w:r>
        <w:rPr>
          <w:rFonts w:ascii="Times New Roman"/>
          <w:b w:val="false"/>
          <w:i w:val="false"/>
          <w:color w:val="000000"/>
          <w:sz w:val="28"/>
        </w:rPr>
        <w:t>
      4. Мемлекеттік қызмет көрсетілетін қызметті берушінің құрылымдық бөлімшелері (қызметкерлері) арқылы көрсетілмейді.</w:t>
      </w:r>
    </w:p>
    <w:bookmarkEnd w:id="160"/>
    <w:bookmarkStart w:name="z187" w:id="161"/>
    <w:p>
      <w:pPr>
        <w:spacing w:after="0"/>
        <w:ind w:left="0"/>
        <w:jc w:val="left"/>
      </w:pPr>
      <w:r>
        <w:rPr>
          <w:rFonts w:ascii="Times New Roman"/>
          <w:b/>
          <w:i w:val="false"/>
          <w:color w:val="000000"/>
        </w:rPr>
        <w:t xml:space="preserve"> 3. Мемлекеттік қызмет көрсету процесінде көрсетілетін қызмет берушінің құрылымдық бөлімшелерінің (қызметкерлерінің) өзара іс-қимылы тәртібін сипаттау</w:t>
      </w:r>
    </w:p>
    <w:bookmarkEnd w:id="161"/>
    <w:bookmarkStart w:name="z188" w:id="162"/>
    <w:p>
      <w:pPr>
        <w:spacing w:after="0"/>
        <w:ind w:left="0"/>
        <w:jc w:val="both"/>
      </w:pPr>
      <w:r>
        <w:rPr>
          <w:rFonts w:ascii="Times New Roman"/>
          <w:b w:val="false"/>
          <w:i w:val="false"/>
          <w:color w:val="000000"/>
          <w:sz w:val="28"/>
        </w:rPr>
        <w:t>
      5. Мемлекеттік қызмет көрсетілетін қызметті берушінің құрылымдық бөлімшелері (қызметкерлері) арқылы көрсетілмейді.</w:t>
      </w:r>
    </w:p>
    <w:bookmarkEnd w:id="162"/>
    <w:bookmarkStart w:name="z189" w:id="163"/>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163"/>
    <w:bookmarkStart w:name="z190" w:id="164"/>
    <w:p>
      <w:pPr>
        <w:spacing w:after="0"/>
        <w:ind w:left="0"/>
        <w:jc w:val="both"/>
      </w:pPr>
      <w:r>
        <w:rPr>
          <w:rFonts w:ascii="Times New Roman"/>
          <w:b w:val="false"/>
          <w:i w:val="false"/>
          <w:color w:val="000000"/>
          <w:sz w:val="28"/>
        </w:rPr>
        <w:t>
      6. Мемлекеттік қызмет "Азаматтарға арналған үкімет" мемлекеттік корпорациясы" коммерциялық емес акционерлік қоғамының Қостанай облысы бойынша филиалы арқылы көрсетілмейді.</w:t>
      </w:r>
    </w:p>
    <w:bookmarkEnd w:id="164"/>
    <w:bookmarkStart w:name="z191" w:id="165"/>
    <w:p>
      <w:pPr>
        <w:spacing w:after="0"/>
        <w:ind w:left="0"/>
        <w:jc w:val="both"/>
      </w:pPr>
      <w:r>
        <w:rPr>
          <w:rFonts w:ascii="Times New Roman"/>
          <w:b w:val="false"/>
          <w:i w:val="false"/>
          <w:color w:val="000000"/>
          <w:sz w:val="28"/>
        </w:rPr>
        <w:t>
      7. Портал арқылы мемлекеттік қызмет көрсету кезінде көрсетілетін қызметті беруші мен көрсетілетін қызметті алушының жүгіну және рәсімдердің (іс-қимылдардың) реттілігі тәртібін сипаттау:</w:t>
      </w:r>
    </w:p>
    <w:bookmarkEnd w:id="165"/>
    <w:bookmarkStart w:name="z192" w:id="166"/>
    <w:p>
      <w:pPr>
        <w:spacing w:after="0"/>
        <w:ind w:left="0"/>
        <w:jc w:val="both"/>
      </w:pPr>
      <w:r>
        <w:rPr>
          <w:rFonts w:ascii="Times New Roman"/>
          <w:b w:val="false"/>
          <w:i w:val="false"/>
          <w:color w:val="000000"/>
          <w:sz w:val="28"/>
        </w:rPr>
        <w:t>
      1) көрсетілетін қызметті алушы Порталда тіркелуді, авторизациялауды жеке сәйкестендіру нөмірі, ЭЦҚ арқылы жүзеге асырады;</w:t>
      </w:r>
    </w:p>
    <w:bookmarkEnd w:id="166"/>
    <w:bookmarkStart w:name="z193" w:id="167"/>
    <w:p>
      <w:pPr>
        <w:spacing w:after="0"/>
        <w:ind w:left="0"/>
        <w:jc w:val="both"/>
      </w:pPr>
      <w:r>
        <w:rPr>
          <w:rFonts w:ascii="Times New Roman"/>
          <w:b w:val="false"/>
          <w:i w:val="false"/>
          <w:color w:val="000000"/>
          <w:sz w:val="28"/>
        </w:rPr>
        <w:t xml:space="preserve">
      2) көрсетілетін қызметті алушы электрондық мемлекеттік қызметті таңдауды, электрондық сұрау салу жолдарын толтыруды және құжаттарды бекітуді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жүргізеді;</w:t>
      </w:r>
    </w:p>
    <w:bookmarkEnd w:id="167"/>
    <w:bookmarkStart w:name="z194" w:id="168"/>
    <w:p>
      <w:pPr>
        <w:spacing w:after="0"/>
        <w:ind w:left="0"/>
        <w:jc w:val="both"/>
      </w:pPr>
      <w:r>
        <w:rPr>
          <w:rFonts w:ascii="Times New Roman"/>
          <w:b w:val="false"/>
          <w:i w:val="false"/>
          <w:color w:val="000000"/>
          <w:sz w:val="28"/>
        </w:rPr>
        <w:t>
      3) электрондық мемлекеттік қызмет көрсету үшін электрондық сұрау салуға көрсетілетін қызметті алушы ЭЦҚ-сы арқылы куәландыру жүргізеді;</w:t>
      </w:r>
    </w:p>
    <w:bookmarkEnd w:id="168"/>
    <w:bookmarkStart w:name="z195" w:id="169"/>
    <w:p>
      <w:pPr>
        <w:spacing w:after="0"/>
        <w:ind w:left="0"/>
        <w:jc w:val="both"/>
      </w:pPr>
      <w:r>
        <w:rPr>
          <w:rFonts w:ascii="Times New Roman"/>
          <w:b w:val="false"/>
          <w:i w:val="false"/>
          <w:color w:val="000000"/>
          <w:sz w:val="28"/>
        </w:rPr>
        <w:t>
      4) көрсетілетін қызметті беруші көрсетілетін қызметті алушының электрондық сұрау салуын өңдеуді (тексеруді, тіркеуді) жүзеге асырады;</w:t>
      </w:r>
    </w:p>
    <w:bookmarkEnd w:id="169"/>
    <w:bookmarkStart w:name="z196" w:id="170"/>
    <w:p>
      <w:pPr>
        <w:spacing w:after="0"/>
        <w:ind w:left="0"/>
        <w:jc w:val="both"/>
      </w:pPr>
      <w:r>
        <w:rPr>
          <w:rFonts w:ascii="Times New Roman"/>
          <w:b w:val="false"/>
          <w:i w:val="false"/>
          <w:color w:val="000000"/>
          <w:sz w:val="28"/>
        </w:rPr>
        <w:t>
      5) Порталдағы көрсетілетін қызметті алушы "жеке кабинетінде" электрондық сұрау салу мәртебесі мен мемлекеттік қызмет көрсету мерзімі туралы хабарламаны көрсетілетін қызметті берушіден алады;</w:t>
      </w:r>
    </w:p>
    <w:bookmarkEnd w:id="170"/>
    <w:bookmarkStart w:name="z197" w:id="171"/>
    <w:p>
      <w:pPr>
        <w:spacing w:after="0"/>
        <w:ind w:left="0"/>
        <w:jc w:val="both"/>
      </w:pPr>
      <w:r>
        <w:rPr>
          <w:rFonts w:ascii="Times New Roman"/>
          <w:b w:val="false"/>
          <w:i w:val="false"/>
          <w:color w:val="000000"/>
          <w:sz w:val="28"/>
        </w:rPr>
        <w:t xml:space="preserve">
      6) көрсетілетін қызметті беруші Стандарттың </w:t>
      </w:r>
      <w:r>
        <w:rPr>
          <w:rFonts w:ascii="Times New Roman"/>
          <w:b w:val="false"/>
          <w:i w:val="false"/>
          <w:color w:val="000000"/>
          <w:sz w:val="28"/>
        </w:rPr>
        <w:t>4-тармағына</w:t>
      </w:r>
      <w:r>
        <w:rPr>
          <w:rFonts w:ascii="Times New Roman"/>
          <w:b w:val="false"/>
          <w:i w:val="false"/>
          <w:color w:val="000000"/>
          <w:sz w:val="28"/>
        </w:rPr>
        <w:t xml:space="preserve"> сәйкес мерзімде мемлекеттік қызмет көрсету нәтижесін көрсетілетін қызметті алушының "жеке кабинетіне" ЭЦҚ-сы қойылған электрондық құжат нысанында жолдайды;</w:t>
      </w:r>
    </w:p>
    <w:bookmarkEnd w:id="171"/>
    <w:bookmarkStart w:name="z198" w:id="172"/>
    <w:p>
      <w:pPr>
        <w:spacing w:after="0"/>
        <w:ind w:left="0"/>
        <w:jc w:val="both"/>
      </w:pPr>
      <w:r>
        <w:rPr>
          <w:rFonts w:ascii="Times New Roman"/>
          <w:b w:val="false"/>
          <w:i w:val="false"/>
          <w:color w:val="000000"/>
          <w:sz w:val="28"/>
        </w:rPr>
        <w:t>
      7) көрсетілетін қызметті алушы мемлекеттік қызмет көрсету нәтижесін көрсетілетін қызметті алушының "жеке кабинетінде" Портал арқылы алады.</w:t>
      </w:r>
    </w:p>
    <w:bookmarkEnd w:id="172"/>
    <w:bookmarkStart w:name="z199" w:id="173"/>
    <w:p>
      <w:pPr>
        <w:spacing w:after="0"/>
        <w:ind w:left="0"/>
        <w:jc w:val="both"/>
      </w:pPr>
      <w:r>
        <w:rPr>
          <w:rFonts w:ascii="Times New Roman"/>
          <w:b w:val="false"/>
          <w:i w:val="false"/>
          <w:color w:val="000000"/>
          <w:sz w:val="28"/>
        </w:rPr>
        <w:t xml:space="preserve">
      Ақпараттық жүйелердің функционалдық өзара іс-қимыл диаграммасы осы Регламентке </w:t>
      </w:r>
      <w:r>
        <w:rPr>
          <w:rFonts w:ascii="Times New Roman"/>
          <w:b w:val="false"/>
          <w:i w:val="false"/>
          <w:color w:val="000000"/>
          <w:sz w:val="28"/>
        </w:rPr>
        <w:t>қосымшада</w:t>
      </w:r>
      <w:r>
        <w:rPr>
          <w:rFonts w:ascii="Times New Roman"/>
          <w:b w:val="false"/>
          <w:i w:val="false"/>
          <w:color w:val="000000"/>
          <w:sz w:val="28"/>
        </w:rPr>
        <w:t xml:space="preserve"> көрсетілген.</w:t>
      </w:r>
    </w:p>
    <w:bookmarkEnd w:id="1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"Жетім баланы және</w:t>
            </w:r>
            <w:r>
              <w:br/>
            </w:r>
            <w:r>
              <w:rPr>
                <w:rFonts w:ascii="Times New Roman"/>
                <w:b w:val="false"/>
                <w:i w:val="false"/>
                <w:color w:val="000000"/>
                <w:sz w:val="20"/>
              </w:rPr>
              <w:t>(немесе) ата-анасының</w:t>
            </w:r>
            <w:r>
              <w:br/>
            </w:r>
            <w:r>
              <w:rPr>
                <w:rFonts w:ascii="Times New Roman"/>
                <w:b w:val="false"/>
                <w:i w:val="false"/>
                <w:color w:val="000000"/>
                <w:sz w:val="20"/>
              </w:rPr>
              <w:t>қамқорлығынсыз қалған</w:t>
            </w:r>
            <w:r>
              <w:br/>
            </w:r>
            <w:r>
              <w:rPr>
                <w:rFonts w:ascii="Times New Roman"/>
                <w:b w:val="false"/>
                <w:i w:val="false"/>
                <w:color w:val="000000"/>
                <w:sz w:val="20"/>
              </w:rPr>
              <w:t>баланы асырап алуға</w:t>
            </w:r>
            <w:r>
              <w:br/>
            </w:r>
            <w:r>
              <w:rPr>
                <w:rFonts w:ascii="Times New Roman"/>
                <w:b w:val="false"/>
                <w:i w:val="false"/>
                <w:color w:val="000000"/>
                <w:sz w:val="20"/>
              </w:rPr>
              <w:t>байланысты біржолғы</w:t>
            </w:r>
            <w:r>
              <w:br/>
            </w:r>
            <w:r>
              <w:rPr>
                <w:rFonts w:ascii="Times New Roman"/>
                <w:b w:val="false"/>
                <w:i w:val="false"/>
                <w:color w:val="000000"/>
                <w:sz w:val="20"/>
              </w:rPr>
              <w:t>ақшалай төлемді</w:t>
            </w:r>
            <w:r>
              <w:br/>
            </w:r>
            <w:r>
              <w:rPr>
                <w:rFonts w:ascii="Times New Roman"/>
                <w:b w:val="false"/>
                <w:i w:val="false"/>
                <w:color w:val="000000"/>
                <w:sz w:val="20"/>
              </w:rPr>
              <w:t>тағайындау"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регламентіне</w:t>
            </w:r>
            <w:r>
              <w:br/>
            </w:r>
            <w:r>
              <w:rPr>
                <w:rFonts w:ascii="Times New Roman"/>
                <w:b w:val="false"/>
                <w:i w:val="false"/>
                <w:color w:val="000000"/>
                <w:sz w:val="20"/>
              </w:rPr>
              <w:t>қосымша</w:t>
            </w:r>
          </w:p>
        </w:tc>
      </w:tr>
    </w:tbl>
    <w:bookmarkStart w:name="z201" w:id="174"/>
    <w:p>
      <w:pPr>
        <w:spacing w:after="0"/>
        <w:ind w:left="0"/>
        <w:jc w:val="left"/>
      </w:pPr>
      <w:r>
        <w:rPr>
          <w:rFonts w:ascii="Times New Roman"/>
          <w:b/>
          <w:i w:val="false"/>
          <w:color w:val="000000"/>
        </w:rPr>
        <w:t xml:space="preserve"> Портал арқылы мемлекеттік қызметті көрсету кезіндегі функционалдық өзара іс-қимыл диаграммасы</w:t>
      </w:r>
    </w:p>
    <w:bookmarkEnd w:id="174"/>
    <w:bookmarkStart w:name="z202" w:id="175"/>
    <w:p>
      <w:pPr>
        <w:spacing w:after="0"/>
        <w:ind w:left="0"/>
        <w:jc w:val="both"/>
      </w:pPr>
      <w:r>
        <w:rPr>
          <w:rFonts w:ascii="Times New Roman"/>
          <w:b w:val="false"/>
          <w:i w:val="false"/>
          <w:color w:val="000000"/>
          <w:sz w:val="28"/>
        </w:rPr>
        <w:t xml:space="preserve">
      </w:t>
      </w:r>
    </w:p>
    <w:bookmarkEnd w:id="175"/>
    <w:p>
      <w:pPr>
        <w:spacing w:after="0"/>
        <w:ind w:left="0"/>
        <w:jc w:val="both"/>
      </w:pPr>
      <w:r>
        <w:drawing>
          <wp:inline distT="0" distB="0" distL="0" distR="0">
            <wp:extent cx="7810500" cy="364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364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3" w:id="176"/>
    <w:p>
      <w:pPr>
        <w:spacing w:after="0"/>
        <w:ind w:left="0"/>
        <w:jc w:val="left"/>
      </w:pPr>
      <w:r>
        <w:rPr>
          <w:rFonts w:ascii="Times New Roman"/>
          <w:b/>
          <w:i w:val="false"/>
          <w:color w:val="000000"/>
        </w:rPr>
        <w:t xml:space="preserve"> Шартты белгілер мен қысқартулар:</w:t>
      </w:r>
    </w:p>
    <w:bookmarkEnd w:id="176"/>
    <w:bookmarkStart w:name="z204" w:id="177"/>
    <w:p>
      <w:pPr>
        <w:spacing w:after="0"/>
        <w:ind w:left="0"/>
        <w:jc w:val="both"/>
      </w:pPr>
      <w:r>
        <w:rPr>
          <w:rFonts w:ascii="Times New Roman"/>
          <w:b w:val="false"/>
          <w:i w:val="false"/>
          <w:color w:val="000000"/>
          <w:sz w:val="28"/>
        </w:rPr>
        <w:t xml:space="preserve">
      </w:t>
      </w:r>
    </w:p>
    <w:bookmarkEnd w:id="177"/>
    <w:p>
      <w:pPr>
        <w:spacing w:after="0"/>
        <w:ind w:left="0"/>
        <w:jc w:val="both"/>
      </w:pPr>
      <w:r>
        <w:drawing>
          <wp:inline distT="0" distB="0" distL="0" distR="0">
            <wp:extent cx="7810500" cy="673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673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Әкімдіктің 2016 жылғы</w:t>
            </w:r>
            <w:r>
              <w:br/>
            </w:r>
            <w:r>
              <w:rPr>
                <w:rFonts w:ascii="Times New Roman"/>
                <w:b w:val="false"/>
                <w:i w:val="false"/>
                <w:color w:val="000000"/>
                <w:sz w:val="20"/>
              </w:rPr>
              <w:t>21 маусымдағы № 284</w:t>
            </w:r>
            <w:r>
              <w:br/>
            </w:r>
            <w:r>
              <w:rPr>
                <w:rFonts w:ascii="Times New Roman"/>
                <w:b w:val="false"/>
                <w:i w:val="false"/>
                <w:color w:val="000000"/>
                <w:sz w:val="20"/>
              </w:rPr>
              <w:t>қаулысына 8-қосымша</w:t>
            </w:r>
          </w:p>
        </w:tc>
      </w:tr>
    </w:tbl>
    <w:bookmarkStart w:name="z449" w:id="178"/>
    <w:p>
      <w:pPr>
        <w:spacing w:after="0"/>
        <w:ind w:left="0"/>
        <w:jc w:val="left"/>
      </w:pPr>
      <w:r>
        <w:rPr>
          <w:rFonts w:ascii="Times New Roman"/>
          <w:b/>
          <w:i w:val="false"/>
          <w:color w:val="000000"/>
        </w:rPr>
        <w:t xml:space="preserve"> "Баланы (балаларды) патронаттық тәрбиелеуге беру және патронат тәрбиешiлерге берiлген баланы (балаларды) асырап-бағуға ақшалай қаражат төлеуді тағайындау" мемлекеттік көрсетілетін қызмет регламенті</w:t>
      </w:r>
    </w:p>
    <w:bookmarkEnd w:id="178"/>
    <w:p>
      <w:pPr>
        <w:spacing w:after="0"/>
        <w:ind w:left="0"/>
        <w:jc w:val="both"/>
      </w:pPr>
      <w:r>
        <w:rPr>
          <w:rFonts w:ascii="Times New Roman"/>
          <w:b w:val="false"/>
          <w:i w:val="false"/>
          <w:color w:val="ff0000"/>
          <w:sz w:val="28"/>
        </w:rPr>
        <w:t xml:space="preserve">
      Ескерту. 8-қосымша жаңа редакцияда – Қостанай облысы әкімдігінің 26.07.2019 </w:t>
      </w:r>
      <w:r>
        <w:rPr>
          <w:rFonts w:ascii="Times New Roman"/>
          <w:b w:val="false"/>
          <w:i w:val="false"/>
          <w:color w:val="ff0000"/>
          <w:sz w:val="28"/>
        </w:rPr>
        <w:t>№ 302</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Start w:name="z208" w:id="179"/>
    <w:p>
      <w:pPr>
        <w:spacing w:after="0"/>
        <w:ind w:left="0"/>
        <w:jc w:val="left"/>
      </w:pPr>
      <w:r>
        <w:rPr>
          <w:rFonts w:ascii="Times New Roman"/>
          <w:b/>
          <w:i w:val="false"/>
          <w:color w:val="000000"/>
        </w:rPr>
        <w:t xml:space="preserve"> 1. Жалпы ережелер</w:t>
      </w:r>
    </w:p>
    <w:bookmarkEnd w:id="179"/>
    <w:bookmarkStart w:name="z209" w:id="180"/>
    <w:p>
      <w:pPr>
        <w:spacing w:after="0"/>
        <w:ind w:left="0"/>
        <w:jc w:val="both"/>
      </w:pPr>
      <w:r>
        <w:rPr>
          <w:rFonts w:ascii="Times New Roman"/>
          <w:b w:val="false"/>
          <w:i w:val="false"/>
          <w:color w:val="000000"/>
          <w:sz w:val="28"/>
        </w:rPr>
        <w:t>
      1. "Баланы (балаларды) патронаттық тәрбиелеуге беру және патронат тәрбиешiлерге берiлген баланы (балаларды) асырап-бағуға ақшалай қаражат төлеуді тағайындау" мемлекеттік қызметін (бұдан әрі – мемлекеттік көрсетілетін қызмет) аудандардың және облыстық маңызы бар қалалардың жергілікті атқарушы органдары (аудандардың және облыстық маңызы бар қалалардың білім бөлімдері) (бұдан әрі – көрсетілетін қызметті беруші) көрсетеді.</w:t>
      </w:r>
    </w:p>
    <w:bookmarkEnd w:id="180"/>
    <w:bookmarkStart w:name="z210" w:id="181"/>
    <w:p>
      <w:pPr>
        <w:spacing w:after="0"/>
        <w:ind w:left="0"/>
        <w:jc w:val="both"/>
      </w:pPr>
      <w:r>
        <w:rPr>
          <w:rFonts w:ascii="Times New Roman"/>
          <w:b w:val="false"/>
          <w:i w:val="false"/>
          <w:color w:val="000000"/>
          <w:sz w:val="28"/>
        </w:rPr>
        <w:t>
      Өтініштерді қабылдау және мемлекеттік қызмет көрсетудің нәтижелерін беру "электрондық үкіметтің" www.egov.kz веб-порталы (бұдан әрі – Портал) арқылы жүзеге асырылады.</w:t>
      </w:r>
    </w:p>
    <w:bookmarkEnd w:id="181"/>
    <w:bookmarkStart w:name="z211" w:id="182"/>
    <w:p>
      <w:pPr>
        <w:spacing w:after="0"/>
        <w:ind w:left="0"/>
        <w:jc w:val="both"/>
      </w:pPr>
      <w:r>
        <w:rPr>
          <w:rFonts w:ascii="Times New Roman"/>
          <w:b w:val="false"/>
          <w:i w:val="false"/>
          <w:color w:val="000000"/>
          <w:sz w:val="28"/>
        </w:rPr>
        <w:t>
      2. Мемлекеттік қызметті көрсету нысаны – электрондық (ішінара автоматтандырылған) түрінде.</w:t>
      </w:r>
    </w:p>
    <w:bookmarkEnd w:id="182"/>
    <w:bookmarkStart w:name="z212" w:id="183"/>
    <w:p>
      <w:pPr>
        <w:spacing w:after="0"/>
        <w:ind w:left="0"/>
        <w:jc w:val="both"/>
      </w:pPr>
      <w:r>
        <w:rPr>
          <w:rFonts w:ascii="Times New Roman"/>
          <w:b w:val="false"/>
          <w:i w:val="false"/>
          <w:color w:val="000000"/>
          <w:sz w:val="28"/>
        </w:rPr>
        <w:t xml:space="preserve">
      3. Мемлекеттік қызмет көрсетудің нәтижесі – көрсетілетін қызметті берушіге жүгінген кезде – Қазақстан Республикасы Білім және ғылым министрінің 2015 жылғы 13 сәуірдегі </w:t>
      </w:r>
      <w:r>
        <w:rPr>
          <w:rFonts w:ascii="Times New Roman"/>
          <w:b w:val="false"/>
          <w:i w:val="false"/>
          <w:color w:val="000000"/>
          <w:sz w:val="28"/>
        </w:rPr>
        <w:t>№ 198</w:t>
      </w:r>
      <w:r>
        <w:rPr>
          <w:rFonts w:ascii="Times New Roman"/>
          <w:b w:val="false"/>
          <w:i w:val="false"/>
          <w:color w:val="000000"/>
          <w:sz w:val="28"/>
        </w:rPr>
        <w:t xml:space="preserve"> "Отбасы және балалар саласында көрсетілетін мемлекеттік қызметтер стандарттарын бекіту туралы" бұйрығымен (Нормативтік құқықтық актілерді мемлекеттік тіркеу тізілімінде № 11184 болып тіркелген) бекітілген "Баланы (балаларды) патронаттық тәрбиелеуге беру және патронат тәрбиешiлерге берiлген баланы (балаларды) асырап-бағуға ақшалай қаражат төлеуді тағайындау" мемлекеттік көрсетілетін қызмет Стандартына (бұдан әрі – Стандарт)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баланы (балаларды) патронаттық тәрбиеге беру туралы шарт жасау туралы хабарлама және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боынша патронат тәрбиешілерге баланы (балаларды) күтіп-бағуға бөлінетін ақша қаражатын тағайындау туралы шешім не Стандарттың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негіздер бойынша мемлекеттік қызмет көрсетуден бас тарту туралы дәлелді жауап.</w:t>
      </w:r>
    </w:p>
    <w:bookmarkEnd w:id="183"/>
    <w:bookmarkStart w:name="z213" w:id="184"/>
    <w:p>
      <w:pPr>
        <w:spacing w:after="0"/>
        <w:ind w:left="0"/>
        <w:jc w:val="both"/>
      </w:pPr>
      <w:r>
        <w:rPr>
          <w:rFonts w:ascii="Times New Roman"/>
          <w:b w:val="false"/>
          <w:i w:val="false"/>
          <w:color w:val="000000"/>
          <w:sz w:val="28"/>
        </w:rPr>
        <w:t>
      Мемлекеттік қызмет көрсету нәтижесін ұсыну нысаны – электрондық түрінде.</w:t>
      </w:r>
    </w:p>
    <w:bookmarkEnd w:id="184"/>
    <w:bookmarkStart w:name="z214" w:id="185"/>
    <w:p>
      <w:pPr>
        <w:spacing w:after="0"/>
        <w:ind w:left="0"/>
        <w:jc w:val="both"/>
      </w:pPr>
      <w:r>
        <w:rPr>
          <w:rFonts w:ascii="Times New Roman"/>
          <w:b w:val="false"/>
          <w:i w:val="false"/>
          <w:color w:val="000000"/>
          <w:sz w:val="28"/>
        </w:rPr>
        <w:t>
      Порталда мемлекеттік қызмет көрсету нәтижесі көрсетілетін қызметті берушінің уәкілетті тұлғасының электрондық цифрлық қолтаңбасымен (бұдан әрі – ЭЦҚ) куәландырылған электрондық құжат нысанында көрсетілетін қызметті алушының "жеке кабинетіне" жіберіледі және сақталады.</w:t>
      </w:r>
    </w:p>
    <w:bookmarkEnd w:id="185"/>
    <w:bookmarkStart w:name="z215" w:id="186"/>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іс-қимылы тәртібін сипаттау</w:t>
      </w:r>
    </w:p>
    <w:bookmarkEnd w:id="186"/>
    <w:bookmarkStart w:name="z216" w:id="187"/>
    <w:p>
      <w:pPr>
        <w:spacing w:after="0"/>
        <w:ind w:left="0"/>
        <w:jc w:val="both"/>
      </w:pPr>
      <w:r>
        <w:rPr>
          <w:rFonts w:ascii="Times New Roman"/>
          <w:b w:val="false"/>
          <w:i w:val="false"/>
          <w:color w:val="000000"/>
          <w:sz w:val="28"/>
        </w:rPr>
        <w:t>
      4. Мемлекеттік қызмет көрсетілетін қызметті берушінің құрылымдық бөлімшелері (қызметкерлері) арқылы көрсетілмейді.</w:t>
      </w:r>
    </w:p>
    <w:bookmarkEnd w:id="187"/>
    <w:p>
      <w:pPr>
        <w:spacing w:after="0"/>
        <w:ind w:left="0"/>
        <w:jc w:val="left"/>
      </w:pPr>
      <w:r>
        <w:rPr>
          <w:rFonts w:ascii="Times New Roman"/>
          <w:b/>
          <w:i w:val="false"/>
          <w:color w:val="000000"/>
        </w:rPr>
        <w:t xml:space="preserve"> 3. Мемлекеттік қызмет көрсету процесінде көрсетілетін қызмет берушінің құрылымдық бөлімшелерінің (қызметкерлерінің) өзара іс-қимылы тәртібін сипаттау</w:t>
      </w:r>
    </w:p>
    <w:bookmarkStart w:name="z218" w:id="188"/>
    <w:p>
      <w:pPr>
        <w:spacing w:after="0"/>
        <w:ind w:left="0"/>
        <w:jc w:val="both"/>
      </w:pPr>
      <w:r>
        <w:rPr>
          <w:rFonts w:ascii="Times New Roman"/>
          <w:b w:val="false"/>
          <w:i w:val="false"/>
          <w:color w:val="000000"/>
          <w:sz w:val="28"/>
        </w:rPr>
        <w:t>
      5. Мемлекеттік қызмет көрсетілетін қызметті берушінің құрылымдық бөлімшелері (қызметкерлері) арқылы көрсетілмейді.</w:t>
      </w:r>
    </w:p>
    <w:bookmarkEnd w:id="188"/>
    <w:bookmarkStart w:name="z219" w:id="189"/>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189"/>
    <w:bookmarkStart w:name="z220" w:id="190"/>
    <w:p>
      <w:pPr>
        <w:spacing w:after="0"/>
        <w:ind w:left="0"/>
        <w:jc w:val="both"/>
      </w:pPr>
      <w:r>
        <w:rPr>
          <w:rFonts w:ascii="Times New Roman"/>
          <w:b w:val="false"/>
          <w:i w:val="false"/>
          <w:color w:val="000000"/>
          <w:sz w:val="28"/>
        </w:rPr>
        <w:t>
      6. Мемлекеттік қызмет "Азаматтарға арналған үкімет" мемлекеттік корпорациясы" коммерциялық емес акционерлік қоғамының Қостанай облысы бойынша филиалы арқылы көрсетілмейді.</w:t>
      </w:r>
    </w:p>
    <w:bookmarkEnd w:id="190"/>
    <w:bookmarkStart w:name="z221" w:id="191"/>
    <w:p>
      <w:pPr>
        <w:spacing w:after="0"/>
        <w:ind w:left="0"/>
        <w:jc w:val="both"/>
      </w:pPr>
      <w:r>
        <w:rPr>
          <w:rFonts w:ascii="Times New Roman"/>
          <w:b w:val="false"/>
          <w:i w:val="false"/>
          <w:color w:val="000000"/>
          <w:sz w:val="28"/>
        </w:rPr>
        <w:t>
      7. Портал арқылы мемлекеттік қызмет көрсету кезінде көрсетілетін қызметті беруші мен көрсетілетін қызметті алушының жүгіну және рәсімдердің (іс-қимылдардың) реттілігі тәртібін сипаттау:</w:t>
      </w:r>
    </w:p>
    <w:bookmarkEnd w:id="191"/>
    <w:bookmarkStart w:name="z222" w:id="192"/>
    <w:p>
      <w:pPr>
        <w:spacing w:after="0"/>
        <w:ind w:left="0"/>
        <w:jc w:val="both"/>
      </w:pPr>
      <w:r>
        <w:rPr>
          <w:rFonts w:ascii="Times New Roman"/>
          <w:b w:val="false"/>
          <w:i w:val="false"/>
          <w:color w:val="000000"/>
          <w:sz w:val="28"/>
        </w:rPr>
        <w:t>
      1) көрсетілетін қызметті алушы Порталда тіркелуді, авторизациялауды жеке сәйкестендіру нөмірі, ЭЦҚ арқылы жүзеге асырады;</w:t>
      </w:r>
    </w:p>
    <w:bookmarkEnd w:id="192"/>
    <w:bookmarkStart w:name="z223" w:id="193"/>
    <w:p>
      <w:pPr>
        <w:spacing w:after="0"/>
        <w:ind w:left="0"/>
        <w:jc w:val="both"/>
      </w:pPr>
      <w:r>
        <w:rPr>
          <w:rFonts w:ascii="Times New Roman"/>
          <w:b w:val="false"/>
          <w:i w:val="false"/>
          <w:color w:val="000000"/>
          <w:sz w:val="28"/>
        </w:rPr>
        <w:t xml:space="preserve">
      2) көрсетілетін қызметті алушы электрондық мемлекеттік қызметті таңдауды, электрондық сұрау салу жолдарын толтыруды және құжаттарды бекітуді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жүргізеді;</w:t>
      </w:r>
    </w:p>
    <w:bookmarkEnd w:id="193"/>
    <w:bookmarkStart w:name="z224" w:id="194"/>
    <w:p>
      <w:pPr>
        <w:spacing w:after="0"/>
        <w:ind w:left="0"/>
        <w:jc w:val="both"/>
      </w:pPr>
      <w:r>
        <w:rPr>
          <w:rFonts w:ascii="Times New Roman"/>
          <w:b w:val="false"/>
          <w:i w:val="false"/>
          <w:color w:val="000000"/>
          <w:sz w:val="28"/>
        </w:rPr>
        <w:t>
      3) электрондық мемлекеттік қызмет көрсету үшін электрондық сұрау салуға көрсетілетін қызметті алушы ЭЦҚ-сы арқылы куәландыру жүргізеді;</w:t>
      </w:r>
    </w:p>
    <w:bookmarkEnd w:id="194"/>
    <w:bookmarkStart w:name="z225" w:id="195"/>
    <w:p>
      <w:pPr>
        <w:spacing w:after="0"/>
        <w:ind w:left="0"/>
        <w:jc w:val="both"/>
      </w:pPr>
      <w:r>
        <w:rPr>
          <w:rFonts w:ascii="Times New Roman"/>
          <w:b w:val="false"/>
          <w:i w:val="false"/>
          <w:color w:val="000000"/>
          <w:sz w:val="28"/>
        </w:rPr>
        <w:t>
      4) көрсетілетін қызметті беруші көрсетілетін қызметті алушының электрондық сұрау салуын өңдеуді (тексеруді, тіркеуді) жүзеге асырады;</w:t>
      </w:r>
    </w:p>
    <w:bookmarkEnd w:id="195"/>
    <w:bookmarkStart w:name="z226" w:id="196"/>
    <w:p>
      <w:pPr>
        <w:spacing w:after="0"/>
        <w:ind w:left="0"/>
        <w:jc w:val="both"/>
      </w:pPr>
      <w:r>
        <w:rPr>
          <w:rFonts w:ascii="Times New Roman"/>
          <w:b w:val="false"/>
          <w:i w:val="false"/>
          <w:color w:val="000000"/>
          <w:sz w:val="28"/>
        </w:rPr>
        <w:t>
      5) Порталдағы көрсетілетін қызметті алушы "жеке кабинетінде" электрондық сұрау салу мәртебесі мен мемлекеттік қызмет көрсету мерзімі туралы хабарламаны көрсетілетін қызметті берушіден алады;</w:t>
      </w:r>
    </w:p>
    <w:bookmarkEnd w:id="196"/>
    <w:bookmarkStart w:name="z227" w:id="197"/>
    <w:p>
      <w:pPr>
        <w:spacing w:after="0"/>
        <w:ind w:left="0"/>
        <w:jc w:val="both"/>
      </w:pPr>
      <w:r>
        <w:rPr>
          <w:rFonts w:ascii="Times New Roman"/>
          <w:b w:val="false"/>
          <w:i w:val="false"/>
          <w:color w:val="000000"/>
          <w:sz w:val="28"/>
        </w:rPr>
        <w:t xml:space="preserve">
      6) көрсетілетін қызметті беруші Стандарттың </w:t>
      </w:r>
      <w:r>
        <w:rPr>
          <w:rFonts w:ascii="Times New Roman"/>
          <w:b w:val="false"/>
          <w:i w:val="false"/>
          <w:color w:val="000000"/>
          <w:sz w:val="28"/>
        </w:rPr>
        <w:t>4-тармағына</w:t>
      </w:r>
      <w:r>
        <w:rPr>
          <w:rFonts w:ascii="Times New Roman"/>
          <w:b w:val="false"/>
          <w:i w:val="false"/>
          <w:color w:val="000000"/>
          <w:sz w:val="28"/>
        </w:rPr>
        <w:t xml:space="preserve"> сәйкес мерзімде мемлекеттік қызмет көрсету нәтижесін көрсетілетін қызметті алушының "жеке кабинетіне" ЭЦҚ-сы қойылған электрондық құжат нысанында жолдайды;</w:t>
      </w:r>
    </w:p>
    <w:bookmarkEnd w:id="197"/>
    <w:bookmarkStart w:name="z228" w:id="198"/>
    <w:p>
      <w:pPr>
        <w:spacing w:after="0"/>
        <w:ind w:left="0"/>
        <w:jc w:val="both"/>
      </w:pPr>
      <w:r>
        <w:rPr>
          <w:rFonts w:ascii="Times New Roman"/>
          <w:b w:val="false"/>
          <w:i w:val="false"/>
          <w:color w:val="000000"/>
          <w:sz w:val="28"/>
        </w:rPr>
        <w:t>
      7) көрсетілетін қызметті алушы мемлекеттік қызмет көрсету нәтижесін көрсетілетін қызметті алушының "жеке кабинетінде" Портал арқылы алады.</w:t>
      </w:r>
    </w:p>
    <w:bookmarkEnd w:id="198"/>
    <w:bookmarkStart w:name="z229" w:id="199"/>
    <w:p>
      <w:pPr>
        <w:spacing w:after="0"/>
        <w:ind w:left="0"/>
        <w:jc w:val="both"/>
      </w:pPr>
      <w:r>
        <w:rPr>
          <w:rFonts w:ascii="Times New Roman"/>
          <w:b w:val="false"/>
          <w:i w:val="false"/>
          <w:color w:val="000000"/>
          <w:sz w:val="28"/>
        </w:rPr>
        <w:t xml:space="preserve">
      Ақпараттық жүйелердің функционалдық өзара іс-қимыл диаграммасы осы Регламентке </w:t>
      </w:r>
      <w:r>
        <w:rPr>
          <w:rFonts w:ascii="Times New Roman"/>
          <w:b w:val="false"/>
          <w:i w:val="false"/>
          <w:color w:val="000000"/>
          <w:sz w:val="28"/>
        </w:rPr>
        <w:t>қосымшада</w:t>
      </w:r>
      <w:r>
        <w:rPr>
          <w:rFonts w:ascii="Times New Roman"/>
          <w:b w:val="false"/>
          <w:i w:val="false"/>
          <w:color w:val="000000"/>
          <w:sz w:val="28"/>
        </w:rPr>
        <w:t xml:space="preserve"> көрсетілген.</w:t>
      </w:r>
    </w:p>
    <w:bookmarkEnd w:id="1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"Баланы (балаларды)</w:t>
            </w:r>
            <w:r>
              <w:br/>
            </w:r>
            <w:r>
              <w:rPr>
                <w:rFonts w:ascii="Times New Roman"/>
                <w:b w:val="false"/>
                <w:i w:val="false"/>
                <w:color w:val="000000"/>
                <w:sz w:val="20"/>
              </w:rPr>
              <w:t>патронаттық тәрбиелеуге</w:t>
            </w:r>
            <w:r>
              <w:br/>
            </w:r>
            <w:r>
              <w:rPr>
                <w:rFonts w:ascii="Times New Roman"/>
                <w:b w:val="false"/>
                <w:i w:val="false"/>
                <w:color w:val="000000"/>
                <w:sz w:val="20"/>
              </w:rPr>
              <w:t xml:space="preserve">беру және патронат </w:t>
            </w:r>
            <w:r>
              <w:br/>
            </w:r>
            <w:r>
              <w:rPr>
                <w:rFonts w:ascii="Times New Roman"/>
                <w:b w:val="false"/>
                <w:i w:val="false"/>
                <w:color w:val="000000"/>
                <w:sz w:val="20"/>
              </w:rPr>
              <w:t>тәрбиешiлерге</w:t>
            </w:r>
            <w:r>
              <w:br/>
            </w:r>
            <w:r>
              <w:rPr>
                <w:rFonts w:ascii="Times New Roman"/>
                <w:b w:val="false"/>
                <w:i w:val="false"/>
                <w:color w:val="000000"/>
                <w:sz w:val="20"/>
              </w:rPr>
              <w:t>берiлген баланы (балаларды)</w:t>
            </w:r>
            <w:r>
              <w:br/>
            </w:r>
            <w:r>
              <w:rPr>
                <w:rFonts w:ascii="Times New Roman"/>
                <w:b w:val="false"/>
                <w:i w:val="false"/>
                <w:color w:val="000000"/>
                <w:sz w:val="20"/>
              </w:rPr>
              <w:t>асырап-бағуға ақшалай қаражат</w:t>
            </w:r>
            <w:r>
              <w:br/>
            </w:r>
            <w:r>
              <w:rPr>
                <w:rFonts w:ascii="Times New Roman"/>
                <w:b w:val="false"/>
                <w:i w:val="false"/>
                <w:color w:val="000000"/>
                <w:sz w:val="20"/>
              </w:rPr>
              <w:t xml:space="preserve">төлеуді тағайындау" </w:t>
            </w:r>
            <w:r>
              <w:br/>
            </w:r>
            <w:r>
              <w:rPr>
                <w:rFonts w:ascii="Times New Roman"/>
                <w:b w:val="false"/>
                <w:i w:val="false"/>
                <w:color w:val="000000"/>
                <w:sz w:val="20"/>
              </w:rPr>
              <w:t>мемлекеттік</w:t>
            </w:r>
            <w:r>
              <w:br/>
            </w:r>
            <w:r>
              <w:rPr>
                <w:rFonts w:ascii="Times New Roman"/>
                <w:b w:val="false"/>
                <w:i w:val="false"/>
                <w:color w:val="000000"/>
                <w:sz w:val="20"/>
              </w:rPr>
              <w:t xml:space="preserve">көрсетілетін қызмет </w:t>
            </w:r>
            <w:r>
              <w:br/>
            </w:r>
            <w:r>
              <w:rPr>
                <w:rFonts w:ascii="Times New Roman"/>
                <w:b w:val="false"/>
                <w:i w:val="false"/>
                <w:color w:val="000000"/>
                <w:sz w:val="20"/>
              </w:rPr>
              <w:t>регламентіне</w:t>
            </w:r>
            <w:r>
              <w:br/>
            </w:r>
            <w:r>
              <w:rPr>
                <w:rFonts w:ascii="Times New Roman"/>
                <w:b w:val="false"/>
                <w:i w:val="false"/>
                <w:color w:val="000000"/>
                <w:sz w:val="20"/>
              </w:rPr>
              <w:t>қосымша</w:t>
            </w:r>
          </w:p>
        </w:tc>
      </w:tr>
    </w:tbl>
    <w:bookmarkStart w:name="z231" w:id="200"/>
    <w:p>
      <w:pPr>
        <w:spacing w:after="0"/>
        <w:ind w:left="0"/>
        <w:jc w:val="left"/>
      </w:pPr>
      <w:r>
        <w:rPr>
          <w:rFonts w:ascii="Times New Roman"/>
          <w:b/>
          <w:i w:val="false"/>
          <w:color w:val="000000"/>
        </w:rPr>
        <w:t xml:space="preserve"> Портал арқылы мемлекеттік қызметті көрсету кезіндегі функционалдық өзара іс-қимыл диаграммасы</w:t>
      </w:r>
    </w:p>
    <w:bookmarkEnd w:id="200"/>
    <w:bookmarkStart w:name="z232" w:id="201"/>
    <w:p>
      <w:pPr>
        <w:spacing w:after="0"/>
        <w:ind w:left="0"/>
        <w:jc w:val="both"/>
      </w:pPr>
      <w:r>
        <w:rPr>
          <w:rFonts w:ascii="Times New Roman"/>
          <w:b w:val="false"/>
          <w:i w:val="false"/>
          <w:color w:val="000000"/>
          <w:sz w:val="28"/>
        </w:rPr>
        <w:t xml:space="preserve">
      </w:t>
      </w:r>
    </w:p>
    <w:bookmarkEnd w:id="201"/>
    <w:p>
      <w:pPr>
        <w:spacing w:after="0"/>
        <w:ind w:left="0"/>
        <w:jc w:val="both"/>
      </w:pPr>
      <w:r>
        <w:drawing>
          <wp:inline distT="0" distB="0" distL="0" distR="0">
            <wp:extent cx="7810500" cy="364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364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33" w:id="202"/>
    <w:p>
      <w:pPr>
        <w:spacing w:after="0"/>
        <w:ind w:left="0"/>
        <w:jc w:val="left"/>
      </w:pPr>
      <w:r>
        <w:rPr>
          <w:rFonts w:ascii="Times New Roman"/>
          <w:b/>
          <w:i w:val="false"/>
          <w:color w:val="000000"/>
        </w:rPr>
        <w:t xml:space="preserve"> Шартты белгілер мен қысқартулар:</w:t>
      </w:r>
    </w:p>
    <w:bookmarkEnd w:id="202"/>
    <w:bookmarkStart w:name="z234" w:id="203"/>
    <w:p>
      <w:pPr>
        <w:spacing w:after="0"/>
        <w:ind w:left="0"/>
        <w:jc w:val="both"/>
      </w:pPr>
      <w:r>
        <w:rPr>
          <w:rFonts w:ascii="Times New Roman"/>
          <w:b w:val="false"/>
          <w:i w:val="false"/>
          <w:color w:val="000000"/>
          <w:sz w:val="28"/>
        </w:rPr>
        <w:t xml:space="preserve">
      </w:t>
      </w:r>
    </w:p>
    <w:bookmarkEnd w:id="203"/>
    <w:p>
      <w:pPr>
        <w:spacing w:after="0"/>
        <w:ind w:left="0"/>
        <w:jc w:val="both"/>
      </w:pPr>
      <w:r>
        <w:drawing>
          <wp:inline distT="0" distB="0" distL="0" distR="0">
            <wp:extent cx="7810500" cy="671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671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Әкімдіктің 2016 жылғы</w:t>
            </w:r>
            <w:r>
              <w:br/>
            </w:r>
            <w:r>
              <w:rPr>
                <w:rFonts w:ascii="Times New Roman"/>
                <w:b w:val="false"/>
                <w:i w:val="false"/>
                <w:color w:val="000000"/>
                <w:sz w:val="20"/>
              </w:rPr>
              <w:t>21 маусымдағы № 284</w:t>
            </w:r>
            <w:r>
              <w:br/>
            </w:r>
            <w:r>
              <w:rPr>
                <w:rFonts w:ascii="Times New Roman"/>
                <w:b w:val="false"/>
                <w:i w:val="false"/>
                <w:color w:val="000000"/>
                <w:sz w:val="20"/>
              </w:rPr>
              <w:t>қаулысына 9-қосымша</w:t>
            </w:r>
          </w:p>
        </w:tc>
      </w:tr>
    </w:tbl>
    <w:bookmarkStart w:name="z516" w:id="204"/>
    <w:p>
      <w:pPr>
        <w:spacing w:after="0"/>
        <w:ind w:left="0"/>
        <w:jc w:val="left"/>
      </w:pPr>
      <w:r>
        <w:rPr>
          <w:rFonts w:ascii="Times New Roman"/>
          <w:b/>
          <w:i w:val="false"/>
          <w:color w:val="000000"/>
        </w:rPr>
        <w:t xml:space="preserve"> "Бала асырап алуға тілек білдірген адамдарды есепке қою" мемлекеттік көрсетілетін қызмет регламенті</w:t>
      </w:r>
    </w:p>
    <w:bookmarkEnd w:id="204"/>
    <w:p>
      <w:pPr>
        <w:spacing w:after="0"/>
        <w:ind w:left="0"/>
        <w:jc w:val="both"/>
      </w:pPr>
      <w:r>
        <w:rPr>
          <w:rFonts w:ascii="Times New Roman"/>
          <w:b w:val="false"/>
          <w:i w:val="false"/>
          <w:color w:val="ff0000"/>
          <w:sz w:val="28"/>
        </w:rPr>
        <w:t xml:space="preserve">
      Ескерту. 9-қосымша жаңа редакцияда – Қостанай облысы әкімдігінің 26.07.2019 </w:t>
      </w:r>
      <w:r>
        <w:rPr>
          <w:rFonts w:ascii="Times New Roman"/>
          <w:b w:val="false"/>
          <w:i w:val="false"/>
          <w:color w:val="ff0000"/>
          <w:sz w:val="28"/>
        </w:rPr>
        <w:t>№ 302</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Start w:name="z238" w:id="205"/>
    <w:p>
      <w:pPr>
        <w:spacing w:after="0"/>
        <w:ind w:left="0"/>
        <w:jc w:val="left"/>
      </w:pPr>
      <w:r>
        <w:rPr>
          <w:rFonts w:ascii="Times New Roman"/>
          <w:b/>
          <w:i w:val="false"/>
          <w:color w:val="000000"/>
        </w:rPr>
        <w:t xml:space="preserve"> 1. Жалпы ережелер</w:t>
      </w:r>
    </w:p>
    <w:bookmarkEnd w:id="205"/>
    <w:bookmarkStart w:name="z239" w:id="206"/>
    <w:p>
      <w:pPr>
        <w:spacing w:after="0"/>
        <w:ind w:left="0"/>
        <w:jc w:val="both"/>
      </w:pPr>
      <w:r>
        <w:rPr>
          <w:rFonts w:ascii="Times New Roman"/>
          <w:b w:val="false"/>
          <w:i w:val="false"/>
          <w:color w:val="000000"/>
          <w:sz w:val="28"/>
        </w:rPr>
        <w:t>
      1. "Бала асырап алуға тілек білдірген адамдарды есепке қою" мемлекеттік қызметін (бұдан әрі – мемлекеттік көрсетілетін қызмет) аудандардың және облыстық маңызы бар қалалардың жергілікті атқарушы органдары (аудандардың және облыстық маңызы бар қалалардың білім бөлімдері) (бұдан әрі – көрсетілетін қызметті беруші) көрсетеді.</w:t>
      </w:r>
    </w:p>
    <w:bookmarkEnd w:id="206"/>
    <w:bookmarkStart w:name="z240" w:id="207"/>
    <w:p>
      <w:pPr>
        <w:spacing w:after="0"/>
        <w:ind w:left="0"/>
        <w:jc w:val="both"/>
      </w:pPr>
      <w:r>
        <w:rPr>
          <w:rFonts w:ascii="Times New Roman"/>
          <w:b w:val="false"/>
          <w:i w:val="false"/>
          <w:color w:val="000000"/>
          <w:sz w:val="28"/>
        </w:rPr>
        <w:t>
      Өтініштерді қабылдау және мемлекеттік қызмет көрсетудің нәтижелерін беру "электрондық үкіметтің" www.egov.kz веб-порталы (бұдан әрі – Портал) арқылы жүзеге асырылады.</w:t>
      </w:r>
    </w:p>
    <w:bookmarkEnd w:id="207"/>
    <w:bookmarkStart w:name="z241" w:id="208"/>
    <w:p>
      <w:pPr>
        <w:spacing w:after="0"/>
        <w:ind w:left="0"/>
        <w:jc w:val="both"/>
      </w:pPr>
      <w:r>
        <w:rPr>
          <w:rFonts w:ascii="Times New Roman"/>
          <w:b w:val="false"/>
          <w:i w:val="false"/>
          <w:color w:val="000000"/>
          <w:sz w:val="28"/>
        </w:rPr>
        <w:t>
      2. Мемлекеттік қызметті көрсету нысаны – электрондық (ішінара автоматтандырылған) түрінде.</w:t>
      </w:r>
    </w:p>
    <w:bookmarkEnd w:id="208"/>
    <w:bookmarkStart w:name="z242" w:id="209"/>
    <w:p>
      <w:pPr>
        <w:spacing w:after="0"/>
        <w:ind w:left="0"/>
        <w:jc w:val="both"/>
      </w:pPr>
      <w:r>
        <w:rPr>
          <w:rFonts w:ascii="Times New Roman"/>
          <w:b w:val="false"/>
          <w:i w:val="false"/>
          <w:color w:val="000000"/>
          <w:sz w:val="28"/>
        </w:rPr>
        <w:t xml:space="preserve">
      3. Мемлекеттік қызмет көрсетудің нәтижесі – Қазақстан Республикасы Білім және ғылым министрінің 2015 жылғы 13 сәуірдегі </w:t>
      </w:r>
      <w:r>
        <w:rPr>
          <w:rFonts w:ascii="Times New Roman"/>
          <w:b w:val="false"/>
          <w:i w:val="false"/>
          <w:color w:val="000000"/>
          <w:sz w:val="28"/>
        </w:rPr>
        <w:t>№ 198</w:t>
      </w:r>
      <w:r>
        <w:rPr>
          <w:rFonts w:ascii="Times New Roman"/>
          <w:b w:val="false"/>
          <w:i w:val="false"/>
          <w:color w:val="000000"/>
          <w:sz w:val="28"/>
        </w:rPr>
        <w:t xml:space="preserve"> "Отбасы және балалар саласында көрсетілетін мемлекеттік қызметтер стандарттарын бекіту туралы" бұйрығымен бекітілген (Нормативтік құқықтық актілерді мемлекеттік тіркеу тізілімінде № 11184 болып тіркелген) (бұдан әрі – Стандарт) "Бала асырап алуға тілек білдірген адамдарды есепке қою" мемлекеттік көрсетілетін қызмет стандартына қосымшаға сәйкес нысан бойынша бала асырап алуға үміткер(лер) болу мүмкіндігі (мүмкін еместігі) туралы қорытындының дайындығы туралы хабарлама не Стандарттың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негіздер бойынша мемлекеттік қызмет көрсетуден бас тарту туралы дәлелді жауап.</w:t>
      </w:r>
    </w:p>
    <w:bookmarkEnd w:id="209"/>
    <w:bookmarkStart w:name="z243" w:id="210"/>
    <w:p>
      <w:pPr>
        <w:spacing w:after="0"/>
        <w:ind w:left="0"/>
        <w:jc w:val="both"/>
      </w:pPr>
      <w:r>
        <w:rPr>
          <w:rFonts w:ascii="Times New Roman"/>
          <w:b w:val="false"/>
          <w:i w:val="false"/>
          <w:color w:val="000000"/>
          <w:sz w:val="28"/>
        </w:rPr>
        <w:t>
      Мемлекеттік қызмет көрсетудің нәтижесін ұсыну нысаны – электрондық түрінде.</w:t>
      </w:r>
    </w:p>
    <w:bookmarkEnd w:id="210"/>
    <w:bookmarkStart w:name="z244" w:id="211"/>
    <w:p>
      <w:pPr>
        <w:spacing w:after="0"/>
        <w:ind w:left="0"/>
        <w:jc w:val="both"/>
      </w:pPr>
      <w:r>
        <w:rPr>
          <w:rFonts w:ascii="Times New Roman"/>
          <w:b w:val="false"/>
          <w:i w:val="false"/>
          <w:color w:val="000000"/>
          <w:sz w:val="28"/>
        </w:rPr>
        <w:t>
      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w:t>
      </w:r>
    </w:p>
    <w:bookmarkEnd w:id="211"/>
    <w:bookmarkStart w:name="z245" w:id="212"/>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іс-қимылы тәртібін сипаттау</w:t>
      </w:r>
    </w:p>
    <w:bookmarkEnd w:id="212"/>
    <w:bookmarkStart w:name="z246" w:id="213"/>
    <w:p>
      <w:pPr>
        <w:spacing w:after="0"/>
        <w:ind w:left="0"/>
        <w:jc w:val="both"/>
      </w:pPr>
      <w:r>
        <w:rPr>
          <w:rFonts w:ascii="Times New Roman"/>
          <w:b w:val="false"/>
          <w:i w:val="false"/>
          <w:color w:val="000000"/>
          <w:sz w:val="28"/>
        </w:rPr>
        <w:t>
      4. Мемлекеттік қызмет көрсетілетін қызметті берушінің құрылымдық бөлімшелері (қызметкерлері) арқылы көрсетілмейді.</w:t>
      </w:r>
    </w:p>
    <w:bookmarkEnd w:id="213"/>
    <w:bookmarkStart w:name="z247" w:id="214"/>
    <w:p>
      <w:pPr>
        <w:spacing w:after="0"/>
        <w:ind w:left="0"/>
        <w:jc w:val="left"/>
      </w:pPr>
      <w:r>
        <w:rPr>
          <w:rFonts w:ascii="Times New Roman"/>
          <w:b/>
          <w:i w:val="false"/>
          <w:color w:val="000000"/>
        </w:rPr>
        <w:t xml:space="preserve"> 3. Мемлекеттік қызмет көрсету процесінде көрсетілетін қызмет берушінің құрылымдық бөлімшелерінің (қызметкерлерінің) өзара іс-қимылы тәртібін сипаттау</w:t>
      </w:r>
    </w:p>
    <w:bookmarkEnd w:id="214"/>
    <w:bookmarkStart w:name="z248" w:id="215"/>
    <w:p>
      <w:pPr>
        <w:spacing w:after="0"/>
        <w:ind w:left="0"/>
        <w:jc w:val="both"/>
      </w:pPr>
      <w:r>
        <w:rPr>
          <w:rFonts w:ascii="Times New Roman"/>
          <w:b w:val="false"/>
          <w:i w:val="false"/>
          <w:color w:val="000000"/>
          <w:sz w:val="28"/>
        </w:rPr>
        <w:t>
      5. Мемлекеттік қызмет көрсетілетін қызметті берушінің құрылымдық бөлімшелері (қызметкерлері) арқылы көрсетілмейді.</w:t>
      </w:r>
    </w:p>
    <w:bookmarkEnd w:id="215"/>
    <w:bookmarkStart w:name="z249" w:id="216"/>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216"/>
    <w:bookmarkStart w:name="z250" w:id="217"/>
    <w:p>
      <w:pPr>
        <w:spacing w:after="0"/>
        <w:ind w:left="0"/>
        <w:jc w:val="both"/>
      </w:pPr>
      <w:r>
        <w:rPr>
          <w:rFonts w:ascii="Times New Roman"/>
          <w:b w:val="false"/>
          <w:i w:val="false"/>
          <w:color w:val="000000"/>
          <w:sz w:val="28"/>
        </w:rPr>
        <w:t>
      6. Мемлекеттік қызмет "Азаматтарға арналған үкімет" мемлекеттік корпорациясы" коммерциялық емес акционерлік қоғамының Қостанай облысы бойынша филиалы арқылы көрсетілмейді.</w:t>
      </w:r>
    </w:p>
    <w:bookmarkEnd w:id="217"/>
    <w:bookmarkStart w:name="z251" w:id="218"/>
    <w:p>
      <w:pPr>
        <w:spacing w:after="0"/>
        <w:ind w:left="0"/>
        <w:jc w:val="both"/>
      </w:pPr>
      <w:r>
        <w:rPr>
          <w:rFonts w:ascii="Times New Roman"/>
          <w:b w:val="false"/>
          <w:i w:val="false"/>
          <w:color w:val="000000"/>
          <w:sz w:val="28"/>
        </w:rPr>
        <w:t>
      7. Портал арқылы мемлекеттік қызмет көрсету кезінде көрсетілетін қызметті беруші мен көрсетілетін қызметті алушының жүгіну және рәсімдердің (іс-қимылдардың) реттілігі тәртібін сипаттау:</w:t>
      </w:r>
    </w:p>
    <w:bookmarkEnd w:id="218"/>
    <w:bookmarkStart w:name="z252" w:id="219"/>
    <w:p>
      <w:pPr>
        <w:spacing w:after="0"/>
        <w:ind w:left="0"/>
        <w:jc w:val="both"/>
      </w:pPr>
      <w:r>
        <w:rPr>
          <w:rFonts w:ascii="Times New Roman"/>
          <w:b w:val="false"/>
          <w:i w:val="false"/>
          <w:color w:val="000000"/>
          <w:sz w:val="28"/>
        </w:rPr>
        <w:t>
      1) көрсетілетін қызметті алушы Порталда тіркелуді, авторизациялауды жеке сәйкестендіру нөмірі, ЭЦҚ арқылы жүзеге асырады;</w:t>
      </w:r>
    </w:p>
    <w:bookmarkEnd w:id="219"/>
    <w:bookmarkStart w:name="z253" w:id="220"/>
    <w:p>
      <w:pPr>
        <w:spacing w:after="0"/>
        <w:ind w:left="0"/>
        <w:jc w:val="both"/>
      </w:pPr>
      <w:r>
        <w:rPr>
          <w:rFonts w:ascii="Times New Roman"/>
          <w:b w:val="false"/>
          <w:i w:val="false"/>
          <w:color w:val="000000"/>
          <w:sz w:val="28"/>
        </w:rPr>
        <w:t xml:space="preserve">
      2) көрсетілетін қызметті алушы электрондық мемлекеттік қызметті таңдауды, электрондық сұрау салу жолдарын толтыруды және құжаттарды бекітуді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жүргізеді;</w:t>
      </w:r>
    </w:p>
    <w:bookmarkEnd w:id="220"/>
    <w:bookmarkStart w:name="z254" w:id="221"/>
    <w:p>
      <w:pPr>
        <w:spacing w:after="0"/>
        <w:ind w:left="0"/>
        <w:jc w:val="both"/>
      </w:pPr>
      <w:r>
        <w:rPr>
          <w:rFonts w:ascii="Times New Roman"/>
          <w:b w:val="false"/>
          <w:i w:val="false"/>
          <w:color w:val="000000"/>
          <w:sz w:val="28"/>
        </w:rPr>
        <w:t>
      3) электрондық мемлекеттік қызмет көрсету үшін электрондық сұрау салуға көрсетілетін қызметті алушы ЭЦҚ-сы арқылы куәландыру жүргізеді;</w:t>
      </w:r>
    </w:p>
    <w:bookmarkEnd w:id="221"/>
    <w:bookmarkStart w:name="z255" w:id="222"/>
    <w:p>
      <w:pPr>
        <w:spacing w:after="0"/>
        <w:ind w:left="0"/>
        <w:jc w:val="both"/>
      </w:pPr>
      <w:r>
        <w:rPr>
          <w:rFonts w:ascii="Times New Roman"/>
          <w:b w:val="false"/>
          <w:i w:val="false"/>
          <w:color w:val="000000"/>
          <w:sz w:val="28"/>
        </w:rPr>
        <w:t>
      4) көрсетілетін қызметті беруші көрсетілетін қызметті алушының электрондық сұрау салуын өңдеуді (тексеруді, тіркеуді) жүзеге асырады;</w:t>
      </w:r>
    </w:p>
    <w:bookmarkEnd w:id="222"/>
    <w:bookmarkStart w:name="z256" w:id="223"/>
    <w:p>
      <w:pPr>
        <w:spacing w:after="0"/>
        <w:ind w:left="0"/>
        <w:jc w:val="both"/>
      </w:pPr>
      <w:r>
        <w:rPr>
          <w:rFonts w:ascii="Times New Roman"/>
          <w:b w:val="false"/>
          <w:i w:val="false"/>
          <w:color w:val="000000"/>
          <w:sz w:val="28"/>
        </w:rPr>
        <w:t>
      5) Порталдағы көрсетілетін қызметті алушы "жеке кабинетінде" электрондық сұрау салу мәртебесі мен мемлекеттік қызмет көрсету мерзімі туралы хабарламаны көрсетілетін қызметті берушіден алады;</w:t>
      </w:r>
    </w:p>
    <w:bookmarkEnd w:id="223"/>
    <w:bookmarkStart w:name="z257" w:id="224"/>
    <w:p>
      <w:pPr>
        <w:spacing w:after="0"/>
        <w:ind w:left="0"/>
        <w:jc w:val="both"/>
      </w:pPr>
      <w:r>
        <w:rPr>
          <w:rFonts w:ascii="Times New Roman"/>
          <w:b w:val="false"/>
          <w:i w:val="false"/>
          <w:color w:val="000000"/>
          <w:sz w:val="28"/>
        </w:rPr>
        <w:t xml:space="preserve">
      6) көрсетілетін қызметті беруші Стандарттың </w:t>
      </w:r>
      <w:r>
        <w:rPr>
          <w:rFonts w:ascii="Times New Roman"/>
          <w:b w:val="false"/>
          <w:i w:val="false"/>
          <w:color w:val="000000"/>
          <w:sz w:val="28"/>
        </w:rPr>
        <w:t>4-тармағына</w:t>
      </w:r>
      <w:r>
        <w:rPr>
          <w:rFonts w:ascii="Times New Roman"/>
          <w:b w:val="false"/>
          <w:i w:val="false"/>
          <w:color w:val="000000"/>
          <w:sz w:val="28"/>
        </w:rPr>
        <w:t xml:space="preserve"> сәйкес мерзімде мемлекеттік қызмет көрсету нәтижесін көрсетілетін қызметті алушының "жеке кабинетіне" ЭЦҚ-сы қойылған электрондық құжат нысанында жолдайды;</w:t>
      </w:r>
    </w:p>
    <w:bookmarkEnd w:id="224"/>
    <w:bookmarkStart w:name="z258" w:id="225"/>
    <w:p>
      <w:pPr>
        <w:spacing w:after="0"/>
        <w:ind w:left="0"/>
        <w:jc w:val="both"/>
      </w:pPr>
      <w:r>
        <w:rPr>
          <w:rFonts w:ascii="Times New Roman"/>
          <w:b w:val="false"/>
          <w:i w:val="false"/>
          <w:color w:val="000000"/>
          <w:sz w:val="28"/>
        </w:rPr>
        <w:t>
      7) көрсетілетін қызметті алушы мемлекеттік қызмет көрсету нәтижесін көрсетілетін қызметті алушының "жеке кабинетінде" Портал арқылы алады.</w:t>
      </w:r>
    </w:p>
    <w:bookmarkEnd w:id="225"/>
    <w:bookmarkStart w:name="z259" w:id="226"/>
    <w:p>
      <w:pPr>
        <w:spacing w:after="0"/>
        <w:ind w:left="0"/>
        <w:jc w:val="both"/>
      </w:pPr>
      <w:r>
        <w:rPr>
          <w:rFonts w:ascii="Times New Roman"/>
          <w:b w:val="false"/>
          <w:i w:val="false"/>
          <w:color w:val="000000"/>
          <w:sz w:val="28"/>
        </w:rPr>
        <w:t xml:space="preserve">
      Ақпараттық жүйелердің функционалдық өзара іс-қимыл диаграммасы осы Регламентке </w:t>
      </w:r>
      <w:r>
        <w:rPr>
          <w:rFonts w:ascii="Times New Roman"/>
          <w:b w:val="false"/>
          <w:i w:val="false"/>
          <w:color w:val="000000"/>
          <w:sz w:val="28"/>
        </w:rPr>
        <w:t>қосымшада</w:t>
      </w:r>
      <w:r>
        <w:rPr>
          <w:rFonts w:ascii="Times New Roman"/>
          <w:b w:val="false"/>
          <w:i w:val="false"/>
          <w:color w:val="000000"/>
          <w:sz w:val="28"/>
        </w:rPr>
        <w:t xml:space="preserve"> көрсетілген.</w:t>
      </w:r>
    </w:p>
    <w:bookmarkEnd w:id="2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 асырап</w:t>
            </w:r>
            <w:r>
              <w:br/>
            </w:r>
            <w:r>
              <w:rPr>
                <w:rFonts w:ascii="Times New Roman"/>
                <w:b w:val="false"/>
                <w:i w:val="false"/>
                <w:color w:val="000000"/>
                <w:sz w:val="20"/>
              </w:rPr>
              <w:t>алуға тілек білдірген</w:t>
            </w:r>
            <w:r>
              <w:br/>
            </w:r>
            <w:r>
              <w:rPr>
                <w:rFonts w:ascii="Times New Roman"/>
                <w:b w:val="false"/>
                <w:i w:val="false"/>
                <w:color w:val="000000"/>
                <w:sz w:val="20"/>
              </w:rPr>
              <w:t>адамдарды есепке қою"</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қосымша</w:t>
            </w:r>
          </w:p>
        </w:tc>
      </w:tr>
    </w:tbl>
    <w:bookmarkStart w:name="z261" w:id="227"/>
    <w:p>
      <w:pPr>
        <w:spacing w:after="0"/>
        <w:ind w:left="0"/>
        <w:jc w:val="left"/>
      </w:pPr>
      <w:r>
        <w:rPr>
          <w:rFonts w:ascii="Times New Roman"/>
          <w:b/>
          <w:i w:val="false"/>
          <w:color w:val="000000"/>
        </w:rPr>
        <w:t xml:space="preserve"> Портал арқылы мемлекеттік қызметті көрсету кезіндегі функционалдық өзара іс-қимыл диаграммасы</w:t>
      </w:r>
    </w:p>
    <w:bookmarkEnd w:id="227"/>
    <w:bookmarkStart w:name="z262" w:id="228"/>
    <w:p>
      <w:pPr>
        <w:spacing w:after="0"/>
        <w:ind w:left="0"/>
        <w:jc w:val="both"/>
      </w:pPr>
      <w:r>
        <w:rPr>
          <w:rFonts w:ascii="Times New Roman"/>
          <w:b w:val="false"/>
          <w:i w:val="false"/>
          <w:color w:val="000000"/>
          <w:sz w:val="28"/>
        </w:rPr>
        <w:t xml:space="preserve">
      </w:t>
      </w:r>
    </w:p>
    <w:bookmarkEnd w:id="228"/>
    <w:p>
      <w:pPr>
        <w:spacing w:after="0"/>
        <w:ind w:left="0"/>
        <w:jc w:val="both"/>
      </w:pPr>
      <w:r>
        <w:drawing>
          <wp:inline distT="0" distB="0" distL="0" distR="0">
            <wp:extent cx="7810500" cy="363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363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63" w:id="229"/>
    <w:p>
      <w:pPr>
        <w:spacing w:after="0"/>
        <w:ind w:left="0"/>
        <w:jc w:val="left"/>
      </w:pPr>
      <w:r>
        <w:rPr>
          <w:rFonts w:ascii="Times New Roman"/>
          <w:b/>
          <w:i w:val="false"/>
          <w:color w:val="000000"/>
        </w:rPr>
        <w:t xml:space="preserve"> Шартты белгілер мен қысқартулар:</w:t>
      </w:r>
    </w:p>
    <w:bookmarkEnd w:id="229"/>
    <w:bookmarkStart w:name="z264" w:id="230"/>
    <w:p>
      <w:pPr>
        <w:spacing w:after="0"/>
        <w:ind w:left="0"/>
        <w:jc w:val="both"/>
      </w:pPr>
      <w:r>
        <w:rPr>
          <w:rFonts w:ascii="Times New Roman"/>
          <w:b w:val="false"/>
          <w:i w:val="false"/>
          <w:color w:val="000000"/>
          <w:sz w:val="28"/>
        </w:rPr>
        <w:t xml:space="preserve">
      </w:t>
      </w:r>
    </w:p>
    <w:bookmarkEnd w:id="230"/>
    <w:p>
      <w:pPr>
        <w:spacing w:after="0"/>
        <w:ind w:left="0"/>
        <w:jc w:val="both"/>
      </w:pPr>
      <w:r>
        <w:drawing>
          <wp:inline distT="0" distB="0" distL="0" distR="0">
            <wp:extent cx="7810500" cy="673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673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Әкімдіктің 2016 жылғы</w:t>
            </w:r>
            <w:r>
              <w:br/>
            </w:r>
            <w:r>
              <w:rPr>
                <w:rFonts w:ascii="Times New Roman"/>
                <w:b w:val="false"/>
                <w:i w:val="false"/>
                <w:color w:val="000000"/>
                <w:sz w:val="20"/>
              </w:rPr>
              <w:t>21 маусымдағы № 284</w:t>
            </w:r>
            <w:r>
              <w:br/>
            </w:r>
            <w:r>
              <w:rPr>
                <w:rFonts w:ascii="Times New Roman"/>
                <w:b w:val="false"/>
                <w:i w:val="false"/>
                <w:color w:val="000000"/>
                <w:sz w:val="20"/>
              </w:rPr>
              <w:t>қаулысына 10-қосымша</w:t>
            </w:r>
          </w:p>
        </w:tc>
      </w:tr>
    </w:tbl>
    <w:bookmarkStart w:name="z571" w:id="231"/>
    <w:p>
      <w:pPr>
        <w:spacing w:after="0"/>
        <w:ind w:left="0"/>
        <w:jc w:val="left"/>
      </w:pPr>
      <w:r>
        <w:rPr>
          <w:rFonts w:ascii="Times New Roman"/>
          <w:b/>
          <w:i w:val="false"/>
          <w:color w:val="000000"/>
        </w:rPr>
        <w:t xml:space="preserve"> "Шалғайдағы ауылдық елді мекендерде тұратын балаларды жалпы білім беру ұйымдарына және кері қарай үйлеріне тегін тасымалдауды ұсыну" мемлекеттік көрсетілетін қызмет регламенті</w:t>
      </w:r>
    </w:p>
    <w:bookmarkEnd w:id="231"/>
    <w:p>
      <w:pPr>
        <w:spacing w:after="0"/>
        <w:ind w:left="0"/>
        <w:jc w:val="both"/>
      </w:pPr>
      <w:r>
        <w:rPr>
          <w:rFonts w:ascii="Times New Roman"/>
          <w:b w:val="false"/>
          <w:i w:val="false"/>
          <w:color w:val="ff0000"/>
          <w:sz w:val="28"/>
        </w:rPr>
        <w:t xml:space="preserve">
      Ескерту. 10-қосымша жаңа редакцияда – Қостанай облысы әкімдігінің 26.07.2019 </w:t>
      </w:r>
      <w:r>
        <w:rPr>
          <w:rFonts w:ascii="Times New Roman"/>
          <w:b w:val="false"/>
          <w:i w:val="false"/>
          <w:color w:val="ff0000"/>
          <w:sz w:val="28"/>
        </w:rPr>
        <w:t>№ 302</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p>
      <w:pPr>
        <w:spacing w:after="0"/>
        <w:ind w:left="0"/>
        <w:jc w:val="left"/>
      </w:pPr>
      <w:r>
        <w:rPr>
          <w:rFonts w:ascii="Times New Roman"/>
          <w:b/>
          <w:i w:val="false"/>
          <w:color w:val="000000"/>
        </w:rPr>
        <w:t xml:space="preserve"> 1. Жалпы ережелер</w:t>
      </w:r>
    </w:p>
    <w:bookmarkStart w:name="z269" w:id="232"/>
    <w:p>
      <w:pPr>
        <w:spacing w:after="0"/>
        <w:ind w:left="0"/>
        <w:jc w:val="both"/>
      </w:pPr>
      <w:r>
        <w:rPr>
          <w:rFonts w:ascii="Times New Roman"/>
          <w:b w:val="false"/>
          <w:i w:val="false"/>
          <w:color w:val="000000"/>
          <w:sz w:val="28"/>
        </w:rPr>
        <w:t>
      1. "Шалғайдағы ауылдық елді мекендерде тұратын балаларды жалпы білім беру ұйымдарына және кері қарай үйлеріне тегін тасымалдауды ұсыну" мемлекеттік көрсетілетін қызметін (бұдан әрі – мемлекеттік көрсетілетін қызмет) кент, ауыл, ауылдық округ әкімінің аппараты (бұдан әрі – көрсетілетін қызметті беруші) көрсетеді.</w:t>
      </w:r>
    </w:p>
    <w:bookmarkEnd w:id="232"/>
    <w:bookmarkStart w:name="z270" w:id="233"/>
    <w:p>
      <w:pPr>
        <w:spacing w:after="0"/>
        <w:ind w:left="0"/>
        <w:jc w:val="both"/>
      </w:pPr>
      <w:r>
        <w:rPr>
          <w:rFonts w:ascii="Times New Roman"/>
          <w:b w:val="false"/>
          <w:i w:val="false"/>
          <w:color w:val="000000"/>
          <w:sz w:val="28"/>
        </w:rPr>
        <w:t>
      Өтiнiштi қабылдау және мемлекеттiк қызмет көрсетудің нәтижесiн беру:</w:t>
      </w:r>
    </w:p>
    <w:bookmarkEnd w:id="233"/>
    <w:bookmarkStart w:name="z271" w:id="234"/>
    <w:p>
      <w:pPr>
        <w:spacing w:after="0"/>
        <w:ind w:left="0"/>
        <w:jc w:val="both"/>
      </w:pPr>
      <w:r>
        <w:rPr>
          <w:rFonts w:ascii="Times New Roman"/>
          <w:b w:val="false"/>
          <w:i w:val="false"/>
          <w:color w:val="000000"/>
          <w:sz w:val="28"/>
        </w:rPr>
        <w:t>
      1) көрсетілетін қызметті берушінің кеңсесі;</w:t>
      </w:r>
    </w:p>
    <w:bookmarkEnd w:id="234"/>
    <w:bookmarkStart w:name="z272" w:id="235"/>
    <w:p>
      <w:pPr>
        <w:spacing w:after="0"/>
        <w:ind w:left="0"/>
        <w:jc w:val="both"/>
      </w:pPr>
      <w:r>
        <w:rPr>
          <w:rFonts w:ascii="Times New Roman"/>
          <w:b w:val="false"/>
          <w:i w:val="false"/>
          <w:color w:val="000000"/>
          <w:sz w:val="28"/>
        </w:rPr>
        <w:t>
      2) "Азаматтарға арналған үкімет" мемлекеттік корпорациясы" коммерциялық емес акционерлік қоғамының Қостанай облысы бойынша филиалы және оның қалалар мен аудандардағы бөлімдері (бұдан әрі – Мемлекеттік корпорация);</w:t>
      </w:r>
    </w:p>
    <w:bookmarkEnd w:id="235"/>
    <w:bookmarkStart w:name="z273" w:id="236"/>
    <w:p>
      <w:pPr>
        <w:spacing w:after="0"/>
        <w:ind w:left="0"/>
        <w:jc w:val="both"/>
      </w:pPr>
      <w:r>
        <w:rPr>
          <w:rFonts w:ascii="Times New Roman"/>
          <w:b w:val="false"/>
          <w:i w:val="false"/>
          <w:color w:val="000000"/>
          <w:sz w:val="28"/>
        </w:rPr>
        <w:t>
      3) "электрондық үкіметтің" www.egov.kz веб-порталы (бұдан әрі – Портал) арқылы жүзеге асырылады.</w:t>
      </w:r>
    </w:p>
    <w:bookmarkEnd w:id="236"/>
    <w:bookmarkStart w:name="z274" w:id="237"/>
    <w:p>
      <w:pPr>
        <w:spacing w:after="0"/>
        <w:ind w:left="0"/>
        <w:jc w:val="both"/>
      </w:pPr>
      <w:r>
        <w:rPr>
          <w:rFonts w:ascii="Times New Roman"/>
          <w:b w:val="false"/>
          <w:i w:val="false"/>
          <w:color w:val="000000"/>
          <w:sz w:val="28"/>
        </w:rPr>
        <w:t>
      2. Мемлекеттік қызмет көрсету нысаны: электрондық (ішінара автоматтандырылған) және (немесе) қағаз жүзінде.</w:t>
      </w:r>
    </w:p>
    <w:bookmarkEnd w:id="237"/>
    <w:bookmarkStart w:name="z275" w:id="238"/>
    <w:p>
      <w:pPr>
        <w:spacing w:after="0"/>
        <w:ind w:left="0"/>
        <w:jc w:val="both"/>
      </w:pPr>
      <w:r>
        <w:rPr>
          <w:rFonts w:ascii="Times New Roman"/>
          <w:b w:val="false"/>
          <w:i w:val="false"/>
          <w:color w:val="000000"/>
          <w:sz w:val="28"/>
        </w:rPr>
        <w:t xml:space="preserve">
      3. Мемлекеттік қызмет көрсетудің нәтижесі – ҚазақстанРеспубликасы Білім және ғылым министрінің 2015 жылғы 13 сәуірдегі </w:t>
      </w:r>
      <w:r>
        <w:rPr>
          <w:rFonts w:ascii="Times New Roman"/>
          <w:b w:val="false"/>
          <w:i w:val="false"/>
          <w:color w:val="000000"/>
          <w:sz w:val="28"/>
        </w:rPr>
        <w:t>№ 198</w:t>
      </w:r>
      <w:r>
        <w:rPr>
          <w:rFonts w:ascii="Times New Roman"/>
          <w:b w:val="false"/>
          <w:i w:val="false"/>
          <w:color w:val="000000"/>
          <w:sz w:val="28"/>
        </w:rPr>
        <w:t xml:space="preserve"> "Отбасы және балалар саласында көрсетілетін мемлекеттік қызметтер стандарттарын бекіту туралы" бұйрығымен (Нормативтік құқықтық актілерді мемлекеттік тіркеу тізілімінде № 11184 болып тіркелген) бекітілген "Шалғайдағы ауылдық елді мекендерде тұратын балаларды жалпы білім беру ұйымдарына және кері қарай үйлеріне тегін тасымалдауды ұсыну" мемлекеттік көрсетілетін қызмет стандартына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жалпы білім беру ұйымдарына және кері қарай үйлеріне тегін тасымалдауды ұсыну туралы анықтама не Стандартының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негіздер бойынша мемлекеттік қызмет көрсетуден бас тарту туралы дәлелді жауап.</w:t>
      </w:r>
    </w:p>
    <w:bookmarkEnd w:id="238"/>
    <w:bookmarkStart w:name="z276" w:id="239"/>
    <w:p>
      <w:pPr>
        <w:spacing w:after="0"/>
        <w:ind w:left="0"/>
        <w:jc w:val="both"/>
      </w:pPr>
      <w:r>
        <w:rPr>
          <w:rFonts w:ascii="Times New Roman"/>
          <w:b w:val="false"/>
          <w:i w:val="false"/>
          <w:color w:val="000000"/>
          <w:sz w:val="28"/>
        </w:rPr>
        <w:t>
      Мемлекеттік қызмет көрсетудің нәтижесін ұсыну нысаны – қағаз түрінде.</w:t>
      </w:r>
    </w:p>
    <w:bookmarkEnd w:id="239"/>
    <w:bookmarkStart w:name="z277" w:id="240"/>
    <w:p>
      <w:pPr>
        <w:spacing w:after="0"/>
        <w:ind w:left="0"/>
        <w:jc w:val="both"/>
      </w:pPr>
      <w:r>
        <w:rPr>
          <w:rFonts w:ascii="Times New Roman"/>
          <w:b w:val="false"/>
          <w:i w:val="false"/>
          <w:color w:val="000000"/>
          <w:sz w:val="28"/>
        </w:rPr>
        <w:t>
      Көрсетілетін қызметті алушы мемлекеттік көрсетілетін қызметті көрсету нәтижесі үшін қағаз жеткізгіште өтініш берген жағдайда мемлекеттік қызмет көрсету нәтижесі электрондық форматта ресімделеді, қағазға басып шығарылады, көрсетілетін қызметті берушінің уәкілетті тұлғасының қолымен және мөрімен расталады.</w:t>
      </w:r>
    </w:p>
    <w:bookmarkEnd w:id="240"/>
    <w:bookmarkStart w:name="z278" w:id="241"/>
    <w:p>
      <w:pPr>
        <w:spacing w:after="0"/>
        <w:ind w:left="0"/>
        <w:jc w:val="both"/>
      </w:pPr>
      <w:r>
        <w:rPr>
          <w:rFonts w:ascii="Times New Roman"/>
          <w:b w:val="false"/>
          <w:i w:val="false"/>
          <w:color w:val="000000"/>
          <w:sz w:val="28"/>
        </w:rPr>
        <w:t>
      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w:t>
      </w:r>
    </w:p>
    <w:bookmarkEnd w:id="241"/>
    <w:bookmarkStart w:name="z279" w:id="242"/>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іс-қимылы тәртібін сипаттау</w:t>
      </w:r>
    </w:p>
    <w:bookmarkEnd w:id="242"/>
    <w:bookmarkStart w:name="z280" w:id="243"/>
    <w:p>
      <w:pPr>
        <w:spacing w:after="0"/>
        <w:ind w:left="0"/>
        <w:jc w:val="both"/>
      </w:pPr>
      <w:r>
        <w:rPr>
          <w:rFonts w:ascii="Times New Roman"/>
          <w:b w:val="false"/>
          <w:i w:val="false"/>
          <w:color w:val="000000"/>
          <w:sz w:val="28"/>
        </w:rPr>
        <w:t xml:space="preserve">
      4. Мемлекеттік қызмет көрсету бойынша рәсімді (іс-қимылды) бастауға негіздеме көрсетілетін қызметті берушінің Стандарттың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өтінішті және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құжаттарды (бұдан әрі – құжаттар топтамасы) қабылдауы болып табылады.</w:t>
      </w:r>
    </w:p>
    <w:bookmarkEnd w:id="243"/>
    <w:p>
      <w:pPr>
        <w:spacing w:after="0"/>
        <w:ind w:left="0"/>
        <w:jc w:val="both"/>
      </w:pPr>
      <w:r>
        <w:rPr>
          <w:rFonts w:ascii="Times New Roman"/>
          <w:b w:val="false"/>
          <w:i w:val="false"/>
          <w:color w:val="000000"/>
          <w:sz w:val="28"/>
        </w:rPr>
        <w:t>
      5. Мемлекеттік қызмет көрсету процесінің құрамына кіретін әрбір рәсімнің (іс-қимылдың) мазмұны, оның орындалу ұзақтығы:</w:t>
      </w:r>
    </w:p>
    <w:bookmarkStart w:name="z282" w:id="244"/>
    <w:p>
      <w:pPr>
        <w:spacing w:after="0"/>
        <w:ind w:left="0"/>
        <w:jc w:val="both"/>
      </w:pPr>
      <w:r>
        <w:rPr>
          <w:rFonts w:ascii="Times New Roman"/>
          <w:b w:val="false"/>
          <w:i w:val="false"/>
          <w:color w:val="000000"/>
          <w:sz w:val="28"/>
        </w:rPr>
        <w:t>
      1) көрсетілетін қызметті берушінің кеңсе қызметкері құжаттар топтамасын қабылдауды, оны тіркеуді жүзеге асырып, тиісті құжаттардың қабылданғаны туралы қолхат береді және көрсетілетін қызметті берушінің басшысына береді, 15 (он бес) минут.</w:t>
      </w:r>
    </w:p>
    <w:bookmarkEnd w:id="244"/>
    <w:bookmarkStart w:name="z283" w:id="245"/>
    <w:p>
      <w:pPr>
        <w:spacing w:after="0"/>
        <w:ind w:left="0"/>
        <w:jc w:val="both"/>
      </w:pPr>
      <w:r>
        <w:rPr>
          <w:rFonts w:ascii="Times New Roman"/>
          <w:b w:val="false"/>
          <w:i w:val="false"/>
          <w:color w:val="000000"/>
          <w:sz w:val="28"/>
        </w:rPr>
        <w:t>
      Көрсетілетін қызметті алушы құжаттардың топтамасын толық ұсынбаған және (немесе) қолданылу мерзімі өтіп кеткен құжаттарды ұсынған жағдайларда, көрсетілетін қызметті беруші өтінішті қабылдаудан бас тартады, 5 (бес) минут.</w:t>
      </w:r>
    </w:p>
    <w:bookmarkEnd w:id="245"/>
    <w:bookmarkStart w:name="z284" w:id="246"/>
    <w:p>
      <w:pPr>
        <w:spacing w:after="0"/>
        <w:ind w:left="0"/>
        <w:jc w:val="both"/>
      </w:pPr>
      <w:r>
        <w:rPr>
          <w:rFonts w:ascii="Times New Roman"/>
          <w:b w:val="false"/>
          <w:i w:val="false"/>
          <w:color w:val="000000"/>
          <w:sz w:val="28"/>
        </w:rPr>
        <w:t>
      Көрсетілетін қызметті беруші Қазақстан Республикасының заңдарында өзгеше көзделмесе, көрсетілетін қызметті беруші және Мемлекеттік корпорацияның қызметкері мемлекеттік қызмет көрсету кезінде заңмен қорғалатын құпияны қамтитын, ақпараттық жүйелердегі мәліметтерді пайдалануға келісім алады, 5 (бес) минут.</w:t>
      </w:r>
    </w:p>
    <w:bookmarkEnd w:id="246"/>
    <w:bookmarkStart w:name="z285" w:id="247"/>
    <w:p>
      <w:pPr>
        <w:spacing w:after="0"/>
        <w:ind w:left="0"/>
        <w:jc w:val="both"/>
      </w:pPr>
      <w:r>
        <w:rPr>
          <w:rFonts w:ascii="Times New Roman"/>
          <w:b w:val="false"/>
          <w:i w:val="false"/>
          <w:color w:val="000000"/>
          <w:sz w:val="28"/>
        </w:rPr>
        <w:t>
      Рәсімнің (іс-қимылдың) нәтижесі – құжаттар топтамасын қабылдау және тіркеу;</w:t>
      </w:r>
    </w:p>
    <w:bookmarkEnd w:id="247"/>
    <w:bookmarkStart w:name="z286" w:id="248"/>
    <w:p>
      <w:pPr>
        <w:spacing w:after="0"/>
        <w:ind w:left="0"/>
        <w:jc w:val="both"/>
      </w:pPr>
      <w:r>
        <w:rPr>
          <w:rFonts w:ascii="Times New Roman"/>
          <w:b w:val="false"/>
          <w:i w:val="false"/>
          <w:color w:val="000000"/>
          <w:sz w:val="28"/>
        </w:rPr>
        <w:t>
      2) көрсетілетін қызметті берушінің басшысы жауапты орындаушыны айқындап, тиісті бұрыштама қойып, көрсетілетін қызметті берушінің жауапты орындаушысына береді, 5 (бес) минут.</w:t>
      </w:r>
    </w:p>
    <w:bookmarkEnd w:id="248"/>
    <w:bookmarkStart w:name="z287" w:id="249"/>
    <w:p>
      <w:pPr>
        <w:spacing w:after="0"/>
        <w:ind w:left="0"/>
        <w:jc w:val="both"/>
      </w:pPr>
      <w:r>
        <w:rPr>
          <w:rFonts w:ascii="Times New Roman"/>
          <w:b w:val="false"/>
          <w:i w:val="false"/>
          <w:color w:val="000000"/>
          <w:sz w:val="28"/>
        </w:rPr>
        <w:t>
      Рәсімнің (іс-қимылдың) нәтижесі – көрсетілетін қызметті беруші басшысының бұрыштамасы;</w:t>
      </w:r>
    </w:p>
    <w:bookmarkEnd w:id="249"/>
    <w:bookmarkStart w:name="z288" w:id="250"/>
    <w:p>
      <w:pPr>
        <w:spacing w:after="0"/>
        <w:ind w:left="0"/>
        <w:jc w:val="both"/>
      </w:pPr>
      <w:r>
        <w:rPr>
          <w:rFonts w:ascii="Times New Roman"/>
          <w:b w:val="false"/>
          <w:i w:val="false"/>
          <w:color w:val="000000"/>
          <w:sz w:val="28"/>
        </w:rPr>
        <w:t>
      3) көрсетілетін қызметті берушінің жауапты орындаушысы құжаттар топтамасын зерделеп, мемлекеттік қызмет көрсету нәтижесінің жобасын дайындап, көрсетілетін қызметті берушінің басшысына береді, 4 (төрт) жұмыс күні.</w:t>
      </w:r>
    </w:p>
    <w:bookmarkEnd w:id="250"/>
    <w:bookmarkStart w:name="z289" w:id="251"/>
    <w:p>
      <w:pPr>
        <w:spacing w:after="0"/>
        <w:ind w:left="0"/>
        <w:jc w:val="both"/>
      </w:pPr>
      <w:r>
        <w:rPr>
          <w:rFonts w:ascii="Times New Roman"/>
          <w:b w:val="false"/>
          <w:i w:val="false"/>
          <w:color w:val="000000"/>
          <w:sz w:val="28"/>
        </w:rPr>
        <w:t>
      Рәсімнің (іс-қимылдың) нәтижесі – мемлекеттік қызмет көрсету нәтижесінің жобасы;</w:t>
      </w:r>
    </w:p>
    <w:bookmarkEnd w:id="251"/>
    <w:bookmarkStart w:name="z290" w:id="252"/>
    <w:p>
      <w:pPr>
        <w:spacing w:after="0"/>
        <w:ind w:left="0"/>
        <w:jc w:val="both"/>
      </w:pPr>
      <w:r>
        <w:rPr>
          <w:rFonts w:ascii="Times New Roman"/>
          <w:b w:val="false"/>
          <w:i w:val="false"/>
          <w:color w:val="000000"/>
          <w:sz w:val="28"/>
        </w:rPr>
        <w:t>
      4) көрсетілетін қызметті берушінің басшысы мемлекеттік қызмет көрсету нәтижесінің жобасына қол қояды, көрсетілетін қызметті берушінің кеңсе қызметкеріне береді, 5 (бес) минут.</w:t>
      </w:r>
    </w:p>
    <w:bookmarkEnd w:id="252"/>
    <w:bookmarkStart w:name="z291" w:id="253"/>
    <w:p>
      <w:pPr>
        <w:spacing w:after="0"/>
        <w:ind w:left="0"/>
        <w:jc w:val="both"/>
      </w:pPr>
      <w:r>
        <w:rPr>
          <w:rFonts w:ascii="Times New Roman"/>
          <w:b w:val="false"/>
          <w:i w:val="false"/>
          <w:color w:val="000000"/>
          <w:sz w:val="28"/>
        </w:rPr>
        <w:t>
      Рәсімнің (іс-қимылдың) нәтижесі – қол қойылған мемлекеттік қызмет көрсету нәтижесі;</w:t>
      </w:r>
    </w:p>
    <w:bookmarkEnd w:id="253"/>
    <w:bookmarkStart w:name="z292" w:id="254"/>
    <w:p>
      <w:pPr>
        <w:spacing w:after="0"/>
        <w:ind w:left="0"/>
        <w:jc w:val="both"/>
      </w:pPr>
      <w:r>
        <w:rPr>
          <w:rFonts w:ascii="Times New Roman"/>
          <w:b w:val="false"/>
          <w:i w:val="false"/>
          <w:color w:val="000000"/>
          <w:sz w:val="28"/>
        </w:rPr>
        <w:t>
      5) көрсетілетін қызметті берушінің кеңсе қызметкері көрсетілетін қызметті алушыға мемлекеттік қызмет көрсету нәтижесін береді, 5 (бес) минут.</w:t>
      </w:r>
    </w:p>
    <w:bookmarkEnd w:id="254"/>
    <w:bookmarkStart w:name="z293" w:id="255"/>
    <w:p>
      <w:pPr>
        <w:spacing w:after="0"/>
        <w:ind w:left="0"/>
        <w:jc w:val="both"/>
      </w:pPr>
      <w:r>
        <w:rPr>
          <w:rFonts w:ascii="Times New Roman"/>
          <w:b w:val="false"/>
          <w:i w:val="false"/>
          <w:color w:val="000000"/>
          <w:sz w:val="28"/>
        </w:rPr>
        <w:t>
      Рәсімнің (іс-қимылдың) нәтижесі – берілген мемлекеттік қызмет көрсету нәтижесі.</w:t>
      </w:r>
    </w:p>
    <w:bookmarkEnd w:id="255"/>
    <w:bookmarkStart w:name="z294" w:id="256"/>
    <w:p>
      <w:pPr>
        <w:spacing w:after="0"/>
        <w:ind w:left="0"/>
        <w:jc w:val="left"/>
      </w:pPr>
      <w:r>
        <w:rPr>
          <w:rFonts w:ascii="Times New Roman"/>
          <w:b/>
          <w:i w:val="false"/>
          <w:color w:val="000000"/>
        </w:rPr>
        <w:t xml:space="preserve"> 3. Мемлекеттік қызмет көрсету процесінде көрсетілетін қызмет берушінің құрылымдық бөлімшелерінің (қызметкерлерінің) өзара іс-қимылы тәртібін сипаттау</w:t>
      </w:r>
    </w:p>
    <w:bookmarkEnd w:id="256"/>
    <w:bookmarkStart w:name="z295" w:id="257"/>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қызметті берушінің құрылымдық бөлімшелерінің (қызметкерлерінің) тізбесі:</w:t>
      </w:r>
    </w:p>
    <w:bookmarkEnd w:id="257"/>
    <w:bookmarkStart w:name="z296" w:id="258"/>
    <w:p>
      <w:pPr>
        <w:spacing w:after="0"/>
        <w:ind w:left="0"/>
        <w:jc w:val="both"/>
      </w:pPr>
      <w:r>
        <w:rPr>
          <w:rFonts w:ascii="Times New Roman"/>
          <w:b w:val="false"/>
          <w:i w:val="false"/>
          <w:color w:val="000000"/>
          <w:sz w:val="28"/>
        </w:rPr>
        <w:t>
      1) көрсетілетін қызметті берушінің кеңсе қызметкері;</w:t>
      </w:r>
    </w:p>
    <w:bookmarkEnd w:id="258"/>
    <w:bookmarkStart w:name="z297" w:id="259"/>
    <w:p>
      <w:pPr>
        <w:spacing w:after="0"/>
        <w:ind w:left="0"/>
        <w:jc w:val="both"/>
      </w:pPr>
      <w:r>
        <w:rPr>
          <w:rFonts w:ascii="Times New Roman"/>
          <w:b w:val="false"/>
          <w:i w:val="false"/>
          <w:color w:val="000000"/>
          <w:sz w:val="28"/>
        </w:rPr>
        <w:t>
      2) көрсетілетін қызметті берушінің басшысы;</w:t>
      </w:r>
    </w:p>
    <w:bookmarkEnd w:id="259"/>
    <w:bookmarkStart w:name="z298" w:id="260"/>
    <w:p>
      <w:pPr>
        <w:spacing w:after="0"/>
        <w:ind w:left="0"/>
        <w:jc w:val="both"/>
      </w:pPr>
      <w:r>
        <w:rPr>
          <w:rFonts w:ascii="Times New Roman"/>
          <w:b w:val="false"/>
          <w:i w:val="false"/>
          <w:color w:val="000000"/>
          <w:sz w:val="28"/>
        </w:rPr>
        <w:t>
      3) көрсетілетін қызметті берушінің жауапты орындаушысы.</w:t>
      </w:r>
    </w:p>
    <w:bookmarkEnd w:id="260"/>
    <w:bookmarkStart w:name="z299" w:id="261"/>
    <w:p>
      <w:pPr>
        <w:spacing w:after="0"/>
        <w:ind w:left="0"/>
        <w:jc w:val="both"/>
      </w:pPr>
      <w:r>
        <w:rPr>
          <w:rFonts w:ascii="Times New Roman"/>
          <w:b w:val="false"/>
          <w:i w:val="false"/>
          <w:color w:val="000000"/>
          <w:sz w:val="28"/>
        </w:rPr>
        <w:t>
      7. Әрбір рәсімнің (іс-қимылдың) ұзақтығын көрсете отырып, құрылымдық бөлімшелер (қызметкерлер) арасындағы рәсімдердің (іс-қимылдардың) реттілігін сипаттау:</w:t>
      </w:r>
    </w:p>
    <w:bookmarkEnd w:id="261"/>
    <w:bookmarkStart w:name="z300" w:id="262"/>
    <w:p>
      <w:pPr>
        <w:spacing w:after="0"/>
        <w:ind w:left="0"/>
        <w:jc w:val="both"/>
      </w:pPr>
      <w:r>
        <w:rPr>
          <w:rFonts w:ascii="Times New Roman"/>
          <w:b w:val="false"/>
          <w:i w:val="false"/>
          <w:color w:val="000000"/>
          <w:sz w:val="28"/>
        </w:rPr>
        <w:t>
      1) көрсетілетін қызметті берушінің кеңсе қызметкері құжаттар топтамасын қабылдауды, оны тіркеуді жүзеге асырып, тиісті құжаттардың қабылданғаны туралы қолхат береді және көрсетілетін қызметті берушінің басшысына береді, 15 (он бес) минут.</w:t>
      </w:r>
    </w:p>
    <w:bookmarkEnd w:id="262"/>
    <w:bookmarkStart w:name="z301" w:id="263"/>
    <w:p>
      <w:pPr>
        <w:spacing w:after="0"/>
        <w:ind w:left="0"/>
        <w:jc w:val="both"/>
      </w:pPr>
      <w:r>
        <w:rPr>
          <w:rFonts w:ascii="Times New Roman"/>
          <w:b w:val="false"/>
          <w:i w:val="false"/>
          <w:color w:val="000000"/>
          <w:sz w:val="28"/>
        </w:rPr>
        <w:t>
      Көрсетілетін қызметті алушы құжаттардың топтамасын толық ұсынбаған және (немесе) қолданылу мерзімі өтіп кеткен құжаттарды ұсынған жағдайларда, көрсетілетін қызметті беруші өтінішті қабылдаудан бас тартады, 5 (бес) минут.</w:t>
      </w:r>
    </w:p>
    <w:bookmarkEnd w:id="263"/>
    <w:bookmarkStart w:name="z302" w:id="264"/>
    <w:p>
      <w:pPr>
        <w:spacing w:after="0"/>
        <w:ind w:left="0"/>
        <w:jc w:val="both"/>
      </w:pPr>
      <w:r>
        <w:rPr>
          <w:rFonts w:ascii="Times New Roman"/>
          <w:b w:val="false"/>
          <w:i w:val="false"/>
          <w:color w:val="000000"/>
          <w:sz w:val="28"/>
        </w:rPr>
        <w:t>
      Көрсетілетін қызметті беруші Қазақстан Республикасының заңдарында өзгеше көзделмесе, көрсетілетін қызметті беруші және Мемлекеттік корпорацияның қызметкері мемлекеттік қызмет көрсету кезінде заңмен қорғалатын құпияны қамтитын, ақпараттық жүйелердегі мәліметтерді пайдалануға келісім алады, 5 (бес) минут;</w:t>
      </w:r>
    </w:p>
    <w:bookmarkEnd w:id="264"/>
    <w:bookmarkStart w:name="z303" w:id="265"/>
    <w:p>
      <w:pPr>
        <w:spacing w:after="0"/>
        <w:ind w:left="0"/>
        <w:jc w:val="both"/>
      </w:pPr>
      <w:r>
        <w:rPr>
          <w:rFonts w:ascii="Times New Roman"/>
          <w:b w:val="false"/>
          <w:i w:val="false"/>
          <w:color w:val="000000"/>
          <w:sz w:val="28"/>
        </w:rPr>
        <w:t>
      2) көрсетілетін қызметті берушінің басшысы жауапты орындаушыны айқындап, тиісті бұрыштама қойып, көрсетілетін қызметті берушінің жауапты орындаушысына береді, 5 (бес) минут;</w:t>
      </w:r>
    </w:p>
    <w:bookmarkEnd w:id="265"/>
    <w:bookmarkStart w:name="z304" w:id="266"/>
    <w:p>
      <w:pPr>
        <w:spacing w:after="0"/>
        <w:ind w:left="0"/>
        <w:jc w:val="both"/>
      </w:pPr>
      <w:r>
        <w:rPr>
          <w:rFonts w:ascii="Times New Roman"/>
          <w:b w:val="false"/>
          <w:i w:val="false"/>
          <w:color w:val="000000"/>
          <w:sz w:val="28"/>
        </w:rPr>
        <w:t>
      3) көрсетілетін қызметті берушінің жауапты орындаушысы құжаттар топтамасын зерделеп, мемлекеттік қызмет көрсету нәтижесінің жобасын дайындап, көрсетілетін қызметті берушінің басшысына береді, 4 (төрт) жұмыс күні;</w:t>
      </w:r>
    </w:p>
    <w:bookmarkEnd w:id="266"/>
    <w:bookmarkStart w:name="z305" w:id="267"/>
    <w:p>
      <w:pPr>
        <w:spacing w:after="0"/>
        <w:ind w:left="0"/>
        <w:jc w:val="both"/>
      </w:pPr>
      <w:r>
        <w:rPr>
          <w:rFonts w:ascii="Times New Roman"/>
          <w:b w:val="false"/>
          <w:i w:val="false"/>
          <w:color w:val="000000"/>
          <w:sz w:val="28"/>
        </w:rPr>
        <w:t>
      4) көрсетілетін қызметті берушінің басшысы мемлекеттік қызмет көрсету нәтижесінің жобасына қол қояды, көрсетілетін қызметті берушінің кеңсе қызметкеріне береді, 5 (бес) минут;</w:t>
      </w:r>
    </w:p>
    <w:bookmarkEnd w:id="267"/>
    <w:bookmarkStart w:name="z306" w:id="268"/>
    <w:p>
      <w:pPr>
        <w:spacing w:after="0"/>
        <w:ind w:left="0"/>
        <w:jc w:val="both"/>
      </w:pPr>
      <w:r>
        <w:rPr>
          <w:rFonts w:ascii="Times New Roman"/>
          <w:b w:val="false"/>
          <w:i w:val="false"/>
          <w:color w:val="000000"/>
          <w:sz w:val="28"/>
        </w:rPr>
        <w:t>
      5) көрсетілетін қызметті берушінің кеңсе қызметкері көрсетілетін қызметті алушыға мемлекеттік қызмет көрсету нәтижесін береді, 5 (бес) минут.</w:t>
      </w:r>
    </w:p>
    <w:bookmarkEnd w:id="268"/>
    <w:bookmarkStart w:name="z307" w:id="269"/>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269"/>
    <w:bookmarkStart w:name="z308" w:id="270"/>
    <w:p>
      <w:pPr>
        <w:spacing w:after="0"/>
        <w:ind w:left="0"/>
        <w:jc w:val="both"/>
      </w:pPr>
      <w:r>
        <w:rPr>
          <w:rFonts w:ascii="Times New Roman"/>
          <w:b w:val="false"/>
          <w:i w:val="false"/>
          <w:color w:val="000000"/>
          <w:sz w:val="28"/>
        </w:rPr>
        <w:t>
      8. Мемлекеттік корпорацияға жүгіну тәртібін сипаттау, көрсетілетін қызметті берушінің сауалын өңдеу ұзақтығы:</w:t>
      </w:r>
    </w:p>
    <w:bookmarkEnd w:id="270"/>
    <w:bookmarkStart w:name="z309" w:id="271"/>
    <w:p>
      <w:pPr>
        <w:spacing w:after="0"/>
        <w:ind w:left="0"/>
        <w:jc w:val="both"/>
      </w:pPr>
      <w:r>
        <w:rPr>
          <w:rFonts w:ascii="Times New Roman"/>
          <w:b w:val="false"/>
          <w:i w:val="false"/>
          <w:color w:val="000000"/>
          <w:sz w:val="28"/>
        </w:rPr>
        <w:t>
      1) көрсетілетін қызметті алушы мемлекеттік көрсетілетін қызметті алу үшін Мемлекеттік корпорацияға жүгінеді, Мемлекеттік корпорацияның қызметкері құжаттар топтамасының толықтығын тексереді, 3 (үш) минут.</w:t>
      </w:r>
    </w:p>
    <w:bookmarkEnd w:id="271"/>
    <w:bookmarkStart w:name="z310" w:id="272"/>
    <w:p>
      <w:pPr>
        <w:spacing w:after="0"/>
        <w:ind w:left="0"/>
        <w:jc w:val="both"/>
      </w:pPr>
      <w:r>
        <w:rPr>
          <w:rFonts w:ascii="Times New Roman"/>
          <w:b w:val="false"/>
          <w:i w:val="false"/>
          <w:color w:val="000000"/>
          <w:sz w:val="28"/>
        </w:rPr>
        <w:t xml:space="preserve">
      Көрсетілетін қызметті алушы құжаттардың топтамасын толық ұсынбаған және (немесе) қолданылу мерзімі өтіп кеткен құжаттарды ұсынған жағдайларда, Мемлекеттік корпорацияның қызметкері өтінішті қабылдаудан бас тартады және Стандартына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қолхат береді, 2 (екі) минут.</w:t>
      </w:r>
    </w:p>
    <w:bookmarkEnd w:id="272"/>
    <w:bookmarkStart w:name="z311" w:id="273"/>
    <w:p>
      <w:pPr>
        <w:spacing w:after="0"/>
        <w:ind w:left="0"/>
        <w:jc w:val="both"/>
      </w:pPr>
      <w:r>
        <w:rPr>
          <w:rFonts w:ascii="Times New Roman"/>
          <w:b w:val="false"/>
          <w:i w:val="false"/>
          <w:color w:val="000000"/>
          <w:sz w:val="28"/>
        </w:rPr>
        <w:t>
      Құжаттар топтамасы толық ұсынылған кезде, Мемлекеттік корпорация қызметкері өтінішті қабылдайды, оны тіркейді, егер Қазақстан Республикасының заңдарында өзгеше көзделмесе, заңмен қорғалатын құпияны қамтитын ақпараттық жүйелердегі мәліметтерді пайдалануға көрсетілетін қызметті алушының келісімін алады және көрсетілетін қызметті алушыға тиісті құжаттардың қабылданғаны туралы қолхат береді, 5 (бес) минут;</w:t>
      </w:r>
    </w:p>
    <w:bookmarkEnd w:id="273"/>
    <w:bookmarkStart w:name="z312" w:id="274"/>
    <w:p>
      <w:pPr>
        <w:spacing w:after="0"/>
        <w:ind w:left="0"/>
        <w:jc w:val="both"/>
      </w:pPr>
      <w:r>
        <w:rPr>
          <w:rFonts w:ascii="Times New Roman"/>
          <w:b w:val="false"/>
          <w:i w:val="false"/>
          <w:color w:val="000000"/>
          <w:sz w:val="28"/>
        </w:rPr>
        <w:t>
      2) Мемлекеттік корпорация қызметкері құжаттар топтамасын дайындайды және оны курьерлік немесе осыған уәкілетті өзге де байланыс арқылы көрсетілетін қызметті берушіге жібереді, 1 (бір) күн.</w:t>
      </w:r>
    </w:p>
    <w:bookmarkEnd w:id="274"/>
    <w:bookmarkStart w:name="z313" w:id="275"/>
    <w:p>
      <w:pPr>
        <w:spacing w:after="0"/>
        <w:ind w:left="0"/>
        <w:jc w:val="both"/>
      </w:pPr>
      <w:r>
        <w:rPr>
          <w:rFonts w:ascii="Times New Roman"/>
          <w:b w:val="false"/>
          <w:i w:val="false"/>
          <w:color w:val="000000"/>
          <w:sz w:val="28"/>
        </w:rPr>
        <w:t>
      Қабылдау күнi мемлекеттiк қызмет көрсету мерзiмiне кiрмейдi;</w:t>
      </w:r>
    </w:p>
    <w:bookmarkEnd w:id="275"/>
    <w:bookmarkStart w:name="z314" w:id="276"/>
    <w:p>
      <w:pPr>
        <w:spacing w:after="0"/>
        <w:ind w:left="0"/>
        <w:jc w:val="both"/>
      </w:pPr>
      <w:r>
        <w:rPr>
          <w:rFonts w:ascii="Times New Roman"/>
          <w:b w:val="false"/>
          <w:i w:val="false"/>
          <w:color w:val="000000"/>
          <w:sz w:val="28"/>
        </w:rPr>
        <w:t>
      3) көрсетілетін қызметті беруші мемлекеттік қызметті көрсету нәтижесін дайындайды және Мемлекеттік корпорацияға жібереді, 4 (төрт) жұмыс күні.</w:t>
      </w:r>
    </w:p>
    <w:bookmarkEnd w:id="276"/>
    <w:bookmarkStart w:name="z315" w:id="277"/>
    <w:p>
      <w:pPr>
        <w:spacing w:after="0"/>
        <w:ind w:left="0"/>
        <w:jc w:val="both"/>
      </w:pPr>
      <w:r>
        <w:rPr>
          <w:rFonts w:ascii="Times New Roman"/>
          <w:b w:val="false"/>
          <w:i w:val="false"/>
          <w:color w:val="000000"/>
          <w:sz w:val="28"/>
        </w:rPr>
        <w:t>
      Мемлекеттік қызметті беруші мемлекеттік қызметті көрсету нәтижесін Мемлекеттік корпорацияға мемлекеттік қызмет көрсету мерзімі аяқталғанға дейін бір тәуліктен кешіктірмей жеткізуді қамтамасыз етеді;</w:t>
      </w:r>
    </w:p>
    <w:bookmarkEnd w:id="277"/>
    <w:bookmarkStart w:name="z316" w:id="278"/>
    <w:p>
      <w:pPr>
        <w:spacing w:after="0"/>
        <w:ind w:left="0"/>
        <w:jc w:val="both"/>
      </w:pPr>
      <w:r>
        <w:rPr>
          <w:rFonts w:ascii="Times New Roman"/>
          <w:b w:val="false"/>
          <w:i w:val="false"/>
          <w:color w:val="000000"/>
          <w:sz w:val="28"/>
        </w:rPr>
        <w:t>
      4) Мемлекеттік корпорацияның қызметкері жеке куәлігін (не нотариалды расталған сенімхат бойынша оның өкілі) көрсеткен жағдайда, құжаттар топтамасын қабылдау туралы қолхатта көрсетілген мерзімде көрсетілетін қызметті берушіге мемлекеттік қызметті көрсету нәтижесін береді, 5 (бес) минут.</w:t>
      </w:r>
    </w:p>
    <w:bookmarkEnd w:id="278"/>
    <w:bookmarkStart w:name="z317" w:id="279"/>
    <w:p>
      <w:pPr>
        <w:spacing w:after="0"/>
        <w:ind w:left="0"/>
        <w:jc w:val="both"/>
      </w:pPr>
      <w:r>
        <w:rPr>
          <w:rFonts w:ascii="Times New Roman"/>
          <w:b w:val="false"/>
          <w:i w:val="false"/>
          <w:color w:val="000000"/>
          <w:sz w:val="28"/>
        </w:rPr>
        <w:t>
      9. Портал арқылы мемлекеттік қызмет көрсету кезінде көрсетілетін қызметті беруші мен көрсетілетін қызметті алушының жүгіну және рәсімдердің (іс-қимылдардың) реттілігі тәртібін сипаттау:</w:t>
      </w:r>
    </w:p>
    <w:bookmarkEnd w:id="279"/>
    <w:bookmarkStart w:name="z318" w:id="280"/>
    <w:p>
      <w:pPr>
        <w:spacing w:after="0"/>
        <w:ind w:left="0"/>
        <w:jc w:val="both"/>
      </w:pPr>
      <w:r>
        <w:rPr>
          <w:rFonts w:ascii="Times New Roman"/>
          <w:b w:val="false"/>
          <w:i w:val="false"/>
          <w:color w:val="000000"/>
          <w:sz w:val="28"/>
        </w:rPr>
        <w:t>
      1) көрсетілетін қызметті алушы Порталда тіркелуді, авторизациялауды жеке сәйкестендіру нөмірі, ЭЦҚ арқылы жүзеге асырады;</w:t>
      </w:r>
    </w:p>
    <w:bookmarkEnd w:id="280"/>
    <w:bookmarkStart w:name="z319" w:id="281"/>
    <w:p>
      <w:pPr>
        <w:spacing w:after="0"/>
        <w:ind w:left="0"/>
        <w:jc w:val="both"/>
      </w:pPr>
      <w:r>
        <w:rPr>
          <w:rFonts w:ascii="Times New Roman"/>
          <w:b w:val="false"/>
          <w:i w:val="false"/>
          <w:color w:val="000000"/>
          <w:sz w:val="28"/>
        </w:rPr>
        <w:t>
      2) көрсетілетін қызметті алушы электрондық мемлекеттік қызметті таңдауды, электрондық сұрау салу жолдарын толтыруды және құжаттарды бекітуді жүргізеді;</w:t>
      </w:r>
    </w:p>
    <w:bookmarkEnd w:id="281"/>
    <w:bookmarkStart w:name="z320" w:id="282"/>
    <w:p>
      <w:pPr>
        <w:spacing w:after="0"/>
        <w:ind w:left="0"/>
        <w:jc w:val="both"/>
      </w:pPr>
      <w:r>
        <w:rPr>
          <w:rFonts w:ascii="Times New Roman"/>
          <w:b w:val="false"/>
          <w:i w:val="false"/>
          <w:color w:val="000000"/>
          <w:sz w:val="28"/>
        </w:rPr>
        <w:t>
      3) электрондық мемлекеттік қызмет көрсету үшін электрондық сұрау салуға көрсетілетін қызметті алушы ЭЦҚ-сы арқылы куәландыру жүргізеді;</w:t>
      </w:r>
    </w:p>
    <w:bookmarkEnd w:id="282"/>
    <w:bookmarkStart w:name="z321" w:id="283"/>
    <w:p>
      <w:pPr>
        <w:spacing w:after="0"/>
        <w:ind w:left="0"/>
        <w:jc w:val="both"/>
      </w:pPr>
      <w:r>
        <w:rPr>
          <w:rFonts w:ascii="Times New Roman"/>
          <w:b w:val="false"/>
          <w:i w:val="false"/>
          <w:color w:val="000000"/>
          <w:sz w:val="28"/>
        </w:rPr>
        <w:t>
      4) көрсетілетін қызметті беруші көрсетілетін қызметті алушының электрондық сұрау салуын өңдеуді (тексеруді, тіркеуді) жүзеге асырады;</w:t>
      </w:r>
    </w:p>
    <w:bookmarkEnd w:id="283"/>
    <w:bookmarkStart w:name="z322" w:id="284"/>
    <w:p>
      <w:pPr>
        <w:spacing w:after="0"/>
        <w:ind w:left="0"/>
        <w:jc w:val="both"/>
      </w:pPr>
      <w:r>
        <w:rPr>
          <w:rFonts w:ascii="Times New Roman"/>
          <w:b w:val="false"/>
          <w:i w:val="false"/>
          <w:color w:val="000000"/>
          <w:sz w:val="28"/>
        </w:rPr>
        <w:t>
      5) Порталдағы көрсетілетін қызметті алушы "жеке кабинетінде" электрондық сұрау салу мәртебесі мен мемлекеттік қызмет көрсету мерзімі туралы хабарламаны көрсетілетін қызметті берушіден алады;</w:t>
      </w:r>
    </w:p>
    <w:bookmarkEnd w:id="284"/>
    <w:bookmarkStart w:name="z323" w:id="285"/>
    <w:p>
      <w:pPr>
        <w:spacing w:after="0"/>
        <w:ind w:left="0"/>
        <w:jc w:val="both"/>
      </w:pPr>
      <w:r>
        <w:rPr>
          <w:rFonts w:ascii="Times New Roman"/>
          <w:b w:val="false"/>
          <w:i w:val="false"/>
          <w:color w:val="000000"/>
          <w:sz w:val="28"/>
        </w:rPr>
        <w:t xml:space="preserve">
      6) көрсетілетін қызметті беруші Стандарттың </w:t>
      </w:r>
      <w:r>
        <w:rPr>
          <w:rFonts w:ascii="Times New Roman"/>
          <w:b w:val="false"/>
          <w:i w:val="false"/>
          <w:color w:val="000000"/>
          <w:sz w:val="28"/>
        </w:rPr>
        <w:t>4-тармағына</w:t>
      </w:r>
      <w:r>
        <w:rPr>
          <w:rFonts w:ascii="Times New Roman"/>
          <w:b w:val="false"/>
          <w:i w:val="false"/>
          <w:color w:val="000000"/>
          <w:sz w:val="28"/>
        </w:rPr>
        <w:t xml:space="preserve"> сәйкес мерзімде мемлекеттік қызмет көрсету нәтижесін көрсетілетін қызметті алушының "жеке кабинетіне" ЭЦҚ-сы қойылған электрондық құжат нысанында жолдайды;</w:t>
      </w:r>
    </w:p>
    <w:bookmarkEnd w:id="285"/>
    <w:bookmarkStart w:name="z324" w:id="286"/>
    <w:p>
      <w:pPr>
        <w:spacing w:after="0"/>
        <w:ind w:left="0"/>
        <w:jc w:val="both"/>
      </w:pPr>
      <w:r>
        <w:rPr>
          <w:rFonts w:ascii="Times New Roman"/>
          <w:b w:val="false"/>
          <w:i w:val="false"/>
          <w:color w:val="000000"/>
          <w:sz w:val="28"/>
        </w:rPr>
        <w:t>
      7) көрсетілетін қызметті алушы мемлекеттік қызмет көрсету нәтижесін көрсетілетін қызметті алушының "жеке кабинетінде" Портал арқылы алады.</w:t>
      </w:r>
    </w:p>
    <w:bookmarkEnd w:id="286"/>
    <w:bookmarkStart w:name="z325" w:id="287"/>
    <w:p>
      <w:pPr>
        <w:spacing w:after="0"/>
        <w:ind w:left="0"/>
        <w:jc w:val="both"/>
      </w:pPr>
      <w:r>
        <w:rPr>
          <w:rFonts w:ascii="Times New Roman"/>
          <w:b w:val="false"/>
          <w:i w:val="false"/>
          <w:color w:val="000000"/>
          <w:sz w:val="28"/>
        </w:rPr>
        <w:t xml:space="preserve">
      Ақпараттық жүйелердің функционалдық өзара іс-қимыл диаграммасы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End w:id="287"/>
    <w:bookmarkStart w:name="z326" w:id="288"/>
    <w:p>
      <w:pPr>
        <w:spacing w:after="0"/>
        <w:ind w:left="0"/>
        <w:jc w:val="both"/>
      </w:pPr>
      <w:r>
        <w:rPr>
          <w:rFonts w:ascii="Times New Roman"/>
          <w:b w:val="false"/>
          <w:i w:val="false"/>
          <w:color w:val="000000"/>
          <w:sz w:val="28"/>
        </w:rPr>
        <w:t xml:space="preserve">
      10. Мемлекеттік қызмет көрсету процесінде рәсімдердің (іс-қимылдардың) ретін, көрсетілетін қызметті берушінің құрылымдық бөлімшелерінің (қызметкерлерінің) өзара іс-қимылдарының толық сипаттамасы, сондай-ақ өзге де көрсетілетін қызметті берушілермен және (немесе) Мемлекеттік корпорациямен өзара іс-қимыл тәртібінің және мемлекеттік қызмет көрсету процесінде ақпараттық жүйелерді қолдану тәртібінің сипаттамасы осы Регламенттің </w:t>
      </w:r>
      <w:r>
        <w:rPr>
          <w:rFonts w:ascii="Times New Roman"/>
          <w:b w:val="false"/>
          <w:i w:val="false"/>
          <w:color w:val="000000"/>
          <w:sz w:val="28"/>
        </w:rPr>
        <w:t>2-қосымшасына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көрсетіледі.</w:t>
      </w:r>
    </w:p>
    <w:bookmarkEnd w:id="2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"Шалғайдағы ауылдық</w:t>
            </w:r>
            <w:r>
              <w:br/>
            </w:r>
            <w:r>
              <w:rPr>
                <w:rFonts w:ascii="Times New Roman"/>
                <w:b w:val="false"/>
                <w:i w:val="false"/>
                <w:color w:val="000000"/>
                <w:sz w:val="20"/>
              </w:rPr>
              <w:t>елді мекендерде тұратын</w:t>
            </w:r>
            <w:r>
              <w:br/>
            </w:r>
            <w:r>
              <w:rPr>
                <w:rFonts w:ascii="Times New Roman"/>
                <w:b w:val="false"/>
                <w:i w:val="false"/>
                <w:color w:val="000000"/>
                <w:sz w:val="20"/>
              </w:rPr>
              <w:t>балаларды жалпы білім беру</w:t>
            </w:r>
            <w:r>
              <w:br/>
            </w:r>
            <w:r>
              <w:rPr>
                <w:rFonts w:ascii="Times New Roman"/>
                <w:b w:val="false"/>
                <w:i w:val="false"/>
                <w:color w:val="000000"/>
                <w:sz w:val="20"/>
              </w:rPr>
              <w:t>ұйымдарына және кейін</w:t>
            </w:r>
            <w:r>
              <w:br/>
            </w:r>
            <w:r>
              <w:rPr>
                <w:rFonts w:ascii="Times New Roman"/>
                <w:b w:val="false"/>
                <w:i w:val="false"/>
                <w:color w:val="000000"/>
                <w:sz w:val="20"/>
              </w:rPr>
              <w:t>үйлеріне тегін тасымалдауды</w:t>
            </w:r>
            <w:r>
              <w:br/>
            </w:r>
            <w:r>
              <w:rPr>
                <w:rFonts w:ascii="Times New Roman"/>
                <w:b w:val="false"/>
                <w:i w:val="false"/>
                <w:color w:val="000000"/>
                <w:sz w:val="20"/>
              </w:rPr>
              <w:t>ұсыну" 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1-қосымша</w:t>
            </w:r>
          </w:p>
        </w:tc>
      </w:tr>
    </w:tbl>
    <w:bookmarkStart w:name="z328" w:id="289"/>
    <w:p>
      <w:pPr>
        <w:spacing w:after="0"/>
        <w:ind w:left="0"/>
        <w:jc w:val="left"/>
      </w:pPr>
      <w:r>
        <w:rPr>
          <w:rFonts w:ascii="Times New Roman"/>
          <w:b/>
          <w:i w:val="false"/>
          <w:color w:val="000000"/>
        </w:rPr>
        <w:t xml:space="preserve"> Портал арқылы мемлекеттік қызметті көрсету кезіндегі функционалдық өзара іс-қимыл диаграммасы</w:t>
      </w:r>
    </w:p>
    <w:bookmarkEnd w:id="289"/>
    <w:bookmarkStart w:name="z329" w:id="290"/>
    <w:p>
      <w:pPr>
        <w:spacing w:after="0"/>
        <w:ind w:left="0"/>
        <w:jc w:val="both"/>
      </w:pPr>
      <w:r>
        <w:rPr>
          <w:rFonts w:ascii="Times New Roman"/>
          <w:b w:val="false"/>
          <w:i w:val="false"/>
          <w:color w:val="000000"/>
          <w:sz w:val="28"/>
        </w:rPr>
        <w:t xml:space="preserve">
      </w:t>
      </w:r>
    </w:p>
    <w:bookmarkEnd w:id="290"/>
    <w:p>
      <w:pPr>
        <w:spacing w:after="0"/>
        <w:ind w:left="0"/>
        <w:jc w:val="both"/>
      </w:pPr>
      <w:r>
        <w:drawing>
          <wp:inline distT="0" distB="0" distL="0" distR="0">
            <wp:extent cx="7810500" cy="364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364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30" w:id="291"/>
    <w:p>
      <w:pPr>
        <w:spacing w:after="0"/>
        <w:ind w:left="0"/>
        <w:jc w:val="left"/>
      </w:pPr>
      <w:r>
        <w:rPr>
          <w:rFonts w:ascii="Times New Roman"/>
          <w:b/>
          <w:i w:val="false"/>
          <w:color w:val="000000"/>
        </w:rPr>
        <w:t xml:space="preserve"> Шартты белгілер мен қысқартулар:</w:t>
      </w:r>
    </w:p>
    <w:bookmarkEnd w:id="291"/>
    <w:bookmarkStart w:name="z331" w:id="292"/>
    <w:p>
      <w:pPr>
        <w:spacing w:after="0"/>
        <w:ind w:left="0"/>
        <w:jc w:val="both"/>
      </w:pPr>
      <w:r>
        <w:rPr>
          <w:rFonts w:ascii="Times New Roman"/>
          <w:b w:val="false"/>
          <w:i w:val="false"/>
          <w:color w:val="000000"/>
          <w:sz w:val="28"/>
        </w:rPr>
        <w:t xml:space="preserve">
      </w:t>
      </w:r>
    </w:p>
    <w:bookmarkEnd w:id="292"/>
    <w:p>
      <w:pPr>
        <w:spacing w:after="0"/>
        <w:ind w:left="0"/>
        <w:jc w:val="both"/>
      </w:pPr>
      <w:r>
        <w:drawing>
          <wp:inline distT="0" distB="0" distL="0" distR="0">
            <wp:extent cx="7810500" cy="670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670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"Шалғайдағы ауылдық</w:t>
            </w:r>
            <w:r>
              <w:br/>
            </w:r>
            <w:r>
              <w:rPr>
                <w:rFonts w:ascii="Times New Roman"/>
                <w:b w:val="false"/>
                <w:i w:val="false"/>
                <w:color w:val="000000"/>
                <w:sz w:val="20"/>
              </w:rPr>
              <w:t>елді мекендерде тұратын</w:t>
            </w:r>
            <w:r>
              <w:br/>
            </w:r>
            <w:r>
              <w:rPr>
                <w:rFonts w:ascii="Times New Roman"/>
                <w:b w:val="false"/>
                <w:i w:val="false"/>
                <w:color w:val="000000"/>
                <w:sz w:val="20"/>
              </w:rPr>
              <w:t>балаларды жалпы білім беру</w:t>
            </w:r>
            <w:r>
              <w:br/>
            </w:r>
            <w:r>
              <w:rPr>
                <w:rFonts w:ascii="Times New Roman"/>
                <w:b w:val="false"/>
                <w:i w:val="false"/>
                <w:color w:val="000000"/>
                <w:sz w:val="20"/>
              </w:rPr>
              <w:t>ұйымдарына және кейін</w:t>
            </w:r>
            <w:r>
              <w:br/>
            </w:r>
            <w:r>
              <w:rPr>
                <w:rFonts w:ascii="Times New Roman"/>
                <w:b w:val="false"/>
                <w:i w:val="false"/>
                <w:color w:val="000000"/>
                <w:sz w:val="20"/>
              </w:rPr>
              <w:t>үйлеріне тегін тасымалдауды</w:t>
            </w:r>
            <w:r>
              <w:br/>
            </w:r>
            <w:r>
              <w:rPr>
                <w:rFonts w:ascii="Times New Roman"/>
                <w:b w:val="false"/>
                <w:i w:val="false"/>
                <w:color w:val="000000"/>
                <w:sz w:val="20"/>
              </w:rPr>
              <w:t>ұсыну"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регламентіне</w:t>
            </w:r>
            <w:r>
              <w:br/>
            </w:r>
            <w:r>
              <w:rPr>
                <w:rFonts w:ascii="Times New Roman"/>
                <w:b w:val="false"/>
                <w:i w:val="false"/>
                <w:color w:val="000000"/>
                <w:sz w:val="20"/>
              </w:rPr>
              <w:t>2-қосымша</w:t>
            </w:r>
          </w:p>
        </w:tc>
      </w:tr>
    </w:tbl>
    <w:bookmarkStart w:name="z333" w:id="293"/>
    <w:p>
      <w:pPr>
        <w:spacing w:after="0"/>
        <w:ind w:left="0"/>
        <w:jc w:val="left"/>
      </w:pPr>
      <w:r>
        <w:rPr>
          <w:rFonts w:ascii="Times New Roman"/>
          <w:b/>
          <w:i w:val="false"/>
          <w:color w:val="000000"/>
        </w:rPr>
        <w:t xml:space="preserve"> "Шалғайдағы ауылдық елді мекендерде тұратын балаларды жалпы білім беру ұйымдарына және кейін үйлеріне тегін тасымалдауды ұсыну" мемлекеттік қызмет көрсетудің бизнес-процестерінің анықтамалығы</w:t>
      </w:r>
    </w:p>
    <w:bookmarkEnd w:id="293"/>
    <w:bookmarkStart w:name="z334" w:id="294"/>
    <w:p>
      <w:pPr>
        <w:spacing w:after="0"/>
        <w:ind w:left="0"/>
        <w:jc w:val="both"/>
      </w:pPr>
      <w:r>
        <w:rPr>
          <w:rFonts w:ascii="Times New Roman"/>
          <w:b w:val="false"/>
          <w:i w:val="false"/>
          <w:color w:val="000000"/>
          <w:sz w:val="28"/>
        </w:rPr>
        <w:t xml:space="preserve">
      </w:t>
      </w:r>
    </w:p>
    <w:bookmarkEnd w:id="294"/>
    <w:p>
      <w:pPr>
        <w:spacing w:after="0"/>
        <w:ind w:left="0"/>
        <w:jc w:val="both"/>
      </w:pPr>
      <w:r>
        <w:drawing>
          <wp:inline distT="0" distB="0" distL="0" distR="0">
            <wp:extent cx="7810500" cy="381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381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35" w:id="295"/>
    <w:p>
      <w:pPr>
        <w:spacing w:after="0"/>
        <w:ind w:left="0"/>
        <w:jc w:val="both"/>
      </w:pPr>
      <w:r>
        <w:rPr>
          <w:rFonts w:ascii="Times New Roman"/>
          <w:b w:val="false"/>
          <w:i w:val="false"/>
          <w:color w:val="000000"/>
          <w:sz w:val="28"/>
        </w:rPr>
        <w:t xml:space="preserve">
      </w:t>
      </w:r>
    </w:p>
    <w:bookmarkEnd w:id="295"/>
    <w:p>
      <w:pPr>
        <w:spacing w:after="0"/>
        <w:ind w:left="0"/>
        <w:jc w:val="both"/>
      </w:pPr>
      <w:r>
        <w:drawing>
          <wp:inline distT="0" distB="0" distL="0" distR="0">
            <wp:extent cx="7810500" cy="335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335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36" w:id="296"/>
    <w:p>
      <w:pPr>
        <w:spacing w:after="0"/>
        <w:ind w:left="0"/>
        <w:jc w:val="left"/>
      </w:pPr>
      <w:r>
        <w:rPr>
          <w:rFonts w:ascii="Times New Roman"/>
          <w:b/>
          <w:i w:val="false"/>
          <w:color w:val="000000"/>
        </w:rPr>
        <w:t xml:space="preserve"> Шартты белгілер:</w:t>
      </w:r>
    </w:p>
    <w:bookmarkEnd w:id="296"/>
    <w:bookmarkStart w:name="z337" w:id="297"/>
    <w:p>
      <w:pPr>
        <w:spacing w:after="0"/>
        <w:ind w:left="0"/>
        <w:jc w:val="both"/>
      </w:pPr>
      <w:r>
        <w:rPr>
          <w:rFonts w:ascii="Times New Roman"/>
          <w:b w:val="false"/>
          <w:i w:val="false"/>
          <w:color w:val="000000"/>
          <w:sz w:val="28"/>
        </w:rPr>
        <w:t xml:space="preserve">
      </w:t>
      </w:r>
    </w:p>
    <w:bookmarkEnd w:id="297"/>
    <w:p>
      <w:pPr>
        <w:spacing w:after="0"/>
        <w:ind w:left="0"/>
        <w:jc w:val="both"/>
      </w:pPr>
      <w:r>
        <w:drawing>
          <wp:inline distT="0" distB="0" distL="0" distR="0">
            <wp:extent cx="7810500" cy="193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193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Әкімдіктің 2016 жылғы</w:t>
            </w:r>
            <w:r>
              <w:br/>
            </w:r>
            <w:r>
              <w:rPr>
                <w:rFonts w:ascii="Times New Roman"/>
                <w:b w:val="false"/>
                <w:i w:val="false"/>
                <w:color w:val="000000"/>
                <w:sz w:val="20"/>
              </w:rPr>
              <w:t>21 маусымдағы № 284</w:t>
            </w:r>
            <w:r>
              <w:br/>
            </w:r>
            <w:r>
              <w:rPr>
                <w:rFonts w:ascii="Times New Roman"/>
                <w:b w:val="false"/>
                <w:i w:val="false"/>
                <w:color w:val="000000"/>
                <w:sz w:val="20"/>
              </w:rPr>
              <w:t>қаулысына 11-қосымша</w:t>
            </w:r>
          </w:p>
        </w:tc>
      </w:tr>
    </w:tbl>
    <w:bookmarkStart w:name="z624" w:id="298"/>
    <w:p>
      <w:pPr>
        <w:spacing w:after="0"/>
        <w:ind w:left="0"/>
        <w:jc w:val="left"/>
      </w:pPr>
      <w:r>
        <w:rPr>
          <w:rFonts w:ascii="Times New Roman"/>
          <w:b/>
          <w:i w:val="false"/>
          <w:color w:val="000000"/>
        </w:rPr>
        <w:t xml:space="preserve"> "Мемлекеттік білім білім беру мекемелеріндегі білім алушылар мен тәрбиеленушілердің жекелеген санаттарына қала сыртындағы және мектеп жанындағы лагерьлерде демалуы үшін құжаттар қабылдау және жолдама беру" мемлекеттік көрсетілетін қызмет регламенті</w:t>
      </w:r>
    </w:p>
    <w:bookmarkEnd w:id="298"/>
    <w:p>
      <w:pPr>
        <w:spacing w:after="0"/>
        <w:ind w:left="0"/>
        <w:jc w:val="both"/>
      </w:pPr>
      <w:r>
        <w:rPr>
          <w:rFonts w:ascii="Times New Roman"/>
          <w:b w:val="false"/>
          <w:i w:val="false"/>
          <w:color w:val="ff0000"/>
          <w:sz w:val="28"/>
        </w:rPr>
        <w:t xml:space="preserve">
      Ескерту. 11-қосымша жаңа редакцияда – Қостанай облысы әкімдігінің 26.07.2019 </w:t>
      </w:r>
      <w:r>
        <w:rPr>
          <w:rFonts w:ascii="Times New Roman"/>
          <w:b w:val="false"/>
          <w:i w:val="false"/>
          <w:color w:val="ff0000"/>
          <w:sz w:val="28"/>
        </w:rPr>
        <w:t>№ 302</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Start w:name="z341" w:id="299"/>
    <w:p>
      <w:pPr>
        <w:spacing w:after="0"/>
        <w:ind w:left="0"/>
        <w:jc w:val="left"/>
      </w:pPr>
      <w:r>
        <w:rPr>
          <w:rFonts w:ascii="Times New Roman"/>
          <w:b/>
          <w:i w:val="false"/>
          <w:color w:val="000000"/>
        </w:rPr>
        <w:t xml:space="preserve"> 1. Жалпы ережелер</w:t>
      </w:r>
    </w:p>
    <w:bookmarkEnd w:id="299"/>
    <w:bookmarkStart w:name="z342" w:id="300"/>
    <w:p>
      <w:pPr>
        <w:spacing w:after="0"/>
        <w:ind w:left="0"/>
        <w:jc w:val="both"/>
      </w:pPr>
      <w:r>
        <w:rPr>
          <w:rFonts w:ascii="Times New Roman"/>
          <w:b w:val="false"/>
          <w:i w:val="false"/>
          <w:color w:val="000000"/>
          <w:sz w:val="28"/>
        </w:rPr>
        <w:t>
      1. "Мемлекеттік білім беру мекемелеріндегі білім алушылар мен тәрбиеленушілердің жекелеген санаттарына қала сыртындағы және мектеп жанындағы лагерьлерде демалуы үшін құжаттар қабылдау және жолдама беру" мемлекеттік көрсетілетін қызметін (бұдан әрі–мемлекеттік көрсетілетін қызмет) аудандардың және қалалардың жергілікті атқарушы органдары (қалалардың мен аудандардың білім бөлімдерімен), білім беру ұйымдары (бұдан әрі – көрсетілетін қызметті беруші) көрсетеді.</w:t>
      </w:r>
    </w:p>
    <w:bookmarkEnd w:id="300"/>
    <w:bookmarkStart w:name="z343" w:id="301"/>
    <w:p>
      <w:pPr>
        <w:spacing w:after="0"/>
        <w:ind w:left="0"/>
        <w:jc w:val="both"/>
      </w:pPr>
      <w:r>
        <w:rPr>
          <w:rFonts w:ascii="Times New Roman"/>
          <w:b w:val="false"/>
          <w:i w:val="false"/>
          <w:color w:val="000000"/>
          <w:sz w:val="28"/>
        </w:rPr>
        <w:t>
      Өтiнiштi қабылдау және мемлекеттiк қызмет көрсетудің нәтижесiн беру:</w:t>
      </w:r>
    </w:p>
    <w:bookmarkEnd w:id="301"/>
    <w:bookmarkStart w:name="z344" w:id="302"/>
    <w:p>
      <w:pPr>
        <w:spacing w:after="0"/>
        <w:ind w:left="0"/>
        <w:jc w:val="both"/>
      </w:pPr>
      <w:r>
        <w:rPr>
          <w:rFonts w:ascii="Times New Roman"/>
          <w:b w:val="false"/>
          <w:i w:val="false"/>
          <w:color w:val="000000"/>
          <w:sz w:val="28"/>
        </w:rPr>
        <w:t>
      1) көрсетілетін қызметті берушінің кеңсесі;</w:t>
      </w:r>
    </w:p>
    <w:bookmarkEnd w:id="302"/>
    <w:bookmarkStart w:name="z345" w:id="303"/>
    <w:p>
      <w:pPr>
        <w:spacing w:after="0"/>
        <w:ind w:left="0"/>
        <w:jc w:val="both"/>
      </w:pPr>
      <w:r>
        <w:rPr>
          <w:rFonts w:ascii="Times New Roman"/>
          <w:b w:val="false"/>
          <w:i w:val="false"/>
          <w:color w:val="000000"/>
          <w:sz w:val="28"/>
        </w:rPr>
        <w:t>
      2) "Азаматтарға арналған үкімет" мемлекеттік корпорациясы" коммерциялық емес акционерлік қоғамының Қостанай облысы бойынша филиалы және оның қалалар мен аудандардағы бөлімдері (бұдан әрі – Мемлекеттік корпорация);</w:t>
      </w:r>
    </w:p>
    <w:bookmarkEnd w:id="303"/>
    <w:bookmarkStart w:name="z346" w:id="304"/>
    <w:p>
      <w:pPr>
        <w:spacing w:after="0"/>
        <w:ind w:left="0"/>
        <w:jc w:val="both"/>
      </w:pPr>
      <w:r>
        <w:rPr>
          <w:rFonts w:ascii="Times New Roman"/>
          <w:b w:val="false"/>
          <w:i w:val="false"/>
          <w:color w:val="000000"/>
          <w:sz w:val="28"/>
        </w:rPr>
        <w:t>
      3) "электрондық үкіметтің" www.egov.kz веб-порталы (бұдан әрі – Портал) арқылы жүзеге асырылады.</w:t>
      </w:r>
    </w:p>
    <w:bookmarkEnd w:id="304"/>
    <w:bookmarkStart w:name="z347" w:id="305"/>
    <w:p>
      <w:pPr>
        <w:spacing w:after="0"/>
        <w:ind w:left="0"/>
        <w:jc w:val="both"/>
      </w:pPr>
      <w:r>
        <w:rPr>
          <w:rFonts w:ascii="Times New Roman"/>
          <w:b w:val="false"/>
          <w:i w:val="false"/>
          <w:color w:val="000000"/>
          <w:sz w:val="28"/>
        </w:rPr>
        <w:t>
      2. Мемлекеттік қызмет көрсету нысаны – электрондық (ішінара автоматтандырылған) және (немесе) қағаз жүзінде.</w:t>
      </w:r>
    </w:p>
    <w:bookmarkEnd w:id="305"/>
    <w:bookmarkStart w:name="z348" w:id="306"/>
    <w:p>
      <w:pPr>
        <w:spacing w:after="0"/>
        <w:ind w:left="0"/>
        <w:jc w:val="both"/>
      </w:pPr>
      <w:r>
        <w:rPr>
          <w:rFonts w:ascii="Times New Roman"/>
          <w:b w:val="false"/>
          <w:i w:val="false"/>
          <w:color w:val="000000"/>
          <w:sz w:val="28"/>
        </w:rPr>
        <w:t xml:space="preserve">
      3. Мемлекеттік қызмет көрсетудің нәтижесі – қала сыртындағы және мектеп жанындағы лагерьлерге жолдама не Қазақстан Республикасы Білім және ғылым министрінің 2015 жылғы 13 сәуірдегі </w:t>
      </w:r>
      <w:r>
        <w:rPr>
          <w:rFonts w:ascii="Times New Roman"/>
          <w:b w:val="false"/>
          <w:i w:val="false"/>
          <w:color w:val="000000"/>
          <w:sz w:val="28"/>
        </w:rPr>
        <w:t>№ 198</w:t>
      </w:r>
      <w:r>
        <w:rPr>
          <w:rFonts w:ascii="Times New Roman"/>
          <w:b w:val="false"/>
          <w:i w:val="false"/>
          <w:color w:val="000000"/>
          <w:sz w:val="28"/>
        </w:rPr>
        <w:t xml:space="preserve"> "Отбасы және балалар саласында көрсетілетін мемлекеттік қызметтер стандарттарын бекіту туралы" бұйрығымен (Нормативтік құқықтық актілерді мемлекеттік тіркеу тізілімінде № 11184 болып тіркелген) бекітілген "Мемлекеттік білім беру мекемелеріндегі білім алушылар мен тәрбиеленушілердің жекелеген санаттарына қала сыртындағы және мектеп жанындағы лагерьлерде демалуы үшін құжаттар қабылдау және жолдама беру" мемлекеттік қызмет стандартының (бұдан әрі – Стандарт) </w:t>
      </w:r>
      <w:r>
        <w:rPr>
          <w:rFonts w:ascii="Times New Roman"/>
          <w:b w:val="false"/>
          <w:i w:val="false"/>
          <w:color w:val="000000"/>
          <w:sz w:val="28"/>
        </w:rPr>
        <w:t>10-тармағында</w:t>
      </w:r>
      <w:r>
        <w:rPr>
          <w:rFonts w:ascii="Times New Roman"/>
          <w:b w:val="false"/>
          <w:i w:val="false"/>
          <w:color w:val="000000"/>
          <w:sz w:val="28"/>
        </w:rPr>
        <w:t xml:space="preserve"> көрсетілген негіздер бойынша мемлекеттік қызмет көрсетуден бас тарту туралы дәлелді жауап.</w:t>
      </w:r>
    </w:p>
    <w:bookmarkEnd w:id="306"/>
    <w:bookmarkStart w:name="z349" w:id="307"/>
    <w:p>
      <w:pPr>
        <w:spacing w:after="0"/>
        <w:ind w:left="0"/>
        <w:jc w:val="both"/>
      </w:pPr>
      <w:r>
        <w:rPr>
          <w:rFonts w:ascii="Times New Roman"/>
          <w:b w:val="false"/>
          <w:i w:val="false"/>
          <w:color w:val="000000"/>
          <w:sz w:val="28"/>
        </w:rPr>
        <w:t>
      Мемлекеттік қызмет көрсетудің нәтижесін беру нысаны – қағаз түрінде.</w:t>
      </w:r>
    </w:p>
    <w:bookmarkEnd w:id="307"/>
    <w:bookmarkStart w:name="z350" w:id="308"/>
    <w:p>
      <w:pPr>
        <w:spacing w:after="0"/>
        <w:ind w:left="0"/>
        <w:jc w:val="both"/>
      </w:pPr>
      <w:r>
        <w:rPr>
          <w:rFonts w:ascii="Times New Roman"/>
          <w:b w:val="false"/>
          <w:i w:val="false"/>
          <w:color w:val="000000"/>
          <w:sz w:val="28"/>
        </w:rPr>
        <w:t>
      Көрсетілетін қызметті алушы мемлекеттік көрсетілетін қызметті көрсету нәтижесі үшін қағаз жеткізгіште өтініш берген жағдайда мемлекеттік қызмет көрсету нәтижесі электрондық форматта ресімделеді, қағазға басып шығарылады, көрсетілетін қызметті берушінің уәкілетті тұлғасының қолымен және мөрімен расталады.</w:t>
      </w:r>
    </w:p>
    <w:bookmarkEnd w:id="308"/>
    <w:bookmarkStart w:name="z351" w:id="309"/>
    <w:p>
      <w:pPr>
        <w:spacing w:after="0"/>
        <w:ind w:left="0"/>
        <w:jc w:val="both"/>
      </w:pPr>
      <w:r>
        <w:rPr>
          <w:rFonts w:ascii="Times New Roman"/>
          <w:b w:val="false"/>
          <w:i w:val="false"/>
          <w:color w:val="000000"/>
          <w:sz w:val="28"/>
        </w:rPr>
        <w:t>
      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w:t>
      </w:r>
    </w:p>
    <w:bookmarkEnd w:id="309"/>
    <w:bookmarkStart w:name="z352" w:id="310"/>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іс-қимылы тәртібін сипаттау</w:t>
      </w:r>
    </w:p>
    <w:bookmarkEnd w:id="310"/>
    <w:bookmarkStart w:name="z353" w:id="311"/>
    <w:p>
      <w:pPr>
        <w:spacing w:after="0"/>
        <w:ind w:left="0"/>
        <w:jc w:val="both"/>
      </w:pPr>
      <w:r>
        <w:rPr>
          <w:rFonts w:ascii="Times New Roman"/>
          <w:b w:val="false"/>
          <w:i w:val="false"/>
          <w:color w:val="000000"/>
          <w:sz w:val="28"/>
        </w:rPr>
        <w:t xml:space="preserve">
      4. Мемлекеттік қызмет көрсету бойынша рәсімді (іс-қимылды) бастауға негіздеме көрсетілетін қызметті берушінің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құжаттарды және Стандартының 1-қосымшаға сәйкес нысан бойынша өтініш (бұдан әрі – құжаттар топтамасы) қабылдауы болып табылады.</w:t>
      </w:r>
    </w:p>
    <w:bookmarkEnd w:id="311"/>
    <w:bookmarkStart w:name="z354" w:id="312"/>
    <w:p>
      <w:pPr>
        <w:spacing w:after="0"/>
        <w:ind w:left="0"/>
        <w:jc w:val="both"/>
      </w:pPr>
      <w:r>
        <w:rPr>
          <w:rFonts w:ascii="Times New Roman"/>
          <w:b w:val="false"/>
          <w:i w:val="false"/>
          <w:color w:val="000000"/>
          <w:sz w:val="28"/>
        </w:rPr>
        <w:t>
      5. Мемлекеттік қызмет көрсету процесінің құрамына кіретін әрбір рәсімнің (іс-қимылдың) мазмұны, оның орындалу ұзақтығы:</w:t>
      </w:r>
    </w:p>
    <w:bookmarkEnd w:id="312"/>
    <w:bookmarkStart w:name="z355" w:id="313"/>
    <w:p>
      <w:pPr>
        <w:spacing w:after="0"/>
        <w:ind w:left="0"/>
        <w:jc w:val="both"/>
      </w:pPr>
      <w:r>
        <w:rPr>
          <w:rFonts w:ascii="Times New Roman"/>
          <w:b w:val="false"/>
          <w:i w:val="false"/>
          <w:color w:val="000000"/>
          <w:sz w:val="28"/>
        </w:rPr>
        <w:t>
      1) көрсетілетін қызметті берушінің кеңсе қызметкері құжаттар топтамасын қабылдауды, тіркеуді жүзеге асырады, егер Қазақстан Республикасының заңдарында өзгеше көзделмесе, заңмен қорғалатын құпияны қамтитын ақпараттық жүйелердегі мәліметтерді пайдалануға көрсетілетін қызметті алушының келісімін алады және көрсетілетін қызметті берушінің басшысына береді, 15 (он бес) минут.</w:t>
      </w:r>
    </w:p>
    <w:bookmarkEnd w:id="313"/>
    <w:bookmarkStart w:name="z356" w:id="314"/>
    <w:p>
      <w:pPr>
        <w:spacing w:after="0"/>
        <w:ind w:left="0"/>
        <w:jc w:val="both"/>
      </w:pPr>
      <w:r>
        <w:rPr>
          <w:rFonts w:ascii="Times New Roman"/>
          <w:b w:val="false"/>
          <w:i w:val="false"/>
          <w:color w:val="000000"/>
          <w:sz w:val="28"/>
        </w:rPr>
        <w:t>
      Рәсімнің (іс-қимылдың) нәтижесі – құжаттар топтамасын қабылдау және тіркеу;</w:t>
      </w:r>
    </w:p>
    <w:bookmarkEnd w:id="314"/>
    <w:bookmarkStart w:name="z357" w:id="315"/>
    <w:p>
      <w:pPr>
        <w:spacing w:after="0"/>
        <w:ind w:left="0"/>
        <w:jc w:val="both"/>
      </w:pPr>
      <w:r>
        <w:rPr>
          <w:rFonts w:ascii="Times New Roman"/>
          <w:b w:val="false"/>
          <w:i w:val="false"/>
          <w:color w:val="000000"/>
          <w:sz w:val="28"/>
        </w:rPr>
        <w:t>
      2) көрсетілетін қызметті берушінің басшысы жауапты орындаушыны айқындайды, тиісті бұрыштама қояды және көрсетілетін қызметті берушінің жауапты орындаушысына береді, 2 (екі) сағат.</w:t>
      </w:r>
    </w:p>
    <w:bookmarkEnd w:id="315"/>
    <w:bookmarkStart w:name="z358" w:id="316"/>
    <w:p>
      <w:pPr>
        <w:spacing w:after="0"/>
        <w:ind w:left="0"/>
        <w:jc w:val="both"/>
      </w:pPr>
      <w:r>
        <w:rPr>
          <w:rFonts w:ascii="Times New Roman"/>
          <w:b w:val="false"/>
          <w:i w:val="false"/>
          <w:color w:val="000000"/>
          <w:sz w:val="28"/>
        </w:rPr>
        <w:t>
      Рәсімнің (іс-қимылдың) нәтижесі – көрсетілетін қызметті беруші басшысының бұрыштамасы;</w:t>
      </w:r>
    </w:p>
    <w:bookmarkEnd w:id="316"/>
    <w:bookmarkStart w:name="z359" w:id="317"/>
    <w:p>
      <w:pPr>
        <w:spacing w:after="0"/>
        <w:ind w:left="0"/>
        <w:jc w:val="both"/>
      </w:pPr>
      <w:r>
        <w:rPr>
          <w:rFonts w:ascii="Times New Roman"/>
          <w:b w:val="false"/>
          <w:i w:val="false"/>
          <w:color w:val="000000"/>
          <w:sz w:val="28"/>
        </w:rPr>
        <w:t>
      3) көрсетілетін қызметті берушінің жауапты орындаушысы құжаттар топтамасын зерделеп, мемлекеттік қызмет көрсету нәтижесінің жобасын дайындайды және көрсетілетін қызметті берушінің басшысына береді, 4 (төрт) жұмыс күні.</w:t>
      </w:r>
    </w:p>
    <w:bookmarkEnd w:id="317"/>
    <w:bookmarkStart w:name="z360" w:id="318"/>
    <w:p>
      <w:pPr>
        <w:spacing w:after="0"/>
        <w:ind w:left="0"/>
        <w:jc w:val="both"/>
      </w:pPr>
      <w:r>
        <w:rPr>
          <w:rFonts w:ascii="Times New Roman"/>
          <w:b w:val="false"/>
          <w:i w:val="false"/>
          <w:color w:val="000000"/>
          <w:sz w:val="28"/>
        </w:rPr>
        <w:t>
      Рәсімнің (іс-қимылдың) нәтижесі – мемлекеттік қызмет көрсету нәтижесінің жобасы;</w:t>
      </w:r>
    </w:p>
    <w:bookmarkEnd w:id="318"/>
    <w:bookmarkStart w:name="z361" w:id="319"/>
    <w:p>
      <w:pPr>
        <w:spacing w:after="0"/>
        <w:ind w:left="0"/>
        <w:jc w:val="both"/>
      </w:pPr>
      <w:r>
        <w:rPr>
          <w:rFonts w:ascii="Times New Roman"/>
          <w:b w:val="false"/>
          <w:i w:val="false"/>
          <w:color w:val="000000"/>
          <w:sz w:val="28"/>
        </w:rPr>
        <w:t>
      4) көрсетілетін қызметті берушінің басшысы мемлекеттік қызмет көрсету нәтижесінің жобасына қол қояды және көрсетілетін қызметті берушінің кеңсе қызметкеріне береді, 5 (бес) минут.</w:t>
      </w:r>
    </w:p>
    <w:bookmarkEnd w:id="319"/>
    <w:bookmarkStart w:name="z362" w:id="320"/>
    <w:p>
      <w:pPr>
        <w:spacing w:after="0"/>
        <w:ind w:left="0"/>
        <w:jc w:val="both"/>
      </w:pPr>
      <w:r>
        <w:rPr>
          <w:rFonts w:ascii="Times New Roman"/>
          <w:b w:val="false"/>
          <w:i w:val="false"/>
          <w:color w:val="000000"/>
          <w:sz w:val="28"/>
        </w:rPr>
        <w:t>
      Рәсімнің (іс-қимылдың) нәтижесі – қол қойылған мемлекеттік қызмет көрсету нәтижесі;</w:t>
      </w:r>
    </w:p>
    <w:bookmarkEnd w:id="320"/>
    <w:bookmarkStart w:name="z363" w:id="321"/>
    <w:p>
      <w:pPr>
        <w:spacing w:after="0"/>
        <w:ind w:left="0"/>
        <w:jc w:val="both"/>
      </w:pPr>
      <w:r>
        <w:rPr>
          <w:rFonts w:ascii="Times New Roman"/>
          <w:b w:val="false"/>
          <w:i w:val="false"/>
          <w:color w:val="000000"/>
          <w:sz w:val="28"/>
        </w:rPr>
        <w:t>
      5) көрсетілетін қызметті берушінің кеңсе қызметкері көрсетілетін қызметті алушыға мемлекеттік қызмет көрсету нәтижесін береді, 15 (он бес) минут.</w:t>
      </w:r>
    </w:p>
    <w:bookmarkEnd w:id="321"/>
    <w:bookmarkStart w:name="z364" w:id="322"/>
    <w:p>
      <w:pPr>
        <w:spacing w:after="0"/>
        <w:ind w:left="0"/>
        <w:jc w:val="both"/>
      </w:pPr>
      <w:r>
        <w:rPr>
          <w:rFonts w:ascii="Times New Roman"/>
          <w:b w:val="false"/>
          <w:i w:val="false"/>
          <w:color w:val="000000"/>
          <w:sz w:val="28"/>
        </w:rPr>
        <w:t>
      Рәсімнің (іс-қимылдың) нәтижесі – көрсетілетін қызметті алушыға берілген мемлекеттік қызмет көрсету нәтижесі.</w:t>
      </w:r>
    </w:p>
    <w:bookmarkEnd w:id="322"/>
    <w:bookmarkStart w:name="z365" w:id="323"/>
    <w:p>
      <w:pPr>
        <w:spacing w:after="0"/>
        <w:ind w:left="0"/>
        <w:jc w:val="left"/>
      </w:pPr>
      <w:r>
        <w:rPr>
          <w:rFonts w:ascii="Times New Roman"/>
          <w:b/>
          <w:i w:val="false"/>
          <w:color w:val="000000"/>
        </w:rPr>
        <w:t xml:space="preserve"> 3. Мемлекеттік қызмет көрсету процесінде көрсетілетін қызмет берушінің құрылымдық бөлімшелерінің (қызметкерлерінің) өзара іс-қимылы тәртібін сипаттау</w:t>
      </w:r>
    </w:p>
    <w:bookmarkEnd w:id="323"/>
    <w:bookmarkStart w:name="z366" w:id="324"/>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қызметті берушінің құрылымдық бөлімшелерінің (қызметкерлерінің) тізбесі:</w:t>
      </w:r>
    </w:p>
    <w:bookmarkEnd w:id="324"/>
    <w:bookmarkStart w:name="z367" w:id="325"/>
    <w:p>
      <w:pPr>
        <w:spacing w:after="0"/>
        <w:ind w:left="0"/>
        <w:jc w:val="both"/>
      </w:pPr>
      <w:r>
        <w:rPr>
          <w:rFonts w:ascii="Times New Roman"/>
          <w:b w:val="false"/>
          <w:i w:val="false"/>
          <w:color w:val="000000"/>
          <w:sz w:val="28"/>
        </w:rPr>
        <w:t>
      1) көрсетілетін қызметті берушінің кеңсе қызметкері;</w:t>
      </w:r>
    </w:p>
    <w:bookmarkEnd w:id="325"/>
    <w:bookmarkStart w:name="z368" w:id="326"/>
    <w:p>
      <w:pPr>
        <w:spacing w:after="0"/>
        <w:ind w:left="0"/>
        <w:jc w:val="both"/>
      </w:pPr>
      <w:r>
        <w:rPr>
          <w:rFonts w:ascii="Times New Roman"/>
          <w:b w:val="false"/>
          <w:i w:val="false"/>
          <w:color w:val="000000"/>
          <w:sz w:val="28"/>
        </w:rPr>
        <w:t>
      2) көрсетілетін қызметті берушінің басшысы;</w:t>
      </w:r>
    </w:p>
    <w:bookmarkEnd w:id="326"/>
    <w:bookmarkStart w:name="z369" w:id="327"/>
    <w:p>
      <w:pPr>
        <w:spacing w:after="0"/>
        <w:ind w:left="0"/>
        <w:jc w:val="both"/>
      </w:pPr>
      <w:r>
        <w:rPr>
          <w:rFonts w:ascii="Times New Roman"/>
          <w:b w:val="false"/>
          <w:i w:val="false"/>
          <w:color w:val="000000"/>
          <w:sz w:val="28"/>
        </w:rPr>
        <w:t>
      3) көрсетілетін қызметті берушінің жауапты орындаушысы.</w:t>
      </w:r>
    </w:p>
    <w:bookmarkEnd w:id="327"/>
    <w:bookmarkStart w:name="z370" w:id="328"/>
    <w:p>
      <w:pPr>
        <w:spacing w:after="0"/>
        <w:ind w:left="0"/>
        <w:jc w:val="both"/>
      </w:pPr>
      <w:r>
        <w:rPr>
          <w:rFonts w:ascii="Times New Roman"/>
          <w:b w:val="false"/>
          <w:i w:val="false"/>
          <w:color w:val="000000"/>
          <w:sz w:val="28"/>
        </w:rPr>
        <w:t>
      7. Әрбір рәсімнің (іс-қимылдың) ұзақтығын көрсете отырып, құрылымдық бөлімшелер (қызметкерлер) арасындағы рәсімдердің (іс-қимылдардың) реттілігін сипаттау:</w:t>
      </w:r>
    </w:p>
    <w:bookmarkEnd w:id="328"/>
    <w:bookmarkStart w:name="z371" w:id="329"/>
    <w:p>
      <w:pPr>
        <w:spacing w:after="0"/>
        <w:ind w:left="0"/>
        <w:jc w:val="both"/>
      </w:pPr>
      <w:r>
        <w:rPr>
          <w:rFonts w:ascii="Times New Roman"/>
          <w:b w:val="false"/>
          <w:i w:val="false"/>
          <w:color w:val="000000"/>
          <w:sz w:val="28"/>
        </w:rPr>
        <w:t>
      1) көрсетілетін қызметті берушінің кеңсе қызметкері құжаттар топтамасын қабылдауды, тіркеуді жүзеге асырады, егер Қазақстан Республикасының заңдарында өзгеше көзделмесе, заңмен қорғалатын құпияны қамтитын ақпараттық жүйелердегі мәліметтерді пайдалануға көрсетілетін қызметті алушының келісімін алады және көрсетілетін қызметті берушінің басшысына береді, 15 (он бес) минут;</w:t>
      </w:r>
    </w:p>
    <w:bookmarkEnd w:id="329"/>
    <w:bookmarkStart w:name="z372" w:id="330"/>
    <w:p>
      <w:pPr>
        <w:spacing w:after="0"/>
        <w:ind w:left="0"/>
        <w:jc w:val="both"/>
      </w:pPr>
      <w:r>
        <w:rPr>
          <w:rFonts w:ascii="Times New Roman"/>
          <w:b w:val="false"/>
          <w:i w:val="false"/>
          <w:color w:val="000000"/>
          <w:sz w:val="28"/>
        </w:rPr>
        <w:t>
      2) көрсетілетін қызметті берушінің басшысы жауапты орындаушыны айқындайды, тиісті бұрыштама қояды және көрсетілетін қызметті берушінің жауапты орындаушысына береді, 2 (екі) сағат;</w:t>
      </w:r>
    </w:p>
    <w:bookmarkEnd w:id="330"/>
    <w:bookmarkStart w:name="z373" w:id="331"/>
    <w:p>
      <w:pPr>
        <w:spacing w:after="0"/>
        <w:ind w:left="0"/>
        <w:jc w:val="both"/>
      </w:pPr>
      <w:r>
        <w:rPr>
          <w:rFonts w:ascii="Times New Roman"/>
          <w:b w:val="false"/>
          <w:i w:val="false"/>
          <w:color w:val="000000"/>
          <w:sz w:val="28"/>
        </w:rPr>
        <w:t>
      3) көрсетілетін қызметті берушінің жауапты орындаушысы құжаттар топтамасын зерделеп, мемлекеттік қызмет көрсету нәтижесінің жобасын дайындайды және көрсетілетін қызметті берушінің басшысына береді, 4 (төрт) жұмыс күні;</w:t>
      </w:r>
    </w:p>
    <w:bookmarkEnd w:id="331"/>
    <w:bookmarkStart w:name="z374" w:id="332"/>
    <w:p>
      <w:pPr>
        <w:spacing w:after="0"/>
        <w:ind w:left="0"/>
        <w:jc w:val="both"/>
      </w:pPr>
      <w:r>
        <w:rPr>
          <w:rFonts w:ascii="Times New Roman"/>
          <w:b w:val="false"/>
          <w:i w:val="false"/>
          <w:color w:val="000000"/>
          <w:sz w:val="28"/>
        </w:rPr>
        <w:t>
      4) көрсетілетін қызметті берушінің басшысы мемлекеттік қызмет көрсету нәтижесінің жобасына қол қояды және көрсетілетін қызметті берушінің кеңсе қызметкеріне береді, 5 (бес) минут;</w:t>
      </w:r>
    </w:p>
    <w:bookmarkEnd w:id="332"/>
    <w:bookmarkStart w:name="z375" w:id="333"/>
    <w:p>
      <w:pPr>
        <w:spacing w:after="0"/>
        <w:ind w:left="0"/>
        <w:jc w:val="both"/>
      </w:pPr>
      <w:r>
        <w:rPr>
          <w:rFonts w:ascii="Times New Roman"/>
          <w:b w:val="false"/>
          <w:i w:val="false"/>
          <w:color w:val="000000"/>
          <w:sz w:val="28"/>
        </w:rPr>
        <w:t>
      5) көрсетілетін қызметті берушінің кеңсе қызметкері көрсетілетін қызметті алушыға мемлекеттік қызмет көрсету нәтижесін береді, 15 (он бес) минут.</w:t>
      </w:r>
    </w:p>
    <w:bookmarkEnd w:id="333"/>
    <w:bookmarkStart w:name="z376" w:id="334"/>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334"/>
    <w:bookmarkStart w:name="z377" w:id="335"/>
    <w:p>
      <w:pPr>
        <w:spacing w:after="0"/>
        <w:ind w:left="0"/>
        <w:jc w:val="both"/>
      </w:pPr>
      <w:r>
        <w:rPr>
          <w:rFonts w:ascii="Times New Roman"/>
          <w:b w:val="false"/>
          <w:i w:val="false"/>
          <w:color w:val="000000"/>
          <w:sz w:val="28"/>
        </w:rPr>
        <w:t>
      8. Мемлекеттік корпорацияға жүгіну тәртібін сипаттау, көрсетілетін қызметті берушінің сұрау салуын өңдеу ұзақтығы:</w:t>
      </w:r>
    </w:p>
    <w:bookmarkEnd w:id="335"/>
    <w:bookmarkStart w:name="z378" w:id="336"/>
    <w:p>
      <w:pPr>
        <w:spacing w:after="0"/>
        <w:ind w:left="0"/>
        <w:jc w:val="both"/>
      </w:pPr>
      <w:r>
        <w:rPr>
          <w:rFonts w:ascii="Times New Roman"/>
          <w:b w:val="false"/>
          <w:i w:val="false"/>
          <w:color w:val="000000"/>
          <w:sz w:val="28"/>
        </w:rPr>
        <w:t>
      1) көрсетілетін қызметті алушы мемлекеттік көрсетілетін қызметті алу үшін Мемлекеттік корпорацияға жүгінеді, Мемлекеттік корпорацияның қызметкері құжаттар топтамасының толықтығын тексереді, 3 (үш) минут.</w:t>
      </w:r>
    </w:p>
    <w:bookmarkEnd w:id="336"/>
    <w:bookmarkStart w:name="z379" w:id="337"/>
    <w:p>
      <w:pPr>
        <w:spacing w:after="0"/>
        <w:ind w:left="0"/>
        <w:jc w:val="both"/>
      </w:pPr>
      <w:r>
        <w:rPr>
          <w:rFonts w:ascii="Times New Roman"/>
          <w:b w:val="false"/>
          <w:i w:val="false"/>
          <w:color w:val="000000"/>
          <w:sz w:val="28"/>
        </w:rPr>
        <w:t xml:space="preserve">
      Көрсетілетін қызметті алушы құжаттар топтамасын толық ұсынбаған жағдайда Мемлекеттік корпорацияның қызметкері өтінішті қабылдаудан бас тартады және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қолхат береді, 2 (екі) минут.</w:t>
      </w:r>
    </w:p>
    <w:bookmarkEnd w:id="337"/>
    <w:bookmarkStart w:name="z380" w:id="338"/>
    <w:p>
      <w:pPr>
        <w:spacing w:after="0"/>
        <w:ind w:left="0"/>
        <w:jc w:val="both"/>
      </w:pPr>
      <w:r>
        <w:rPr>
          <w:rFonts w:ascii="Times New Roman"/>
          <w:b w:val="false"/>
          <w:i w:val="false"/>
          <w:color w:val="000000"/>
          <w:sz w:val="28"/>
        </w:rPr>
        <w:t>
      Құжаттар топтамасы толық ұсынылған кезде, Мемлекеттік корпорация қызметкері өтінішті "Мемлекеттік корпорацияға арналған интеграцияланған ақпараттық жүйе" ақпараттық жүйесінде тіркейді, егер Қазақстан Республикасының заңдарында өзгеше көзделмесе, заңмен қорғалатын құпияны қамтитын ақпараттық жүйелердегі мәліметтерді пайдалануға көрсетілетін қызметті алушының жазбаша келісімін алады және көрсетілетін қызметті алушыға құжаттар топтамасының қабылданғаны туралы тиісті қолхат береді, 5 (бес) минут;</w:t>
      </w:r>
    </w:p>
    <w:bookmarkEnd w:id="338"/>
    <w:bookmarkStart w:name="z381" w:id="339"/>
    <w:p>
      <w:pPr>
        <w:spacing w:after="0"/>
        <w:ind w:left="0"/>
        <w:jc w:val="both"/>
      </w:pPr>
      <w:r>
        <w:rPr>
          <w:rFonts w:ascii="Times New Roman"/>
          <w:b w:val="false"/>
          <w:i w:val="false"/>
          <w:color w:val="000000"/>
          <w:sz w:val="28"/>
        </w:rPr>
        <w:t>
      2) Мемлекеттік корпорация қызметкері құжаттар топтамасын дайындайды және оны курьерлік немесе осыған уәкілетті өзге де байланыс арқылы көрсетілетін қызметті берушіге жібереді, 1 (бір) күн.</w:t>
      </w:r>
    </w:p>
    <w:bookmarkEnd w:id="339"/>
    <w:bookmarkStart w:name="z382" w:id="340"/>
    <w:p>
      <w:pPr>
        <w:spacing w:after="0"/>
        <w:ind w:left="0"/>
        <w:jc w:val="both"/>
      </w:pPr>
      <w:r>
        <w:rPr>
          <w:rFonts w:ascii="Times New Roman"/>
          <w:b w:val="false"/>
          <w:i w:val="false"/>
          <w:color w:val="000000"/>
          <w:sz w:val="28"/>
        </w:rPr>
        <w:t>
      Қабылдау күнi мемлекеттiк қызмет көрсету мерзiмiне кiрмейдi;</w:t>
      </w:r>
    </w:p>
    <w:bookmarkEnd w:id="340"/>
    <w:bookmarkStart w:name="z383" w:id="341"/>
    <w:p>
      <w:pPr>
        <w:spacing w:after="0"/>
        <w:ind w:left="0"/>
        <w:jc w:val="both"/>
      </w:pPr>
      <w:r>
        <w:rPr>
          <w:rFonts w:ascii="Times New Roman"/>
          <w:b w:val="false"/>
          <w:i w:val="false"/>
          <w:color w:val="000000"/>
          <w:sz w:val="28"/>
        </w:rPr>
        <w:t>
      3) көрсетілетін қызметті беруші мемлекеттік қызметті көрсету нәтижесін дайындайды және Мемлекеттік корпорацияға жібереді, 4 (төрт) жұмыс күні.</w:t>
      </w:r>
    </w:p>
    <w:bookmarkEnd w:id="341"/>
    <w:bookmarkStart w:name="z384" w:id="342"/>
    <w:p>
      <w:pPr>
        <w:spacing w:after="0"/>
        <w:ind w:left="0"/>
        <w:jc w:val="both"/>
      </w:pPr>
      <w:r>
        <w:rPr>
          <w:rFonts w:ascii="Times New Roman"/>
          <w:b w:val="false"/>
          <w:i w:val="false"/>
          <w:color w:val="000000"/>
          <w:sz w:val="28"/>
        </w:rPr>
        <w:t>
      Мемлекеттік қызметті беруші мемлекеттік қызметті көрсету нәтижесін Мемлекеттік корпорацияға мемлекеттік қызмет көрсету мерзімі аяқталғанға дейін бір тәуліктен кешіктірмей жеткізуді қамтамасыз етеді;</w:t>
      </w:r>
    </w:p>
    <w:bookmarkEnd w:id="342"/>
    <w:bookmarkStart w:name="z385" w:id="343"/>
    <w:p>
      <w:pPr>
        <w:spacing w:after="0"/>
        <w:ind w:left="0"/>
        <w:jc w:val="both"/>
      </w:pPr>
      <w:r>
        <w:rPr>
          <w:rFonts w:ascii="Times New Roman"/>
          <w:b w:val="false"/>
          <w:i w:val="false"/>
          <w:color w:val="000000"/>
          <w:sz w:val="28"/>
        </w:rPr>
        <w:t>
      4) Мемлекеттік корпорацияның қызметкері жеке куәлігін (не нотариалды расталған сенімхат бойынша оның өкілі) көрсеткен жағдайда, құжаттар топтамасын қабылдау туралы қолхатта көрсетілген мерзімде көрсетілетін қызметті алушыға мемлекеттік қызметті көрсету нәтижесін береді, 5 (бес) минут.</w:t>
      </w:r>
    </w:p>
    <w:bookmarkEnd w:id="343"/>
    <w:bookmarkStart w:name="z386" w:id="344"/>
    <w:p>
      <w:pPr>
        <w:spacing w:after="0"/>
        <w:ind w:left="0"/>
        <w:jc w:val="both"/>
      </w:pPr>
      <w:r>
        <w:rPr>
          <w:rFonts w:ascii="Times New Roman"/>
          <w:b w:val="false"/>
          <w:i w:val="false"/>
          <w:color w:val="000000"/>
          <w:sz w:val="28"/>
        </w:rPr>
        <w:t>
      9. Портал арқылы мемлекеттік қызмет көрсету кезінде көрсетілетін қызметті беруші мен көрсетілетін қызметті алушының жүгіну және рәсімдердің (іс-қимылдардың) реттілігі тәртібін сипаттау:</w:t>
      </w:r>
    </w:p>
    <w:bookmarkEnd w:id="344"/>
    <w:bookmarkStart w:name="z387" w:id="345"/>
    <w:p>
      <w:pPr>
        <w:spacing w:after="0"/>
        <w:ind w:left="0"/>
        <w:jc w:val="both"/>
      </w:pPr>
      <w:r>
        <w:rPr>
          <w:rFonts w:ascii="Times New Roman"/>
          <w:b w:val="false"/>
          <w:i w:val="false"/>
          <w:color w:val="000000"/>
          <w:sz w:val="28"/>
        </w:rPr>
        <w:t>
      1) көрсетілетін қызметті алушы Порталда тіркелуді, авторизациялауды жеке сәйкестендіру нөмірі, ЭЦҚ арқылы жүзеге асырады;</w:t>
      </w:r>
    </w:p>
    <w:bookmarkEnd w:id="345"/>
    <w:bookmarkStart w:name="z388" w:id="346"/>
    <w:p>
      <w:pPr>
        <w:spacing w:after="0"/>
        <w:ind w:left="0"/>
        <w:jc w:val="both"/>
      </w:pPr>
      <w:r>
        <w:rPr>
          <w:rFonts w:ascii="Times New Roman"/>
          <w:b w:val="false"/>
          <w:i w:val="false"/>
          <w:color w:val="000000"/>
          <w:sz w:val="28"/>
        </w:rPr>
        <w:t>
      2) көрсетілетін қызметті алушы электрондық мемлекеттік қызметті таңдауды, электрондық сұрау салу жолдарын толтыруды және құжаттарды бекітуді жүргізеді;</w:t>
      </w:r>
    </w:p>
    <w:bookmarkEnd w:id="346"/>
    <w:bookmarkStart w:name="z389" w:id="347"/>
    <w:p>
      <w:pPr>
        <w:spacing w:after="0"/>
        <w:ind w:left="0"/>
        <w:jc w:val="both"/>
      </w:pPr>
      <w:r>
        <w:rPr>
          <w:rFonts w:ascii="Times New Roman"/>
          <w:b w:val="false"/>
          <w:i w:val="false"/>
          <w:color w:val="000000"/>
          <w:sz w:val="28"/>
        </w:rPr>
        <w:t>
      3) электрондық мемлекеттік қызмет көрсету үшін электрондық сұрау салуға көрсетілетін қызметті алушы ЭЦҚ-сы арқылы куәландыру жүргізеді;</w:t>
      </w:r>
    </w:p>
    <w:bookmarkEnd w:id="347"/>
    <w:p>
      <w:pPr>
        <w:spacing w:after="0"/>
        <w:ind w:left="0"/>
        <w:jc w:val="both"/>
      </w:pPr>
      <w:r>
        <w:rPr>
          <w:rFonts w:ascii="Times New Roman"/>
          <w:b w:val="false"/>
          <w:i w:val="false"/>
          <w:color w:val="000000"/>
          <w:sz w:val="28"/>
        </w:rPr>
        <w:t>
      4) көрсетілетін қызметті беруші көрсетілетін қызметті алушының электрондық сұрау салуын өңдеуді (тексеруді, тіркеуді) жүзеге асырады;</w:t>
      </w:r>
    </w:p>
    <w:bookmarkStart w:name="z391" w:id="348"/>
    <w:p>
      <w:pPr>
        <w:spacing w:after="0"/>
        <w:ind w:left="0"/>
        <w:jc w:val="both"/>
      </w:pPr>
      <w:r>
        <w:rPr>
          <w:rFonts w:ascii="Times New Roman"/>
          <w:b w:val="false"/>
          <w:i w:val="false"/>
          <w:color w:val="000000"/>
          <w:sz w:val="28"/>
        </w:rPr>
        <w:t>
      5) Порталдағы көрсетілетін қызметті алушы "жеке кабинетінде" электрондық сұрау салу мәртебесі мен мемлекеттік қызмет көрсету мерзімі туралы хабарламаны көрсетілетін қызметті берушіден алады;</w:t>
      </w:r>
    </w:p>
    <w:bookmarkEnd w:id="348"/>
    <w:bookmarkStart w:name="z392" w:id="349"/>
    <w:p>
      <w:pPr>
        <w:spacing w:after="0"/>
        <w:ind w:left="0"/>
        <w:jc w:val="both"/>
      </w:pPr>
      <w:r>
        <w:rPr>
          <w:rFonts w:ascii="Times New Roman"/>
          <w:b w:val="false"/>
          <w:i w:val="false"/>
          <w:color w:val="000000"/>
          <w:sz w:val="28"/>
        </w:rPr>
        <w:t xml:space="preserve">
      6) көрсетілетін қызметті беруші Стандарттың </w:t>
      </w:r>
      <w:r>
        <w:rPr>
          <w:rFonts w:ascii="Times New Roman"/>
          <w:b w:val="false"/>
          <w:i w:val="false"/>
          <w:color w:val="000000"/>
          <w:sz w:val="28"/>
        </w:rPr>
        <w:t>4-тармағына</w:t>
      </w:r>
      <w:r>
        <w:rPr>
          <w:rFonts w:ascii="Times New Roman"/>
          <w:b w:val="false"/>
          <w:i w:val="false"/>
          <w:color w:val="000000"/>
          <w:sz w:val="28"/>
        </w:rPr>
        <w:t xml:space="preserve"> сәйкес мерзімде мемлекеттік қызмет көрсету нәтижесін көрсетілетін қызметті алушының "жеке кабинетіне" ЭЦҚ-сы қойылған электрондық құжат нысанында жолдайды;</w:t>
      </w:r>
    </w:p>
    <w:bookmarkEnd w:id="349"/>
    <w:bookmarkStart w:name="z393" w:id="350"/>
    <w:p>
      <w:pPr>
        <w:spacing w:after="0"/>
        <w:ind w:left="0"/>
        <w:jc w:val="both"/>
      </w:pPr>
      <w:r>
        <w:rPr>
          <w:rFonts w:ascii="Times New Roman"/>
          <w:b w:val="false"/>
          <w:i w:val="false"/>
          <w:color w:val="000000"/>
          <w:sz w:val="28"/>
        </w:rPr>
        <w:t>
      7) көрсетілетін қызметті алушы мемлекеттік қызмет көрсету нәтижесін көрсетілетін қызметті алушының "жеке кабинетінде" Портал арқылы алады.</w:t>
      </w:r>
    </w:p>
    <w:bookmarkEnd w:id="350"/>
    <w:bookmarkStart w:name="z394" w:id="351"/>
    <w:p>
      <w:pPr>
        <w:spacing w:after="0"/>
        <w:ind w:left="0"/>
        <w:jc w:val="both"/>
      </w:pPr>
      <w:r>
        <w:rPr>
          <w:rFonts w:ascii="Times New Roman"/>
          <w:b w:val="false"/>
          <w:i w:val="false"/>
          <w:color w:val="000000"/>
          <w:sz w:val="28"/>
        </w:rPr>
        <w:t xml:space="preserve">
      Ақпараттық жүйелердің функционалдық өзара іс-қимыл диаграммасы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End w:id="351"/>
    <w:p>
      <w:pPr>
        <w:spacing w:after="0"/>
        <w:ind w:left="0"/>
        <w:jc w:val="both"/>
      </w:pPr>
      <w:r>
        <w:rPr>
          <w:rFonts w:ascii="Times New Roman"/>
          <w:b w:val="false"/>
          <w:i w:val="false"/>
          <w:color w:val="000000"/>
          <w:sz w:val="28"/>
        </w:rPr>
        <w:t xml:space="preserve">
      10. Мемлекеттік қызмет көрсету процесінде рәсімдердің (іс-қимылдардың) ретін, көрсетілетін қызметті берушінің құрылымдық бөлімшелерінің (қызметкерлерінің) өзара іс-қимылдарының толық сипаттамасы, сондай-ақ өзге көрсетілетін қызметті берушілермен және (немесе) Мемлекеттік корпорациямен өзара іс-қимыл тәртібінің және мемлекеттік қызмет көрсету процесінде ақпараттық жүйелерді қолдану тәртібінің сипаттамасы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білім</w:t>
            </w:r>
            <w:r>
              <w:br/>
            </w:r>
            <w:r>
              <w:rPr>
                <w:rFonts w:ascii="Times New Roman"/>
                <w:b w:val="false"/>
                <w:i w:val="false"/>
                <w:color w:val="000000"/>
                <w:sz w:val="20"/>
              </w:rPr>
              <w:t>беру мекемелеріндегі</w:t>
            </w:r>
            <w:r>
              <w:br/>
            </w:r>
            <w:r>
              <w:rPr>
                <w:rFonts w:ascii="Times New Roman"/>
                <w:b w:val="false"/>
                <w:i w:val="false"/>
                <w:color w:val="000000"/>
                <w:sz w:val="20"/>
              </w:rPr>
              <w:t>білім алушылар</w:t>
            </w:r>
            <w:r>
              <w:br/>
            </w:r>
            <w:r>
              <w:rPr>
                <w:rFonts w:ascii="Times New Roman"/>
                <w:b w:val="false"/>
                <w:i w:val="false"/>
                <w:color w:val="000000"/>
                <w:sz w:val="20"/>
              </w:rPr>
              <w:t>мен тәрбиеленушілердің</w:t>
            </w:r>
            <w:r>
              <w:br/>
            </w:r>
            <w:r>
              <w:rPr>
                <w:rFonts w:ascii="Times New Roman"/>
                <w:b w:val="false"/>
                <w:i w:val="false"/>
                <w:color w:val="000000"/>
                <w:sz w:val="20"/>
              </w:rPr>
              <w:t>жекелеген санаттарына</w:t>
            </w:r>
            <w:r>
              <w:br/>
            </w:r>
            <w:r>
              <w:rPr>
                <w:rFonts w:ascii="Times New Roman"/>
                <w:b w:val="false"/>
                <w:i w:val="false"/>
                <w:color w:val="000000"/>
                <w:sz w:val="20"/>
              </w:rPr>
              <w:t>қала сыртындағы және</w:t>
            </w:r>
            <w:r>
              <w:br/>
            </w:r>
            <w:r>
              <w:rPr>
                <w:rFonts w:ascii="Times New Roman"/>
                <w:b w:val="false"/>
                <w:i w:val="false"/>
                <w:color w:val="000000"/>
                <w:sz w:val="20"/>
              </w:rPr>
              <w:t>мектеп жанындағы</w:t>
            </w:r>
            <w:r>
              <w:br/>
            </w:r>
            <w:r>
              <w:rPr>
                <w:rFonts w:ascii="Times New Roman"/>
                <w:b w:val="false"/>
                <w:i w:val="false"/>
                <w:color w:val="000000"/>
                <w:sz w:val="20"/>
              </w:rPr>
              <w:t>лагерьлерде демалуы</w:t>
            </w:r>
            <w:r>
              <w:br/>
            </w:r>
            <w:r>
              <w:rPr>
                <w:rFonts w:ascii="Times New Roman"/>
                <w:b w:val="false"/>
                <w:i w:val="false"/>
                <w:color w:val="000000"/>
                <w:sz w:val="20"/>
              </w:rPr>
              <w:t>үшін құжаттар қабылдау</w:t>
            </w:r>
            <w:r>
              <w:br/>
            </w:r>
            <w:r>
              <w:rPr>
                <w:rFonts w:ascii="Times New Roman"/>
                <w:b w:val="false"/>
                <w:i w:val="false"/>
                <w:color w:val="000000"/>
                <w:sz w:val="20"/>
              </w:rPr>
              <w:t xml:space="preserve">және жолдама беру" </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1-қосымша</w:t>
            </w:r>
          </w:p>
        </w:tc>
      </w:tr>
    </w:tbl>
    <w:bookmarkStart w:name="z397" w:id="352"/>
    <w:p>
      <w:pPr>
        <w:spacing w:after="0"/>
        <w:ind w:left="0"/>
        <w:jc w:val="left"/>
      </w:pPr>
      <w:r>
        <w:rPr>
          <w:rFonts w:ascii="Times New Roman"/>
          <w:b/>
          <w:i w:val="false"/>
          <w:color w:val="000000"/>
        </w:rPr>
        <w:t xml:space="preserve"> Портал арқылы мемлекеттік қызметті көрсету кезіндегі функционалдық өзара іс-қимыл диаграммасы</w:t>
      </w:r>
    </w:p>
    <w:bookmarkEnd w:id="352"/>
    <w:bookmarkStart w:name="z398" w:id="353"/>
    <w:p>
      <w:pPr>
        <w:spacing w:after="0"/>
        <w:ind w:left="0"/>
        <w:jc w:val="both"/>
      </w:pPr>
      <w:r>
        <w:rPr>
          <w:rFonts w:ascii="Times New Roman"/>
          <w:b w:val="false"/>
          <w:i w:val="false"/>
          <w:color w:val="000000"/>
          <w:sz w:val="28"/>
        </w:rPr>
        <w:t xml:space="preserve">
      </w:t>
      </w:r>
    </w:p>
    <w:bookmarkEnd w:id="353"/>
    <w:p>
      <w:pPr>
        <w:spacing w:after="0"/>
        <w:ind w:left="0"/>
        <w:jc w:val="both"/>
      </w:pPr>
      <w:r>
        <w:drawing>
          <wp:inline distT="0" distB="0" distL="0" distR="0">
            <wp:extent cx="7810500" cy="364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364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99" w:id="354"/>
    <w:p>
      <w:pPr>
        <w:spacing w:after="0"/>
        <w:ind w:left="0"/>
        <w:jc w:val="left"/>
      </w:pPr>
      <w:r>
        <w:rPr>
          <w:rFonts w:ascii="Times New Roman"/>
          <w:b/>
          <w:i w:val="false"/>
          <w:color w:val="000000"/>
        </w:rPr>
        <w:t xml:space="preserve"> Шартты белгілер мен қысқартулар:</w:t>
      </w:r>
    </w:p>
    <w:bookmarkEnd w:id="354"/>
    <w:bookmarkStart w:name="z400" w:id="355"/>
    <w:p>
      <w:pPr>
        <w:spacing w:after="0"/>
        <w:ind w:left="0"/>
        <w:jc w:val="both"/>
      </w:pPr>
      <w:r>
        <w:rPr>
          <w:rFonts w:ascii="Times New Roman"/>
          <w:b w:val="false"/>
          <w:i w:val="false"/>
          <w:color w:val="000000"/>
          <w:sz w:val="28"/>
        </w:rPr>
        <w:t xml:space="preserve">
      </w:t>
      </w:r>
    </w:p>
    <w:bookmarkEnd w:id="355"/>
    <w:p>
      <w:pPr>
        <w:spacing w:after="0"/>
        <w:ind w:left="0"/>
        <w:jc w:val="both"/>
      </w:pPr>
      <w:r>
        <w:drawing>
          <wp:inline distT="0" distB="0" distL="0" distR="0">
            <wp:extent cx="7810500" cy="669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669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білім</w:t>
            </w:r>
            <w:r>
              <w:br/>
            </w:r>
            <w:r>
              <w:rPr>
                <w:rFonts w:ascii="Times New Roman"/>
                <w:b w:val="false"/>
                <w:i w:val="false"/>
                <w:color w:val="000000"/>
                <w:sz w:val="20"/>
              </w:rPr>
              <w:t>беру мекемелеріндегі</w:t>
            </w:r>
            <w:r>
              <w:br/>
            </w:r>
            <w:r>
              <w:rPr>
                <w:rFonts w:ascii="Times New Roman"/>
                <w:b w:val="false"/>
                <w:i w:val="false"/>
                <w:color w:val="000000"/>
                <w:sz w:val="20"/>
              </w:rPr>
              <w:t>білім алушылар мен</w:t>
            </w:r>
            <w:r>
              <w:br/>
            </w:r>
            <w:r>
              <w:rPr>
                <w:rFonts w:ascii="Times New Roman"/>
                <w:b w:val="false"/>
                <w:i w:val="false"/>
                <w:color w:val="000000"/>
                <w:sz w:val="20"/>
              </w:rPr>
              <w:t>тәрбиеленушілердің</w:t>
            </w:r>
            <w:r>
              <w:br/>
            </w:r>
            <w:r>
              <w:rPr>
                <w:rFonts w:ascii="Times New Roman"/>
                <w:b w:val="false"/>
                <w:i w:val="false"/>
                <w:color w:val="000000"/>
                <w:sz w:val="20"/>
              </w:rPr>
              <w:t>жекелеген санаттарына</w:t>
            </w:r>
            <w:r>
              <w:br/>
            </w:r>
            <w:r>
              <w:rPr>
                <w:rFonts w:ascii="Times New Roman"/>
                <w:b w:val="false"/>
                <w:i w:val="false"/>
                <w:color w:val="000000"/>
                <w:sz w:val="20"/>
              </w:rPr>
              <w:t>қала сыртындағы және</w:t>
            </w:r>
            <w:r>
              <w:br/>
            </w:r>
            <w:r>
              <w:rPr>
                <w:rFonts w:ascii="Times New Roman"/>
                <w:b w:val="false"/>
                <w:i w:val="false"/>
                <w:color w:val="000000"/>
                <w:sz w:val="20"/>
              </w:rPr>
              <w:t>мектеп жанындағы</w:t>
            </w:r>
            <w:r>
              <w:br/>
            </w:r>
            <w:r>
              <w:rPr>
                <w:rFonts w:ascii="Times New Roman"/>
                <w:b w:val="false"/>
                <w:i w:val="false"/>
                <w:color w:val="000000"/>
                <w:sz w:val="20"/>
              </w:rPr>
              <w:t>лагерьлерде демалуы</w:t>
            </w:r>
            <w:r>
              <w:br/>
            </w:r>
            <w:r>
              <w:rPr>
                <w:rFonts w:ascii="Times New Roman"/>
                <w:b w:val="false"/>
                <w:i w:val="false"/>
                <w:color w:val="000000"/>
                <w:sz w:val="20"/>
              </w:rPr>
              <w:t>үшін құжаттар қабылдау</w:t>
            </w:r>
            <w:r>
              <w:br/>
            </w:r>
            <w:r>
              <w:rPr>
                <w:rFonts w:ascii="Times New Roman"/>
                <w:b w:val="false"/>
                <w:i w:val="false"/>
                <w:color w:val="000000"/>
                <w:sz w:val="20"/>
              </w:rPr>
              <w:t>және жолдама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2-қосымша</w:t>
            </w:r>
          </w:p>
        </w:tc>
      </w:tr>
    </w:tbl>
    <w:bookmarkStart w:name="z402" w:id="356"/>
    <w:p>
      <w:pPr>
        <w:spacing w:after="0"/>
        <w:ind w:left="0"/>
        <w:jc w:val="left"/>
      </w:pPr>
      <w:r>
        <w:rPr>
          <w:rFonts w:ascii="Times New Roman"/>
          <w:b/>
          <w:i w:val="false"/>
          <w:color w:val="000000"/>
        </w:rPr>
        <w:t xml:space="preserve"> "Мемлекеттік білім беру мекемелеріндегі білім алушылар мен тәрбиеленушілердің жекелеген санаттарына қала сыртындағы және мектеп жанындағы лагерьлерде демалуы үшін құжаттар қабылдау және жолдама беру" мемлекеттік қызмет көрсетудің бизнес-процестерінің анықтамалығы</w:t>
      </w:r>
    </w:p>
    <w:bookmarkEnd w:id="356"/>
    <w:bookmarkStart w:name="z403" w:id="357"/>
    <w:p>
      <w:pPr>
        <w:spacing w:after="0"/>
        <w:ind w:left="0"/>
        <w:jc w:val="both"/>
      </w:pPr>
      <w:r>
        <w:rPr>
          <w:rFonts w:ascii="Times New Roman"/>
          <w:b w:val="false"/>
          <w:i w:val="false"/>
          <w:color w:val="000000"/>
          <w:sz w:val="28"/>
        </w:rPr>
        <w:t xml:space="preserve">
      </w:t>
      </w:r>
    </w:p>
    <w:bookmarkEnd w:id="357"/>
    <w:p>
      <w:pPr>
        <w:spacing w:after="0"/>
        <w:ind w:left="0"/>
        <w:jc w:val="both"/>
      </w:pPr>
      <w:r>
        <w:drawing>
          <wp:inline distT="0" distB="0" distL="0" distR="0">
            <wp:extent cx="7810500" cy="320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320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04" w:id="358"/>
    <w:p>
      <w:pPr>
        <w:spacing w:after="0"/>
        <w:ind w:left="0"/>
        <w:jc w:val="both"/>
      </w:pPr>
      <w:r>
        <w:rPr>
          <w:rFonts w:ascii="Times New Roman"/>
          <w:b w:val="false"/>
          <w:i w:val="false"/>
          <w:color w:val="000000"/>
          <w:sz w:val="28"/>
        </w:rPr>
        <w:t xml:space="preserve">
      </w:t>
      </w:r>
    </w:p>
    <w:bookmarkEnd w:id="358"/>
    <w:p>
      <w:pPr>
        <w:spacing w:after="0"/>
        <w:ind w:left="0"/>
        <w:jc w:val="both"/>
      </w:pPr>
      <w:r>
        <w:drawing>
          <wp:inline distT="0" distB="0" distL="0" distR="0">
            <wp:extent cx="7810500" cy="236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236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05" w:id="359"/>
    <w:p>
      <w:pPr>
        <w:spacing w:after="0"/>
        <w:ind w:left="0"/>
        <w:jc w:val="left"/>
      </w:pPr>
      <w:r>
        <w:rPr>
          <w:rFonts w:ascii="Times New Roman"/>
          <w:b/>
          <w:i w:val="false"/>
          <w:color w:val="000000"/>
        </w:rPr>
        <w:t xml:space="preserve"> Шартты белгілер:</w:t>
      </w:r>
    </w:p>
    <w:bookmarkEnd w:id="359"/>
    <w:bookmarkStart w:name="z406" w:id="360"/>
    <w:p>
      <w:pPr>
        <w:spacing w:after="0"/>
        <w:ind w:left="0"/>
        <w:jc w:val="both"/>
      </w:pPr>
      <w:r>
        <w:rPr>
          <w:rFonts w:ascii="Times New Roman"/>
          <w:b w:val="false"/>
          <w:i w:val="false"/>
          <w:color w:val="000000"/>
          <w:sz w:val="28"/>
        </w:rPr>
        <w:t xml:space="preserve">
      </w:t>
      </w:r>
    </w:p>
    <w:bookmarkEnd w:id="360"/>
    <w:p>
      <w:pPr>
        <w:spacing w:after="0"/>
        <w:ind w:left="0"/>
        <w:jc w:val="both"/>
      </w:pPr>
      <w:r>
        <w:drawing>
          <wp:inline distT="0" distB="0" distL="0" distR="0">
            <wp:extent cx="7810500" cy="194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194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Әкімдіктің 2016 жылғы</w:t>
            </w:r>
            <w:r>
              <w:br/>
            </w:r>
            <w:r>
              <w:rPr>
                <w:rFonts w:ascii="Times New Roman"/>
                <w:b w:val="false"/>
                <w:i w:val="false"/>
                <w:color w:val="000000"/>
                <w:sz w:val="20"/>
              </w:rPr>
              <w:t>21 маусымдағы № 284</w:t>
            </w:r>
            <w:r>
              <w:br/>
            </w:r>
            <w:r>
              <w:rPr>
                <w:rFonts w:ascii="Times New Roman"/>
                <w:b w:val="false"/>
                <w:i w:val="false"/>
                <w:color w:val="000000"/>
                <w:sz w:val="20"/>
              </w:rPr>
              <w:t>қаулысына 12-қосымша</w:t>
            </w:r>
          </w:p>
        </w:tc>
      </w:tr>
    </w:tbl>
    <w:bookmarkStart w:name="z684" w:id="361"/>
    <w:p>
      <w:pPr>
        <w:spacing w:after="0"/>
        <w:ind w:left="0"/>
        <w:jc w:val="left"/>
      </w:pPr>
      <w:r>
        <w:rPr>
          <w:rFonts w:ascii="Times New Roman"/>
          <w:b/>
          <w:i w:val="false"/>
          <w:color w:val="000000"/>
        </w:rPr>
        <w:t xml:space="preserve"> "Жалпы білім беретін мектептердегі білім алушылар мен тәрбиеленушілердің жекелеген санаттарын тегін және жеңілдікпен тамақтандыруды ұсыну" мемлекеттік көрсетілетін қызмет регламенті</w:t>
      </w:r>
    </w:p>
    <w:bookmarkEnd w:id="361"/>
    <w:p>
      <w:pPr>
        <w:spacing w:after="0"/>
        <w:ind w:left="0"/>
        <w:jc w:val="both"/>
      </w:pPr>
      <w:r>
        <w:rPr>
          <w:rFonts w:ascii="Times New Roman"/>
          <w:b w:val="false"/>
          <w:i w:val="false"/>
          <w:color w:val="ff0000"/>
          <w:sz w:val="28"/>
        </w:rPr>
        <w:t xml:space="preserve">
      Ескерту. 12-қосымша жаңа редакцияда – Қостанай облысы әкімдігінің 26.07.2019 </w:t>
      </w:r>
      <w:r>
        <w:rPr>
          <w:rFonts w:ascii="Times New Roman"/>
          <w:b w:val="false"/>
          <w:i w:val="false"/>
          <w:color w:val="ff0000"/>
          <w:sz w:val="28"/>
        </w:rPr>
        <w:t>№ 302</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Start w:name="z410" w:id="362"/>
    <w:p>
      <w:pPr>
        <w:spacing w:after="0"/>
        <w:ind w:left="0"/>
        <w:jc w:val="left"/>
      </w:pPr>
      <w:r>
        <w:rPr>
          <w:rFonts w:ascii="Times New Roman"/>
          <w:b/>
          <w:i w:val="false"/>
          <w:color w:val="000000"/>
        </w:rPr>
        <w:t xml:space="preserve"> 1. Жалпы ережелер</w:t>
      </w:r>
    </w:p>
    <w:bookmarkEnd w:id="362"/>
    <w:bookmarkStart w:name="z411" w:id="363"/>
    <w:p>
      <w:pPr>
        <w:spacing w:after="0"/>
        <w:ind w:left="0"/>
        <w:jc w:val="both"/>
      </w:pPr>
      <w:r>
        <w:rPr>
          <w:rFonts w:ascii="Times New Roman"/>
          <w:b w:val="false"/>
          <w:i w:val="false"/>
          <w:color w:val="000000"/>
          <w:sz w:val="28"/>
        </w:rPr>
        <w:t>
      1. "Жалпы білім беретін мектептердегі білім алушылар мен тәрбиеленушілердің жекелеген санаттарын тегін және жеңілдікпен тамақтандыруды ұсыну" мемлекеттік көрсетілетін қызметін (бұдан әрі – көрсетілетін мемлекеттік қызмет), аудандардың және облыстық маңызы бар қалалардың жергілікті атқарушы органдары (аудандардың және облыстық маңызы бар қалалардың білім беру бөлімдері) (бұдан әрі – көрсетілетін қызметті беруші) көрсетеді.</w:t>
      </w:r>
    </w:p>
    <w:bookmarkEnd w:id="363"/>
    <w:bookmarkStart w:name="z412" w:id="364"/>
    <w:p>
      <w:pPr>
        <w:spacing w:after="0"/>
        <w:ind w:left="0"/>
        <w:jc w:val="both"/>
      </w:pPr>
      <w:r>
        <w:rPr>
          <w:rFonts w:ascii="Times New Roman"/>
          <w:b w:val="false"/>
          <w:i w:val="false"/>
          <w:color w:val="000000"/>
          <w:sz w:val="28"/>
        </w:rPr>
        <w:t>
      Өтініштерді қабылдау және мемлекеттік қызмет көрсетудің нәтижелерін беру:</w:t>
      </w:r>
    </w:p>
    <w:bookmarkEnd w:id="364"/>
    <w:bookmarkStart w:name="z413" w:id="365"/>
    <w:p>
      <w:pPr>
        <w:spacing w:after="0"/>
        <w:ind w:left="0"/>
        <w:jc w:val="both"/>
      </w:pPr>
      <w:r>
        <w:rPr>
          <w:rFonts w:ascii="Times New Roman"/>
          <w:b w:val="false"/>
          <w:i w:val="false"/>
          <w:color w:val="000000"/>
          <w:sz w:val="28"/>
        </w:rPr>
        <w:t>
      1) көрсетілетін қызметті берушінің кеңсесі;</w:t>
      </w:r>
    </w:p>
    <w:bookmarkEnd w:id="365"/>
    <w:bookmarkStart w:name="z414" w:id="366"/>
    <w:p>
      <w:pPr>
        <w:spacing w:after="0"/>
        <w:ind w:left="0"/>
        <w:jc w:val="both"/>
      </w:pPr>
      <w:r>
        <w:rPr>
          <w:rFonts w:ascii="Times New Roman"/>
          <w:b w:val="false"/>
          <w:i w:val="false"/>
          <w:color w:val="000000"/>
          <w:sz w:val="28"/>
        </w:rPr>
        <w:t>
      2) "электрондық үкіметтің" www.egov.kz веб-порталы (бұдан әрі – портал) арқылы жүзеге асырылады.</w:t>
      </w:r>
    </w:p>
    <w:bookmarkEnd w:id="366"/>
    <w:bookmarkStart w:name="z415" w:id="367"/>
    <w:p>
      <w:pPr>
        <w:spacing w:after="0"/>
        <w:ind w:left="0"/>
        <w:jc w:val="both"/>
      </w:pPr>
      <w:r>
        <w:rPr>
          <w:rFonts w:ascii="Times New Roman"/>
          <w:b w:val="false"/>
          <w:i w:val="false"/>
          <w:color w:val="000000"/>
          <w:sz w:val="28"/>
        </w:rPr>
        <w:t>
      2. Мемлекеттік қызмет көрсетудің нысаны – электрондық (ішінара автоматтандырылған) және (немесе) қағаз жүзінде.</w:t>
      </w:r>
    </w:p>
    <w:bookmarkEnd w:id="367"/>
    <w:bookmarkStart w:name="z416" w:id="368"/>
    <w:p>
      <w:pPr>
        <w:spacing w:after="0"/>
        <w:ind w:left="0"/>
        <w:jc w:val="both"/>
      </w:pPr>
      <w:r>
        <w:rPr>
          <w:rFonts w:ascii="Times New Roman"/>
          <w:b w:val="false"/>
          <w:i w:val="false"/>
          <w:color w:val="000000"/>
          <w:sz w:val="28"/>
        </w:rPr>
        <w:t xml:space="preserve">
      3. Мемлекеттік қызмет көрсету нәтижесі – Қазақстан Республикасы Білім және ғылым министрінің 2015 жылғы 13 сәуірдегі </w:t>
      </w:r>
      <w:r>
        <w:rPr>
          <w:rFonts w:ascii="Times New Roman"/>
          <w:b w:val="false"/>
          <w:i w:val="false"/>
          <w:color w:val="000000"/>
          <w:sz w:val="28"/>
        </w:rPr>
        <w:t>№ 198</w:t>
      </w:r>
      <w:r>
        <w:rPr>
          <w:rFonts w:ascii="Times New Roman"/>
          <w:b w:val="false"/>
          <w:i w:val="false"/>
          <w:color w:val="000000"/>
          <w:sz w:val="28"/>
        </w:rPr>
        <w:t xml:space="preserve"> "Отбасы және балалар саласында көрсетілетін мемлекеттік қызметтер стандарттарын бекіту туралы" бұйрығымен (Нормативтік құқықтық актілерді мемлекеттік тіркеу тізілімінде № 11184 болып тіркелген) бекітілген "Жалпы білім беретін мектептердегі білім алушылар мен тәрбиеленушілердің жекелеген санаттарын тегін және жеңілдікпен тамақтандыруды ұсыну" мемлекеттік көрсетілетін қызмет стандартының (бұдан әрі – Стандарт)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жалпы білім беретін мектепте тегін және жеңілдетілген тамақтандыруды ұсыну туралы анықтама не Стандарттың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негіздер бойынша мемлекеттік қызмет көрсетуден бас тарту туралы дәлелді жауап.</w:t>
      </w:r>
    </w:p>
    <w:bookmarkEnd w:id="368"/>
    <w:bookmarkStart w:name="z417" w:id="369"/>
    <w:p>
      <w:pPr>
        <w:spacing w:after="0"/>
        <w:ind w:left="0"/>
        <w:jc w:val="both"/>
      </w:pPr>
      <w:r>
        <w:rPr>
          <w:rFonts w:ascii="Times New Roman"/>
          <w:b w:val="false"/>
          <w:i w:val="false"/>
          <w:color w:val="000000"/>
          <w:sz w:val="28"/>
        </w:rPr>
        <w:t>
      Мемлекеттік қызмет көрсетудің нәтижесін ұсыну нысаны – электрондық және (немесе) қағаз.</w:t>
      </w:r>
    </w:p>
    <w:bookmarkEnd w:id="369"/>
    <w:bookmarkStart w:name="z418" w:id="370"/>
    <w:p>
      <w:pPr>
        <w:spacing w:after="0"/>
        <w:ind w:left="0"/>
        <w:jc w:val="both"/>
      </w:pPr>
      <w:r>
        <w:rPr>
          <w:rFonts w:ascii="Times New Roman"/>
          <w:b w:val="false"/>
          <w:i w:val="false"/>
          <w:color w:val="000000"/>
          <w:sz w:val="28"/>
        </w:rPr>
        <w:t>
      Көрсетілетін қызметті алушы мемлекеттік көрсетілетін қызметтің нәтижесін қағаз жеткізгіште алу үшін өтініш берген жағдайда, мемлекеттік қызмет көрсету нәтижесі электрондық форматта ресімделеді, қағазға басып шығарылады және көрсетілетін қызметті берушінің уәкілетті адамының қолы және мөрмен расталады.</w:t>
      </w:r>
    </w:p>
    <w:bookmarkEnd w:id="370"/>
    <w:bookmarkStart w:name="z419" w:id="371"/>
    <w:p>
      <w:pPr>
        <w:spacing w:after="0"/>
        <w:ind w:left="0"/>
        <w:jc w:val="both"/>
      </w:pPr>
      <w:r>
        <w:rPr>
          <w:rFonts w:ascii="Times New Roman"/>
          <w:b w:val="false"/>
          <w:i w:val="false"/>
          <w:color w:val="000000"/>
          <w:sz w:val="28"/>
        </w:rPr>
        <w:t>
      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 (бұдан әрі – ЭЦҚ) қойылған электрондық құжат нысанында жіберіледі және сақталады.</w:t>
      </w:r>
    </w:p>
    <w:bookmarkEnd w:id="371"/>
    <w:bookmarkStart w:name="z420" w:id="372"/>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іс-қимылы тәртібін сипаттау</w:t>
      </w:r>
    </w:p>
    <w:bookmarkEnd w:id="372"/>
    <w:bookmarkStart w:name="z421" w:id="373"/>
    <w:p>
      <w:pPr>
        <w:spacing w:after="0"/>
        <w:ind w:left="0"/>
        <w:jc w:val="both"/>
      </w:pPr>
      <w:r>
        <w:rPr>
          <w:rFonts w:ascii="Times New Roman"/>
          <w:b w:val="false"/>
          <w:i w:val="false"/>
          <w:color w:val="000000"/>
          <w:sz w:val="28"/>
        </w:rPr>
        <w:t xml:space="preserve">
      4. Мемлекеттік қызмет көрсету бойынша рәсімді (іс-қимылды) бастауға негіздеме көрсетілетін қызметті берушінің Стандарттқа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өтінішті және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тиісті құжаттарды (бұдан әрі – құжаттар топтамасы) қабылдауы, не болмаса көрсетілетін қызметті алушының ЭЦҚ қойылған электрондық құжат нысанындағы өтініші болып табылады.</w:t>
      </w:r>
    </w:p>
    <w:bookmarkEnd w:id="373"/>
    <w:bookmarkStart w:name="z422" w:id="374"/>
    <w:p>
      <w:pPr>
        <w:spacing w:after="0"/>
        <w:ind w:left="0"/>
        <w:jc w:val="both"/>
      </w:pPr>
      <w:r>
        <w:rPr>
          <w:rFonts w:ascii="Times New Roman"/>
          <w:b w:val="false"/>
          <w:i w:val="false"/>
          <w:color w:val="000000"/>
          <w:sz w:val="28"/>
        </w:rPr>
        <w:t>
      5. Мемлекеттік қызмет көрсету процесінің құрамына кіретін әрбір рәсімнің (іс-қимылдың) мазмұны, оның орындалу ұзақтығы:</w:t>
      </w:r>
    </w:p>
    <w:bookmarkEnd w:id="374"/>
    <w:bookmarkStart w:name="z423" w:id="375"/>
    <w:p>
      <w:pPr>
        <w:spacing w:after="0"/>
        <w:ind w:left="0"/>
        <w:jc w:val="both"/>
      </w:pPr>
      <w:r>
        <w:rPr>
          <w:rFonts w:ascii="Times New Roman"/>
          <w:b w:val="false"/>
          <w:i w:val="false"/>
          <w:color w:val="000000"/>
          <w:sz w:val="28"/>
        </w:rPr>
        <w:t>
      1) көрсетілетін қызметті берушінің кеңсе қызметкері құжаттар топтамасын қабылдауды, оны тіркеуді жүзеге асырады, көрсетілетін қызметті берушінің басшысына береді, 15 (он бес) минут.</w:t>
      </w:r>
    </w:p>
    <w:bookmarkEnd w:id="375"/>
    <w:bookmarkStart w:name="z424" w:id="376"/>
    <w:p>
      <w:pPr>
        <w:spacing w:after="0"/>
        <w:ind w:left="0"/>
        <w:jc w:val="both"/>
      </w:pPr>
      <w:r>
        <w:rPr>
          <w:rFonts w:ascii="Times New Roman"/>
          <w:b w:val="false"/>
          <w:i w:val="false"/>
          <w:color w:val="000000"/>
          <w:sz w:val="28"/>
        </w:rPr>
        <w:t>
      Көрсетілетін қызметті алушы құжаттар топтамасын толық ұсынбаған және (немесе) қолданылу мерзімі өтіп кеткен құжаттарды ұсынған жағдайда, көрсетілетін қызметті беруші өтінішті қабылдаудан бас тартады, 5 (бес) минут.</w:t>
      </w:r>
    </w:p>
    <w:bookmarkEnd w:id="376"/>
    <w:bookmarkStart w:name="z425" w:id="377"/>
    <w:p>
      <w:pPr>
        <w:spacing w:after="0"/>
        <w:ind w:left="0"/>
        <w:jc w:val="both"/>
      </w:pPr>
      <w:r>
        <w:rPr>
          <w:rFonts w:ascii="Times New Roman"/>
          <w:b w:val="false"/>
          <w:i w:val="false"/>
          <w:color w:val="000000"/>
          <w:sz w:val="28"/>
        </w:rPr>
        <w:t>
      Рәсімнің (іс-қимылдың) нәтижесі – құжаттар топтамасын қабылдау және тіркеу;</w:t>
      </w:r>
    </w:p>
    <w:bookmarkEnd w:id="377"/>
    <w:bookmarkStart w:name="z426" w:id="378"/>
    <w:p>
      <w:pPr>
        <w:spacing w:after="0"/>
        <w:ind w:left="0"/>
        <w:jc w:val="both"/>
      </w:pPr>
      <w:r>
        <w:rPr>
          <w:rFonts w:ascii="Times New Roman"/>
          <w:b w:val="false"/>
          <w:i w:val="false"/>
          <w:color w:val="000000"/>
          <w:sz w:val="28"/>
        </w:rPr>
        <w:t>
      2) көрсетілетін қызметті берушінің басшысы жауапты орындаушыны айқындайды, тиісті бұрыштама қояды, көрсетілетін қызметті берушінің жауапты орындаушысына береді, 3 (үш) сағат.</w:t>
      </w:r>
    </w:p>
    <w:bookmarkEnd w:id="378"/>
    <w:bookmarkStart w:name="z427" w:id="379"/>
    <w:p>
      <w:pPr>
        <w:spacing w:after="0"/>
        <w:ind w:left="0"/>
        <w:jc w:val="both"/>
      </w:pPr>
      <w:r>
        <w:rPr>
          <w:rFonts w:ascii="Times New Roman"/>
          <w:b w:val="false"/>
          <w:i w:val="false"/>
          <w:color w:val="000000"/>
          <w:sz w:val="28"/>
        </w:rPr>
        <w:t>
      Рәсімнің (іс-қимылдың) нәтижесі – көрсетілетін қызметті беруші басшысының бұрыштамасы;</w:t>
      </w:r>
    </w:p>
    <w:bookmarkEnd w:id="379"/>
    <w:bookmarkStart w:name="z428" w:id="380"/>
    <w:p>
      <w:pPr>
        <w:spacing w:after="0"/>
        <w:ind w:left="0"/>
        <w:jc w:val="both"/>
      </w:pPr>
      <w:r>
        <w:rPr>
          <w:rFonts w:ascii="Times New Roman"/>
          <w:b w:val="false"/>
          <w:i w:val="false"/>
          <w:color w:val="000000"/>
          <w:sz w:val="28"/>
        </w:rPr>
        <w:t>
      3) көрсетілетін қызметті берушінің жауапты орындаушысы құжаттар топтамасын зерделейді, мемлекеттік қызмет көрсету нәтижесінің жобасын дайындайды, көрсетілетін қызметті берушінің басшысына береді, 4 (төрт) жұмыс күні.</w:t>
      </w:r>
    </w:p>
    <w:bookmarkEnd w:id="380"/>
    <w:bookmarkStart w:name="z429" w:id="381"/>
    <w:p>
      <w:pPr>
        <w:spacing w:after="0"/>
        <w:ind w:left="0"/>
        <w:jc w:val="both"/>
      </w:pPr>
      <w:r>
        <w:rPr>
          <w:rFonts w:ascii="Times New Roman"/>
          <w:b w:val="false"/>
          <w:i w:val="false"/>
          <w:color w:val="000000"/>
          <w:sz w:val="28"/>
        </w:rPr>
        <w:t>
      Рәсімнің (іс-қимылдың) нәтижесі – мемлекеттік қызмет көрсету нәтижесінің жобасы;</w:t>
      </w:r>
    </w:p>
    <w:bookmarkEnd w:id="381"/>
    <w:bookmarkStart w:name="z430" w:id="382"/>
    <w:p>
      <w:pPr>
        <w:spacing w:after="0"/>
        <w:ind w:left="0"/>
        <w:jc w:val="both"/>
      </w:pPr>
      <w:r>
        <w:rPr>
          <w:rFonts w:ascii="Times New Roman"/>
          <w:b w:val="false"/>
          <w:i w:val="false"/>
          <w:color w:val="000000"/>
          <w:sz w:val="28"/>
        </w:rPr>
        <w:t>
      4) көрсетілетін қызметті берушінің басшысы мемлекеттік қызмет көрсету нәтижесінің жобасына қол қояды, көрсетілетін қызметті берушінің кеңсе қызметкеріне береді, 5 (бес) минут.</w:t>
      </w:r>
    </w:p>
    <w:bookmarkEnd w:id="382"/>
    <w:bookmarkStart w:name="z431" w:id="383"/>
    <w:p>
      <w:pPr>
        <w:spacing w:after="0"/>
        <w:ind w:left="0"/>
        <w:jc w:val="both"/>
      </w:pPr>
      <w:r>
        <w:rPr>
          <w:rFonts w:ascii="Times New Roman"/>
          <w:b w:val="false"/>
          <w:i w:val="false"/>
          <w:color w:val="000000"/>
          <w:sz w:val="28"/>
        </w:rPr>
        <w:t>
      Рәсімнің (іс-қимылдың) нәтижесі – қол қойылған мемлекеттік қызмет көрсету нәтижесі;</w:t>
      </w:r>
    </w:p>
    <w:bookmarkEnd w:id="383"/>
    <w:bookmarkStart w:name="z432" w:id="384"/>
    <w:p>
      <w:pPr>
        <w:spacing w:after="0"/>
        <w:ind w:left="0"/>
        <w:jc w:val="both"/>
      </w:pPr>
      <w:r>
        <w:rPr>
          <w:rFonts w:ascii="Times New Roman"/>
          <w:b w:val="false"/>
          <w:i w:val="false"/>
          <w:color w:val="000000"/>
          <w:sz w:val="28"/>
        </w:rPr>
        <w:t>
      5) көрсетілетін қызметті берушінің кеңсе қызметкері көрсетілетін қызметті алушыға мемлекеттік қызмет көрсету нәтижесін береді, 10 (он) минут.</w:t>
      </w:r>
    </w:p>
    <w:bookmarkEnd w:id="384"/>
    <w:bookmarkStart w:name="z433" w:id="385"/>
    <w:p>
      <w:pPr>
        <w:spacing w:after="0"/>
        <w:ind w:left="0"/>
        <w:jc w:val="both"/>
      </w:pPr>
      <w:r>
        <w:rPr>
          <w:rFonts w:ascii="Times New Roman"/>
          <w:b w:val="false"/>
          <w:i w:val="false"/>
          <w:color w:val="000000"/>
          <w:sz w:val="28"/>
        </w:rPr>
        <w:t>
      Рәсімнің (іс-қимылдың) нәтижесі – көрсетілетін қызметті алушыға берілген мемлекеттік қызмет көрсету нәтижесі.</w:t>
      </w:r>
    </w:p>
    <w:bookmarkEnd w:id="385"/>
    <w:bookmarkStart w:name="z434" w:id="386"/>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бөлімшелерінің (қызметкерлерінің) өзара іс-қимылы тәртібін сипаттау</w:t>
      </w:r>
    </w:p>
    <w:bookmarkEnd w:id="386"/>
    <w:bookmarkStart w:name="z435" w:id="387"/>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қызметті берушінің құрылымдық бөлімшелерінің (қызметкерлерінің) тізбесі:</w:t>
      </w:r>
    </w:p>
    <w:bookmarkEnd w:id="387"/>
    <w:bookmarkStart w:name="z436" w:id="388"/>
    <w:p>
      <w:pPr>
        <w:spacing w:after="0"/>
        <w:ind w:left="0"/>
        <w:jc w:val="both"/>
      </w:pPr>
      <w:r>
        <w:rPr>
          <w:rFonts w:ascii="Times New Roman"/>
          <w:b w:val="false"/>
          <w:i w:val="false"/>
          <w:color w:val="000000"/>
          <w:sz w:val="28"/>
        </w:rPr>
        <w:t>
      1) көрсетілетін қызметті берушінің кеңсе қызметкері;</w:t>
      </w:r>
    </w:p>
    <w:bookmarkEnd w:id="388"/>
    <w:bookmarkStart w:name="z437" w:id="389"/>
    <w:p>
      <w:pPr>
        <w:spacing w:after="0"/>
        <w:ind w:left="0"/>
        <w:jc w:val="both"/>
      </w:pPr>
      <w:r>
        <w:rPr>
          <w:rFonts w:ascii="Times New Roman"/>
          <w:b w:val="false"/>
          <w:i w:val="false"/>
          <w:color w:val="000000"/>
          <w:sz w:val="28"/>
        </w:rPr>
        <w:t>
      2) көрсетілетін қызметті берушінің басшысы;</w:t>
      </w:r>
    </w:p>
    <w:bookmarkEnd w:id="389"/>
    <w:bookmarkStart w:name="z438" w:id="390"/>
    <w:p>
      <w:pPr>
        <w:spacing w:after="0"/>
        <w:ind w:left="0"/>
        <w:jc w:val="both"/>
      </w:pPr>
      <w:r>
        <w:rPr>
          <w:rFonts w:ascii="Times New Roman"/>
          <w:b w:val="false"/>
          <w:i w:val="false"/>
          <w:color w:val="000000"/>
          <w:sz w:val="28"/>
        </w:rPr>
        <w:t>
      3) көрсетілетін қызметті берушінің жауапты орындаушысы.</w:t>
      </w:r>
    </w:p>
    <w:bookmarkEnd w:id="390"/>
    <w:bookmarkStart w:name="z439" w:id="391"/>
    <w:p>
      <w:pPr>
        <w:spacing w:after="0"/>
        <w:ind w:left="0"/>
        <w:jc w:val="both"/>
      </w:pPr>
      <w:r>
        <w:rPr>
          <w:rFonts w:ascii="Times New Roman"/>
          <w:b w:val="false"/>
          <w:i w:val="false"/>
          <w:color w:val="000000"/>
          <w:sz w:val="28"/>
        </w:rPr>
        <w:t>
      7. Әрбір рәсімнің (іс-қимылдың) ұзақтығын көрсете отырып, құрылымдық бөлімшелер (қызметкерлер) арасындағы рәсімдердің (іс-қимылдардың) реттілігін сипаттау:</w:t>
      </w:r>
    </w:p>
    <w:bookmarkEnd w:id="391"/>
    <w:bookmarkStart w:name="z440" w:id="392"/>
    <w:p>
      <w:pPr>
        <w:spacing w:after="0"/>
        <w:ind w:left="0"/>
        <w:jc w:val="both"/>
      </w:pPr>
      <w:r>
        <w:rPr>
          <w:rFonts w:ascii="Times New Roman"/>
          <w:b w:val="false"/>
          <w:i w:val="false"/>
          <w:color w:val="000000"/>
          <w:sz w:val="28"/>
        </w:rPr>
        <w:t>
      1) көрсетілетін қызметті берушінің кеңсе қызметкері құжаттар топтамасын қабылдауды, оны тіркеуді жүзеге асырады, көрсетілетін қызметті берушінің басшысына береді, 15 (он бес) минут.</w:t>
      </w:r>
    </w:p>
    <w:bookmarkEnd w:id="392"/>
    <w:bookmarkStart w:name="z441" w:id="393"/>
    <w:p>
      <w:pPr>
        <w:spacing w:after="0"/>
        <w:ind w:left="0"/>
        <w:jc w:val="both"/>
      </w:pPr>
      <w:r>
        <w:rPr>
          <w:rFonts w:ascii="Times New Roman"/>
          <w:b w:val="false"/>
          <w:i w:val="false"/>
          <w:color w:val="000000"/>
          <w:sz w:val="28"/>
        </w:rPr>
        <w:t>
      Көрсетілетін қызметті алушы құжаттар топтамасын толық ұсынбаған және (немесе) қолданылу мерзімі өтіп кеткен құжаттарды ұсынған жағдайда, көрсетілетін қызметті беруші өтінішті қабылдаудан бас тартады, 5 (бес) минут;</w:t>
      </w:r>
    </w:p>
    <w:bookmarkEnd w:id="393"/>
    <w:bookmarkStart w:name="z442" w:id="394"/>
    <w:p>
      <w:pPr>
        <w:spacing w:after="0"/>
        <w:ind w:left="0"/>
        <w:jc w:val="both"/>
      </w:pPr>
      <w:r>
        <w:rPr>
          <w:rFonts w:ascii="Times New Roman"/>
          <w:b w:val="false"/>
          <w:i w:val="false"/>
          <w:color w:val="000000"/>
          <w:sz w:val="28"/>
        </w:rPr>
        <w:t>
      2) көрсетілетін қызметті берушінің басшысы жауапты орындаушыны айқындайды, тиісті бұрыштама қояды, көрсетілетін қызметті берушінің жауапты орындаушысына береді, 3 (үш) сағат;</w:t>
      </w:r>
    </w:p>
    <w:bookmarkEnd w:id="394"/>
    <w:bookmarkStart w:name="z443" w:id="395"/>
    <w:p>
      <w:pPr>
        <w:spacing w:after="0"/>
        <w:ind w:left="0"/>
        <w:jc w:val="both"/>
      </w:pPr>
      <w:r>
        <w:rPr>
          <w:rFonts w:ascii="Times New Roman"/>
          <w:b w:val="false"/>
          <w:i w:val="false"/>
          <w:color w:val="000000"/>
          <w:sz w:val="28"/>
        </w:rPr>
        <w:t>
      3) көрсетілетін қызметті берушінің жауапты орындаушысы құжаттар топтамасын зерделейді, мемлекеттік қызмет көрсету нәтижесінің жобасын дайындайды, көрсетілетін қызметті берушінің басшысына береді, 4 (төрт) жұмыс күні;</w:t>
      </w:r>
    </w:p>
    <w:bookmarkEnd w:id="395"/>
    <w:bookmarkStart w:name="z444" w:id="396"/>
    <w:p>
      <w:pPr>
        <w:spacing w:after="0"/>
        <w:ind w:left="0"/>
        <w:jc w:val="both"/>
      </w:pPr>
      <w:r>
        <w:rPr>
          <w:rFonts w:ascii="Times New Roman"/>
          <w:b w:val="false"/>
          <w:i w:val="false"/>
          <w:color w:val="000000"/>
          <w:sz w:val="28"/>
        </w:rPr>
        <w:t>
      4) көрсетілетін қызметті берушінің басшысы мемлекеттік қызмет көрсету нәтижесінің жобасына қол қояды, көрсетілетін қызметті берушінің кеңсе қызметкеріне береді, 5 (бес) минут;</w:t>
      </w:r>
    </w:p>
    <w:bookmarkEnd w:id="396"/>
    <w:bookmarkStart w:name="z445" w:id="397"/>
    <w:p>
      <w:pPr>
        <w:spacing w:after="0"/>
        <w:ind w:left="0"/>
        <w:jc w:val="both"/>
      </w:pPr>
      <w:r>
        <w:rPr>
          <w:rFonts w:ascii="Times New Roman"/>
          <w:b w:val="false"/>
          <w:i w:val="false"/>
          <w:color w:val="000000"/>
          <w:sz w:val="28"/>
        </w:rPr>
        <w:t>
      5) көрсетілетін қызметті берушінің кеңсе қызметкері көрсетілетін қызметті алушыға мемлекеттік қызмет көрсету нәтижесін береді, 10 (он) минут.</w:t>
      </w:r>
    </w:p>
    <w:bookmarkEnd w:id="397"/>
    <w:bookmarkStart w:name="z446" w:id="398"/>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398"/>
    <w:bookmarkStart w:name="z447" w:id="399"/>
    <w:p>
      <w:pPr>
        <w:spacing w:after="0"/>
        <w:ind w:left="0"/>
        <w:jc w:val="both"/>
      </w:pPr>
      <w:r>
        <w:rPr>
          <w:rFonts w:ascii="Times New Roman"/>
          <w:b w:val="false"/>
          <w:i w:val="false"/>
          <w:color w:val="000000"/>
          <w:sz w:val="28"/>
        </w:rPr>
        <w:t>
      8. Мемлекеттік қызмет "Азаматтарға арналған үкімет" мемлекеттік корпорациясы" коммерциялық емес акционерлік қоғамының Қостанай облысы бойынша филиалы арқылы көрсетілмейді.</w:t>
      </w:r>
    </w:p>
    <w:bookmarkEnd w:id="399"/>
    <w:bookmarkStart w:name="z448" w:id="400"/>
    <w:p>
      <w:pPr>
        <w:spacing w:after="0"/>
        <w:ind w:left="0"/>
        <w:jc w:val="both"/>
      </w:pPr>
      <w:r>
        <w:rPr>
          <w:rFonts w:ascii="Times New Roman"/>
          <w:b w:val="false"/>
          <w:i w:val="false"/>
          <w:color w:val="000000"/>
          <w:sz w:val="28"/>
        </w:rPr>
        <w:t>
      9. Портал арқылы мемлекеттік қызмет көрсету кезінде көрсетілетін қызметті беруші мен көрсетілетін қызметті алушының жүгіну және рәсімдердің (іс-қимылдардың) реттілігі тәртібін сипаттау:</w:t>
      </w:r>
    </w:p>
    <w:bookmarkEnd w:id="400"/>
    <w:p>
      <w:pPr>
        <w:spacing w:after="0"/>
        <w:ind w:left="0"/>
        <w:jc w:val="both"/>
      </w:pPr>
      <w:r>
        <w:rPr>
          <w:rFonts w:ascii="Times New Roman"/>
          <w:b w:val="false"/>
          <w:i w:val="false"/>
          <w:color w:val="000000"/>
          <w:sz w:val="28"/>
        </w:rPr>
        <w:t>
      1) көрсетілетін қызметті алушы Порталда тіркелуді, авторизациялауды жеке сәйкестендіру нөмірі, ЭЦҚ арқылы жүзеге асырады;</w:t>
      </w:r>
    </w:p>
    <w:bookmarkStart w:name="z450" w:id="401"/>
    <w:p>
      <w:pPr>
        <w:spacing w:after="0"/>
        <w:ind w:left="0"/>
        <w:jc w:val="both"/>
      </w:pPr>
      <w:r>
        <w:rPr>
          <w:rFonts w:ascii="Times New Roman"/>
          <w:b w:val="false"/>
          <w:i w:val="false"/>
          <w:color w:val="000000"/>
          <w:sz w:val="28"/>
        </w:rPr>
        <w:t>
      2) көрсетілетін қызметті алушы электрондық мемлекеттік қызметті таңдауды, электрондық сұрау салу жолдарын толтыруды және құжаттарды бекітуді жүргізеді;</w:t>
      </w:r>
    </w:p>
    <w:bookmarkEnd w:id="401"/>
    <w:bookmarkStart w:name="z451" w:id="402"/>
    <w:p>
      <w:pPr>
        <w:spacing w:after="0"/>
        <w:ind w:left="0"/>
        <w:jc w:val="both"/>
      </w:pPr>
      <w:r>
        <w:rPr>
          <w:rFonts w:ascii="Times New Roman"/>
          <w:b w:val="false"/>
          <w:i w:val="false"/>
          <w:color w:val="000000"/>
          <w:sz w:val="28"/>
        </w:rPr>
        <w:t>
      3) электрондық мемлекеттік қызмет көрсету үшін электрондық сұрау салуға көрсетілетін қызметті алушы ЭЦҚ-сы арқылы куәландыру жүргізеді;</w:t>
      </w:r>
    </w:p>
    <w:bookmarkEnd w:id="402"/>
    <w:bookmarkStart w:name="z452" w:id="403"/>
    <w:p>
      <w:pPr>
        <w:spacing w:after="0"/>
        <w:ind w:left="0"/>
        <w:jc w:val="both"/>
      </w:pPr>
      <w:r>
        <w:rPr>
          <w:rFonts w:ascii="Times New Roman"/>
          <w:b w:val="false"/>
          <w:i w:val="false"/>
          <w:color w:val="000000"/>
          <w:sz w:val="28"/>
        </w:rPr>
        <w:t>
      4) көрсетілетін қызметті беруші көрсетілетін қызметті алушының электрондық сұрау салуын өңдеуді (тексеруді, тіркеуді) жүзеге асырады;</w:t>
      </w:r>
    </w:p>
    <w:bookmarkEnd w:id="403"/>
    <w:bookmarkStart w:name="z453" w:id="404"/>
    <w:p>
      <w:pPr>
        <w:spacing w:after="0"/>
        <w:ind w:left="0"/>
        <w:jc w:val="both"/>
      </w:pPr>
      <w:r>
        <w:rPr>
          <w:rFonts w:ascii="Times New Roman"/>
          <w:b w:val="false"/>
          <w:i w:val="false"/>
          <w:color w:val="000000"/>
          <w:sz w:val="28"/>
        </w:rPr>
        <w:t>
      5) Порталдағы көрсетілетін қызметті алушы "жеке кабинетінде" электрондық сұрау салу мәртебесі мен мемлекеттік қызмет көрсету мерзімі туралы хабарламаны көрсетілетін қызметті берушіден алады;</w:t>
      </w:r>
    </w:p>
    <w:bookmarkEnd w:id="404"/>
    <w:p>
      <w:pPr>
        <w:spacing w:after="0"/>
        <w:ind w:left="0"/>
        <w:jc w:val="both"/>
      </w:pPr>
      <w:r>
        <w:rPr>
          <w:rFonts w:ascii="Times New Roman"/>
          <w:b w:val="false"/>
          <w:i w:val="false"/>
          <w:color w:val="000000"/>
          <w:sz w:val="28"/>
        </w:rPr>
        <w:t xml:space="preserve">
      6) көрсетілетін қызметті беруші Стандарттың </w:t>
      </w:r>
      <w:r>
        <w:rPr>
          <w:rFonts w:ascii="Times New Roman"/>
          <w:b w:val="false"/>
          <w:i w:val="false"/>
          <w:color w:val="000000"/>
          <w:sz w:val="28"/>
        </w:rPr>
        <w:t>4-тармағына</w:t>
      </w:r>
      <w:r>
        <w:rPr>
          <w:rFonts w:ascii="Times New Roman"/>
          <w:b w:val="false"/>
          <w:i w:val="false"/>
          <w:color w:val="000000"/>
          <w:sz w:val="28"/>
        </w:rPr>
        <w:t xml:space="preserve"> сәйкес мерзімде мемлекеттік қызмет көрсету нәтижесін көрсетілетін қызметті алушының "жеке кабинетіне" ЭЦҚ-сы қойылған электрондық құжат нысанында жолдайды;</w:t>
      </w:r>
    </w:p>
    <w:bookmarkStart w:name="z455" w:id="405"/>
    <w:p>
      <w:pPr>
        <w:spacing w:after="0"/>
        <w:ind w:left="0"/>
        <w:jc w:val="both"/>
      </w:pPr>
      <w:r>
        <w:rPr>
          <w:rFonts w:ascii="Times New Roman"/>
          <w:b w:val="false"/>
          <w:i w:val="false"/>
          <w:color w:val="000000"/>
          <w:sz w:val="28"/>
        </w:rPr>
        <w:t>
      7) көрсетілетін қызметті алушы мемлекеттік қызмет көрсету нәтижесін көрсетілетін қызметті алушының "жеке кабинетінде" Портал арқылы алады.</w:t>
      </w:r>
    </w:p>
    <w:bookmarkEnd w:id="405"/>
    <w:bookmarkStart w:name="z456" w:id="406"/>
    <w:p>
      <w:pPr>
        <w:spacing w:after="0"/>
        <w:ind w:left="0"/>
        <w:jc w:val="both"/>
      </w:pPr>
      <w:r>
        <w:rPr>
          <w:rFonts w:ascii="Times New Roman"/>
          <w:b w:val="false"/>
          <w:i w:val="false"/>
          <w:color w:val="000000"/>
          <w:sz w:val="28"/>
        </w:rPr>
        <w:t xml:space="preserve">
      Ақпараттық жүйелердің функционалдық өзара іс-қимыл диаграммасы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End w:id="406"/>
    <w:bookmarkStart w:name="z457" w:id="407"/>
    <w:p>
      <w:pPr>
        <w:spacing w:after="0"/>
        <w:ind w:left="0"/>
        <w:jc w:val="both"/>
      </w:pPr>
      <w:r>
        <w:rPr>
          <w:rFonts w:ascii="Times New Roman"/>
          <w:b w:val="false"/>
          <w:i w:val="false"/>
          <w:color w:val="000000"/>
          <w:sz w:val="28"/>
        </w:rPr>
        <w:t xml:space="preserve">
      10. Мемлекеттік қызмет көрсету процесінде рәсімдердің (іс-қимылдардың) ретін, көрсетілетін қызметті берушінің құрылымдық бөлімшелерінің (қызметкерлерінің) өзара іс-қимылдарының толық сипаттамасы, сондай-ақ өзге көрсетілетін қызметті берушілермен өзара іс-қимыл тәртібінің және мемлекеттік қызмет көрсету процесінде ақпараттық жүйелерді қолдану тәртібінің сипаттамасы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көрсетіледі.</w:t>
      </w:r>
    </w:p>
    <w:bookmarkEnd w:id="4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"Жалпы білім беретін</w:t>
            </w:r>
            <w:r>
              <w:br/>
            </w:r>
            <w:r>
              <w:rPr>
                <w:rFonts w:ascii="Times New Roman"/>
                <w:b w:val="false"/>
                <w:i w:val="false"/>
                <w:color w:val="000000"/>
                <w:sz w:val="20"/>
              </w:rPr>
              <w:t>мектептердегі білім алушылар</w:t>
            </w:r>
            <w:r>
              <w:br/>
            </w:r>
            <w:r>
              <w:rPr>
                <w:rFonts w:ascii="Times New Roman"/>
                <w:b w:val="false"/>
                <w:i w:val="false"/>
                <w:color w:val="000000"/>
                <w:sz w:val="20"/>
              </w:rPr>
              <w:t>мен тәрбиеленушілердің</w:t>
            </w:r>
            <w:r>
              <w:br/>
            </w:r>
            <w:r>
              <w:rPr>
                <w:rFonts w:ascii="Times New Roman"/>
                <w:b w:val="false"/>
                <w:i w:val="false"/>
                <w:color w:val="000000"/>
                <w:sz w:val="20"/>
              </w:rPr>
              <w:t>жекелеген санаттарын</w:t>
            </w:r>
            <w:r>
              <w:br/>
            </w:r>
            <w:r>
              <w:rPr>
                <w:rFonts w:ascii="Times New Roman"/>
                <w:b w:val="false"/>
                <w:i w:val="false"/>
                <w:color w:val="000000"/>
                <w:sz w:val="20"/>
              </w:rPr>
              <w:t>тегін және жеңілдікпен</w:t>
            </w:r>
            <w:r>
              <w:br/>
            </w:r>
            <w:r>
              <w:rPr>
                <w:rFonts w:ascii="Times New Roman"/>
                <w:b w:val="false"/>
                <w:i w:val="false"/>
                <w:color w:val="000000"/>
                <w:sz w:val="20"/>
              </w:rPr>
              <w:t>тамақтандыруды ұсыну"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1-қосымша</w:t>
            </w:r>
          </w:p>
        </w:tc>
      </w:tr>
    </w:tbl>
    <w:bookmarkStart w:name="z459" w:id="408"/>
    <w:p>
      <w:pPr>
        <w:spacing w:after="0"/>
        <w:ind w:left="0"/>
        <w:jc w:val="left"/>
      </w:pPr>
      <w:r>
        <w:rPr>
          <w:rFonts w:ascii="Times New Roman"/>
          <w:b/>
          <w:i w:val="false"/>
          <w:color w:val="000000"/>
        </w:rPr>
        <w:t xml:space="preserve"> Портал арқылы мемлекеттік қызметті көрсету кезіндегі функционалдық өзара іс-қимыл диаграммасы</w:t>
      </w:r>
    </w:p>
    <w:bookmarkEnd w:id="408"/>
    <w:bookmarkStart w:name="z460" w:id="409"/>
    <w:p>
      <w:pPr>
        <w:spacing w:after="0"/>
        <w:ind w:left="0"/>
        <w:jc w:val="both"/>
      </w:pPr>
      <w:r>
        <w:rPr>
          <w:rFonts w:ascii="Times New Roman"/>
          <w:b w:val="false"/>
          <w:i w:val="false"/>
          <w:color w:val="000000"/>
          <w:sz w:val="28"/>
        </w:rPr>
        <w:t xml:space="preserve">
      </w:t>
      </w:r>
    </w:p>
    <w:bookmarkEnd w:id="409"/>
    <w:p>
      <w:pPr>
        <w:spacing w:after="0"/>
        <w:ind w:left="0"/>
        <w:jc w:val="both"/>
      </w:pPr>
      <w:r>
        <w:drawing>
          <wp:inline distT="0" distB="0" distL="0" distR="0">
            <wp:extent cx="7810500" cy="365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365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61" w:id="410"/>
    <w:p>
      <w:pPr>
        <w:spacing w:after="0"/>
        <w:ind w:left="0"/>
        <w:jc w:val="left"/>
      </w:pPr>
      <w:r>
        <w:rPr>
          <w:rFonts w:ascii="Times New Roman"/>
          <w:b/>
          <w:i w:val="false"/>
          <w:color w:val="000000"/>
        </w:rPr>
        <w:t xml:space="preserve"> Шартты белгілер мен қысқартулар:</w:t>
      </w:r>
    </w:p>
    <w:bookmarkEnd w:id="410"/>
    <w:bookmarkStart w:name="z462" w:id="411"/>
    <w:p>
      <w:pPr>
        <w:spacing w:after="0"/>
        <w:ind w:left="0"/>
        <w:jc w:val="both"/>
      </w:pPr>
      <w:r>
        <w:rPr>
          <w:rFonts w:ascii="Times New Roman"/>
          <w:b w:val="false"/>
          <w:i w:val="false"/>
          <w:color w:val="000000"/>
          <w:sz w:val="28"/>
        </w:rPr>
        <w:t xml:space="preserve">
      </w:t>
      </w:r>
    </w:p>
    <w:bookmarkEnd w:id="411"/>
    <w:p>
      <w:pPr>
        <w:spacing w:after="0"/>
        <w:ind w:left="0"/>
        <w:jc w:val="both"/>
      </w:pPr>
      <w:r>
        <w:drawing>
          <wp:inline distT="0" distB="0" distL="0" distR="0">
            <wp:extent cx="7810500" cy="671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671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Жалпы білім беретін</w:t>
            </w:r>
            <w:r>
              <w:br/>
            </w:r>
            <w:r>
              <w:rPr>
                <w:rFonts w:ascii="Times New Roman"/>
                <w:b w:val="false"/>
                <w:i w:val="false"/>
                <w:color w:val="000000"/>
                <w:sz w:val="20"/>
              </w:rPr>
              <w:t>мектептердегі білім</w:t>
            </w:r>
            <w:r>
              <w:br/>
            </w:r>
            <w:r>
              <w:rPr>
                <w:rFonts w:ascii="Times New Roman"/>
                <w:b w:val="false"/>
                <w:i w:val="false"/>
                <w:color w:val="000000"/>
                <w:sz w:val="20"/>
              </w:rPr>
              <w:t>алушылар мен</w:t>
            </w:r>
            <w:r>
              <w:br/>
            </w:r>
            <w:r>
              <w:rPr>
                <w:rFonts w:ascii="Times New Roman"/>
                <w:b w:val="false"/>
                <w:i w:val="false"/>
                <w:color w:val="000000"/>
                <w:sz w:val="20"/>
              </w:rPr>
              <w:t>тәрбиеленушілердің</w:t>
            </w:r>
            <w:r>
              <w:br/>
            </w:r>
            <w:r>
              <w:rPr>
                <w:rFonts w:ascii="Times New Roman"/>
                <w:b w:val="false"/>
                <w:i w:val="false"/>
                <w:color w:val="000000"/>
                <w:sz w:val="20"/>
              </w:rPr>
              <w:t>жекелеген санаттарын</w:t>
            </w:r>
            <w:r>
              <w:br/>
            </w:r>
            <w:r>
              <w:rPr>
                <w:rFonts w:ascii="Times New Roman"/>
                <w:b w:val="false"/>
                <w:i w:val="false"/>
                <w:color w:val="000000"/>
                <w:sz w:val="20"/>
              </w:rPr>
              <w:t>тегін және жеңілдікпен</w:t>
            </w:r>
            <w:r>
              <w:br/>
            </w:r>
            <w:r>
              <w:rPr>
                <w:rFonts w:ascii="Times New Roman"/>
                <w:b w:val="false"/>
                <w:i w:val="false"/>
                <w:color w:val="000000"/>
                <w:sz w:val="20"/>
              </w:rPr>
              <w:t>тамақтандыруды ұсыну"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2-қосымша</w:t>
            </w:r>
          </w:p>
        </w:tc>
      </w:tr>
    </w:tbl>
    <w:bookmarkStart w:name="z464" w:id="412"/>
    <w:p>
      <w:pPr>
        <w:spacing w:after="0"/>
        <w:ind w:left="0"/>
        <w:jc w:val="left"/>
      </w:pPr>
      <w:r>
        <w:rPr>
          <w:rFonts w:ascii="Times New Roman"/>
          <w:b/>
          <w:i w:val="false"/>
          <w:color w:val="000000"/>
        </w:rPr>
        <w:t xml:space="preserve"> "Жалпы білім беретін мектептердегі білім алушылар мен тәрбиеленушілердің жекелеген санаттарын тегін және жеңілдікпен тамақтандыруды ұсыну" мемлекеттік қызмет көрсетудің бизнес-процестерінің анықтамалығы</w:t>
      </w:r>
    </w:p>
    <w:bookmarkEnd w:id="412"/>
    <w:bookmarkStart w:name="z465" w:id="413"/>
    <w:p>
      <w:pPr>
        <w:spacing w:after="0"/>
        <w:ind w:left="0"/>
        <w:jc w:val="both"/>
      </w:pPr>
      <w:r>
        <w:rPr>
          <w:rFonts w:ascii="Times New Roman"/>
          <w:b w:val="false"/>
          <w:i w:val="false"/>
          <w:color w:val="000000"/>
          <w:sz w:val="28"/>
        </w:rPr>
        <w:t xml:space="preserve">
      </w:t>
      </w:r>
    </w:p>
    <w:bookmarkEnd w:id="413"/>
    <w:p>
      <w:pPr>
        <w:spacing w:after="0"/>
        <w:ind w:left="0"/>
        <w:jc w:val="both"/>
      </w:pPr>
      <w:r>
        <w:drawing>
          <wp:inline distT="0" distB="0" distL="0" distR="0">
            <wp:extent cx="7810500" cy="321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810500" cy="321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66" w:id="414"/>
    <w:p>
      <w:pPr>
        <w:spacing w:after="0"/>
        <w:ind w:left="0"/>
        <w:jc w:val="left"/>
      </w:pPr>
      <w:r>
        <w:rPr>
          <w:rFonts w:ascii="Times New Roman"/>
          <w:b/>
          <w:i w:val="false"/>
          <w:color w:val="000000"/>
        </w:rPr>
        <w:t xml:space="preserve"> Шартты белгілер:</w:t>
      </w:r>
    </w:p>
    <w:bookmarkEnd w:id="414"/>
    <w:bookmarkStart w:name="z467" w:id="415"/>
    <w:p>
      <w:pPr>
        <w:spacing w:after="0"/>
        <w:ind w:left="0"/>
        <w:jc w:val="both"/>
      </w:pPr>
      <w:r>
        <w:rPr>
          <w:rFonts w:ascii="Times New Roman"/>
          <w:b w:val="false"/>
          <w:i w:val="false"/>
          <w:color w:val="000000"/>
          <w:sz w:val="28"/>
        </w:rPr>
        <w:t xml:space="preserve">
      </w:t>
      </w:r>
    </w:p>
    <w:bookmarkEnd w:id="415"/>
    <w:p>
      <w:pPr>
        <w:spacing w:after="0"/>
        <w:ind w:left="0"/>
        <w:jc w:val="both"/>
      </w:pPr>
      <w:r>
        <w:drawing>
          <wp:inline distT="0" distB="0" distL="0" distR="0">
            <wp:extent cx="7810500" cy="181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810500" cy="181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Әкімдіктің</w:t>
            </w:r>
            <w:r>
              <w:br/>
            </w:r>
            <w:r>
              <w:rPr>
                <w:rFonts w:ascii="Times New Roman"/>
                <w:b w:val="false"/>
                <w:i w:val="false"/>
                <w:color w:val="000000"/>
                <w:sz w:val="20"/>
              </w:rPr>
              <w:t>2016 жылғы 21 маусымдағы</w:t>
            </w:r>
            <w:r>
              <w:br/>
            </w:r>
            <w:r>
              <w:rPr>
                <w:rFonts w:ascii="Times New Roman"/>
                <w:b w:val="false"/>
                <w:i w:val="false"/>
                <w:color w:val="000000"/>
                <w:sz w:val="20"/>
              </w:rPr>
              <w:t>№ 284 қаулысына</w:t>
            </w:r>
            <w:r>
              <w:br/>
            </w:r>
            <w:r>
              <w:rPr>
                <w:rFonts w:ascii="Times New Roman"/>
                <w:b w:val="false"/>
                <w:i w:val="false"/>
                <w:color w:val="000000"/>
                <w:sz w:val="20"/>
              </w:rPr>
              <w:t>13-қосымша</w:t>
            </w:r>
          </w:p>
        </w:tc>
      </w:tr>
    </w:tbl>
    <w:bookmarkStart w:name="z737" w:id="416"/>
    <w:p>
      <w:pPr>
        <w:spacing w:after="0"/>
        <w:ind w:left="0"/>
        <w:jc w:val="left"/>
      </w:pPr>
      <w:r>
        <w:rPr>
          <w:rFonts w:ascii="Times New Roman"/>
          <w:b/>
          <w:i w:val="false"/>
          <w:color w:val="000000"/>
        </w:rPr>
        <w:t xml:space="preserve"> "Балаға кері әсер етпейтін ата-ана құқықтарынан айырылған ата-аналарға баламен кездесуіне рұқсат беру" мемлекеттік көрсетілетін қызмет регламенті</w:t>
      </w:r>
    </w:p>
    <w:bookmarkEnd w:id="416"/>
    <w:p>
      <w:pPr>
        <w:spacing w:after="0"/>
        <w:ind w:left="0"/>
        <w:jc w:val="both"/>
      </w:pPr>
      <w:r>
        <w:rPr>
          <w:rFonts w:ascii="Times New Roman"/>
          <w:b w:val="false"/>
          <w:i w:val="false"/>
          <w:color w:val="ff0000"/>
          <w:sz w:val="28"/>
        </w:rPr>
        <w:t xml:space="preserve">
      Ескерту. 13-қосымша жаңа редакцияда – Қостанай облысы әкімдігінің 26.07.2019 </w:t>
      </w:r>
      <w:r>
        <w:rPr>
          <w:rFonts w:ascii="Times New Roman"/>
          <w:b w:val="false"/>
          <w:i w:val="false"/>
          <w:color w:val="ff0000"/>
          <w:sz w:val="28"/>
        </w:rPr>
        <w:t>№ 302</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Start w:name="z471" w:id="417"/>
    <w:p>
      <w:pPr>
        <w:spacing w:after="0"/>
        <w:ind w:left="0"/>
        <w:jc w:val="left"/>
      </w:pPr>
      <w:r>
        <w:rPr>
          <w:rFonts w:ascii="Times New Roman"/>
          <w:b/>
          <w:i w:val="false"/>
          <w:color w:val="000000"/>
        </w:rPr>
        <w:t xml:space="preserve"> 1. Жалпы ережелер</w:t>
      </w:r>
    </w:p>
    <w:bookmarkEnd w:id="417"/>
    <w:bookmarkStart w:name="z472" w:id="418"/>
    <w:p>
      <w:pPr>
        <w:spacing w:after="0"/>
        <w:ind w:left="0"/>
        <w:jc w:val="both"/>
      </w:pPr>
      <w:r>
        <w:rPr>
          <w:rFonts w:ascii="Times New Roman"/>
          <w:b w:val="false"/>
          <w:i w:val="false"/>
          <w:color w:val="000000"/>
          <w:sz w:val="28"/>
        </w:rPr>
        <w:t>
      1. "Балаға кері әсер етпейтін ата-ана құқықтарынан айырылған ата-аналарға баламен кездесуіне рұқсат беру" мемлекеттік қызметін аудандардың және облыстық маңызы бар қалалардың жергілікті атқарушы органдары (аудандардың және облыстық маңызы бар қалалардың білім бөлімдері) (бұдан әрі – көрсетілетін қызметті беруші) көрсетеді.</w:t>
      </w:r>
    </w:p>
    <w:bookmarkEnd w:id="418"/>
    <w:bookmarkStart w:name="z473" w:id="419"/>
    <w:p>
      <w:pPr>
        <w:spacing w:after="0"/>
        <w:ind w:left="0"/>
        <w:jc w:val="both"/>
      </w:pPr>
      <w:r>
        <w:rPr>
          <w:rFonts w:ascii="Times New Roman"/>
          <w:b w:val="false"/>
          <w:i w:val="false"/>
          <w:color w:val="000000"/>
          <w:sz w:val="28"/>
        </w:rPr>
        <w:t>
      Өтінішті қабылдау және мемлекеттік қызмет көрсетудің нәтижесін беру:</w:t>
      </w:r>
    </w:p>
    <w:bookmarkEnd w:id="419"/>
    <w:bookmarkStart w:name="z474" w:id="420"/>
    <w:p>
      <w:pPr>
        <w:spacing w:after="0"/>
        <w:ind w:left="0"/>
        <w:jc w:val="both"/>
      </w:pPr>
      <w:r>
        <w:rPr>
          <w:rFonts w:ascii="Times New Roman"/>
          <w:b w:val="false"/>
          <w:i w:val="false"/>
          <w:color w:val="000000"/>
          <w:sz w:val="28"/>
        </w:rPr>
        <w:t>
      1) көрсетілетін қызметті берушінің кеңсесі;</w:t>
      </w:r>
    </w:p>
    <w:bookmarkEnd w:id="420"/>
    <w:bookmarkStart w:name="z475" w:id="421"/>
    <w:p>
      <w:pPr>
        <w:spacing w:after="0"/>
        <w:ind w:left="0"/>
        <w:jc w:val="both"/>
      </w:pPr>
      <w:r>
        <w:rPr>
          <w:rFonts w:ascii="Times New Roman"/>
          <w:b w:val="false"/>
          <w:i w:val="false"/>
          <w:color w:val="000000"/>
          <w:sz w:val="28"/>
        </w:rPr>
        <w:t>
      2) "Азаматтарға арналған үкімет" мемлекеттік корпорациясы" коммерциялық емес акционерлік қоғамының Қостанай облысы бойынша филиалы және оның қалалар мен аудандардағы бөлімдері (бұдан әрі – Мемлекеттік корпорация) арқылы жүзеге асырылады.</w:t>
      </w:r>
    </w:p>
    <w:bookmarkEnd w:id="421"/>
    <w:bookmarkStart w:name="z476" w:id="422"/>
    <w:p>
      <w:pPr>
        <w:spacing w:after="0"/>
        <w:ind w:left="0"/>
        <w:jc w:val="both"/>
      </w:pPr>
      <w:r>
        <w:rPr>
          <w:rFonts w:ascii="Times New Roman"/>
          <w:b w:val="false"/>
          <w:i w:val="false"/>
          <w:color w:val="000000"/>
          <w:sz w:val="28"/>
        </w:rPr>
        <w:t>
      2. Мемлекеттік қызмет көрсету нысаны – қағаз жүзінде.</w:t>
      </w:r>
    </w:p>
    <w:bookmarkEnd w:id="422"/>
    <w:bookmarkStart w:name="z477" w:id="423"/>
    <w:p>
      <w:pPr>
        <w:spacing w:after="0"/>
        <w:ind w:left="0"/>
        <w:jc w:val="both"/>
      </w:pPr>
      <w:r>
        <w:rPr>
          <w:rFonts w:ascii="Times New Roman"/>
          <w:b w:val="false"/>
          <w:i w:val="false"/>
          <w:color w:val="000000"/>
          <w:sz w:val="28"/>
        </w:rPr>
        <w:t xml:space="preserve">
      3. Мемлекеттік қызмет көрсетудің нәтижесі – Қазақстан Республикасы Білім және ғылым министрінің 2015 жылғы 13 сәуірдегі </w:t>
      </w:r>
      <w:r>
        <w:rPr>
          <w:rFonts w:ascii="Times New Roman"/>
          <w:b w:val="false"/>
          <w:i w:val="false"/>
          <w:color w:val="000000"/>
          <w:sz w:val="28"/>
        </w:rPr>
        <w:t>№ 198</w:t>
      </w:r>
      <w:r>
        <w:rPr>
          <w:rFonts w:ascii="Times New Roman"/>
          <w:b w:val="false"/>
          <w:i w:val="false"/>
          <w:color w:val="000000"/>
          <w:sz w:val="28"/>
        </w:rPr>
        <w:t xml:space="preserve"> "Отбасы және балалар саласында көрсетілетін мемлекеттік қызметтер стандарттарын бекіту туралы" бұйрығымен (Нормативтік құқықтық актілерді мемлекеттік тіркеу тізілімінде № 11184 болып тіркелген) бекітілген "Балаға кері әсер етпейтін ата-ана құқықтарынан айырылған ата-аналарға баламен кездесуіне рұқсат беру" мемлекеттік көрсетілетін қызмет Стандартына (бұдан әрі – Стандарт) </w:t>
      </w:r>
      <w:r>
        <w:rPr>
          <w:rFonts w:ascii="Times New Roman"/>
          <w:b w:val="false"/>
          <w:i w:val="false"/>
          <w:color w:val="000000"/>
          <w:sz w:val="28"/>
        </w:rPr>
        <w:t>1-қосымшаға</w:t>
      </w:r>
      <w:r>
        <w:rPr>
          <w:rFonts w:ascii="Times New Roman"/>
          <w:b w:val="false"/>
          <w:i w:val="false"/>
          <w:color w:val="000000"/>
          <w:sz w:val="28"/>
        </w:rPr>
        <w:t xml:space="preserve"> сәйкес балаға кері әсер етпейтін ата-ана құқықтарынан айырылған ата-аналарға баламен кездесуіне қорғаншылық және қамқоршылық органының рұқсаты, не Стандарттың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негіздер бойынша мемлекеттік қызмет көрсетуден бас тарту туралы дәлелді жауап.</w:t>
      </w:r>
    </w:p>
    <w:bookmarkEnd w:id="423"/>
    <w:bookmarkStart w:name="z478" w:id="424"/>
    <w:p>
      <w:pPr>
        <w:spacing w:after="0"/>
        <w:ind w:left="0"/>
        <w:jc w:val="both"/>
      </w:pPr>
      <w:r>
        <w:rPr>
          <w:rFonts w:ascii="Times New Roman"/>
          <w:b w:val="false"/>
          <w:i w:val="false"/>
          <w:color w:val="000000"/>
          <w:sz w:val="28"/>
        </w:rPr>
        <w:t>
      Мемлекеттік қызмет көрсету нәтижесін ұсыну нысаны – қағаз түрінде.</w:t>
      </w:r>
    </w:p>
    <w:bookmarkEnd w:id="424"/>
    <w:bookmarkStart w:name="z479" w:id="425"/>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іс-қимылы тәртібін сипаттау</w:t>
      </w:r>
    </w:p>
    <w:bookmarkEnd w:id="425"/>
    <w:bookmarkStart w:name="z480" w:id="426"/>
    <w:p>
      <w:pPr>
        <w:spacing w:after="0"/>
        <w:ind w:left="0"/>
        <w:jc w:val="both"/>
      </w:pPr>
      <w:r>
        <w:rPr>
          <w:rFonts w:ascii="Times New Roman"/>
          <w:b w:val="false"/>
          <w:i w:val="false"/>
          <w:color w:val="000000"/>
          <w:sz w:val="28"/>
        </w:rPr>
        <w:t xml:space="preserve">
      4. Мемлекеттік қызмет көрсету бойынша рәсімді (іс-қимылды) бастауға негіздеме көрсетілетін қызметті алушының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өтінішті және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құжаттарды (бұдан әрі – құжаттар топтамасы) қабылдауы болып табылады.</w:t>
      </w:r>
    </w:p>
    <w:bookmarkEnd w:id="426"/>
    <w:bookmarkStart w:name="z481" w:id="427"/>
    <w:p>
      <w:pPr>
        <w:spacing w:after="0"/>
        <w:ind w:left="0"/>
        <w:jc w:val="both"/>
      </w:pPr>
      <w:r>
        <w:rPr>
          <w:rFonts w:ascii="Times New Roman"/>
          <w:b w:val="false"/>
          <w:i w:val="false"/>
          <w:color w:val="000000"/>
          <w:sz w:val="28"/>
        </w:rPr>
        <w:t>
      5. Мемлекеттік қызмет көрсету процесінің құрамына кіретін әрбір рәсімнің (іс-қимылдың) мазмұны, оның орындалу ұзақтығы:</w:t>
      </w:r>
    </w:p>
    <w:bookmarkEnd w:id="427"/>
    <w:bookmarkStart w:name="z482" w:id="428"/>
    <w:p>
      <w:pPr>
        <w:spacing w:after="0"/>
        <w:ind w:left="0"/>
        <w:jc w:val="both"/>
      </w:pPr>
      <w:r>
        <w:rPr>
          <w:rFonts w:ascii="Times New Roman"/>
          <w:b w:val="false"/>
          <w:i w:val="false"/>
          <w:color w:val="000000"/>
          <w:sz w:val="28"/>
        </w:rPr>
        <w:t>
      1) көрсетiлетiн қызметтi берушiнің кеңсе қызметкері құжаттар топтамасын қабылдауды, оны тіркеуді жүзеге асырады, егер Қазақстан Республикасының заңдарында өзгеше көзделмесе, мемлекеттік қызметті көрсету кезінде ақпараттық жүйелердегі заңмен қорғалатын құпияны құрайтын мәліметтерді пайдалануға көрсетілетін қызметті алушының келісімін алады және көрсетілетін қызметті берушінің басшысына береді, 15 (он бес) минут.</w:t>
      </w:r>
    </w:p>
    <w:bookmarkEnd w:id="428"/>
    <w:bookmarkStart w:name="z483" w:id="429"/>
    <w:p>
      <w:pPr>
        <w:spacing w:after="0"/>
        <w:ind w:left="0"/>
        <w:jc w:val="both"/>
      </w:pPr>
      <w:r>
        <w:rPr>
          <w:rFonts w:ascii="Times New Roman"/>
          <w:b w:val="false"/>
          <w:i w:val="false"/>
          <w:color w:val="000000"/>
          <w:sz w:val="28"/>
        </w:rPr>
        <w:t>
      Рәсімнің (іс-қимылдың) нәтижесі – құжаттар топтамасын қабылдау және тіркеу;</w:t>
      </w:r>
    </w:p>
    <w:bookmarkEnd w:id="429"/>
    <w:bookmarkStart w:name="z484" w:id="430"/>
    <w:p>
      <w:pPr>
        <w:spacing w:after="0"/>
        <w:ind w:left="0"/>
        <w:jc w:val="both"/>
      </w:pPr>
      <w:r>
        <w:rPr>
          <w:rFonts w:ascii="Times New Roman"/>
          <w:b w:val="false"/>
          <w:i w:val="false"/>
          <w:color w:val="000000"/>
          <w:sz w:val="28"/>
        </w:rPr>
        <w:t>
      2) көрсетілетін қызметті берушінің басшысы көрсетілетін қызметті берушінің жауапты орындаушысын айқындайды, тиісті бұрыштама қояды және көрсетілетін қызметті берушінің жауапты орындаушысына береді, 2 (екі) сағат.</w:t>
      </w:r>
    </w:p>
    <w:bookmarkEnd w:id="430"/>
    <w:bookmarkStart w:name="z485" w:id="431"/>
    <w:p>
      <w:pPr>
        <w:spacing w:after="0"/>
        <w:ind w:left="0"/>
        <w:jc w:val="both"/>
      </w:pPr>
      <w:r>
        <w:rPr>
          <w:rFonts w:ascii="Times New Roman"/>
          <w:b w:val="false"/>
          <w:i w:val="false"/>
          <w:color w:val="000000"/>
          <w:sz w:val="28"/>
        </w:rPr>
        <w:t>
      Рәсімнің (іс-қимылдың) нәтижесі – көрсетілетін қызметті беруші басшысының бұрыштамасы;</w:t>
      </w:r>
    </w:p>
    <w:bookmarkEnd w:id="431"/>
    <w:bookmarkStart w:name="z486" w:id="432"/>
    <w:p>
      <w:pPr>
        <w:spacing w:after="0"/>
        <w:ind w:left="0"/>
        <w:jc w:val="both"/>
      </w:pPr>
      <w:r>
        <w:rPr>
          <w:rFonts w:ascii="Times New Roman"/>
          <w:b w:val="false"/>
          <w:i w:val="false"/>
          <w:color w:val="000000"/>
          <w:sz w:val="28"/>
        </w:rPr>
        <w:t>
      3) көрсетілетін қызметті берушінің жауапты орындаушысы құжаттар топтамасының толықтығын тексереді, мемлекеттік қызмет көрсету нәтижесінің жобасын дайындайды және көрсетілетін қызметті берушінің басшысына қол қоюға жібереді, 4 (төрт) жұмыс күні.</w:t>
      </w:r>
    </w:p>
    <w:bookmarkEnd w:id="432"/>
    <w:bookmarkStart w:name="z487" w:id="433"/>
    <w:p>
      <w:pPr>
        <w:spacing w:after="0"/>
        <w:ind w:left="0"/>
        <w:jc w:val="both"/>
      </w:pPr>
      <w:r>
        <w:rPr>
          <w:rFonts w:ascii="Times New Roman"/>
          <w:b w:val="false"/>
          <w:i w:val="false"/>
          <w:color w:val="000000"/>
          <w:sz w:val="28"/>
        </w:rPr>
        <w:t>
      Рәсімнің (іс-қимылдың) нәтижесі – мемлекеттік қызмет көрсету нәтижесінің жобасы;</w:t>
      </w:r>
    </w:p>
    <w:bookmarkEnd w:id="433"/>
    <w:bookmarkStart w:name="z488" w:id="434"/>
    <w:p>
      <w:pPr>
        <w:spacing w:after="0"/>
        <w:ind w:left="0"/>
        <w:jc w:val="both"/>
      </w:pPr>
      <w:r>
        <w:rPr>
          <w:rFonts w:ascii="Times New Roman"/>
          <w:b w:val="false"/>
          <w:i w:val="false"/>
          <w:color w:val="000000"/>
          <w:sz w:val="28"/>
        </w:rPr>
        <w:t>
      4) көрсетілетін қызметті берушінің басшысы мемлекеттік қызмет көрсету нәтижесінің жобасына қол қояды және көрсетілетін қызметті берушінің кеңсе қызметкеріне береді, 2 (екі) сағат.</w:t>
      </w:r>
    </w:p>
    <w:bookmarkEnd w:id="434"/>
    <w:bookmarkStart w:name="z489" w:id="435"/>
    <w:p>
      <w:pPr>
        <w:spacing w:after="0"/>
        <w:ind w:left="0"/>
        <w:jc w:val="both"/>
      </w:pPr>
      <w:r>
        <w:rPr>
          <w:rFonts w:ascii="Times New Roman"/>
          <w:b w:val="false"/>
          <w:i w:val="false"/>
          <w:color w:val="000000"/>
          <w:sz w:val="28"/>
        </w:rPr>
        <w:t>
      Рәсімнің (іс-қимылдың) нәтижесі – қол қойылған мемлекеттік қызмет көрсету нәтижесі;</w:t>
      </w:r>
    </w:p>
    <w:bookmarkEnd w:id="435"/>
    <w:bookmarkStart w:name="z490" w:id="436"/>
    <w:p>
      <w:pPr>
        <w:spacing w:after="0"/>
        <w:ind w:left="0"/>
        <w:jc w:val="both"/>
      </w:pPr>
      <w:r>
        <w:rPr>
          <w:rFonts w:ascii="Times New Roman"/>
          <w:b w:val="false"/>
          <w:i w:val="false"/>
          <w:color w:val="000000"/>
          <w:sz w:val="28"/>
        </w:rPr>
        <w:t>
      5) көрсетілетін қызметті берушінің кеңсе қызметкері көрсетілетін қызметті алушыға мемлекеттік қызмет көрсету нәтижесін береді, 15 (он бес) минут.</w:t>
      </w:r>
    </w:p>
    <w:bookmarkEnd w:id="436"/>
    <w:bookmarkStart w:name="z491" w:id="437"/>
    <w:p>
      <w:pPr>
        <w:spacing w:after="0"/>
        <w:ind w:left="0"/>
        <w:jc w:val="both"/>
      </w:pPr>
      <w:r>
        <w:rPr>
          <w:rFonts w:ascii="Times New Roman"/>
          <w:b w:val="false"/>
          <w:i w:val="false"/>
          <w:color w:val="000000"/>
          <w:sz w:val="28"/>
        </w:rPr>
        <w:t>
      Рәсімнің (іс-қимылдың) нәтижесі – көрсетілетін қызметті алушыға берілген мемлекеттік қызмет көрсету нәтижесі.</w:t>
      </w:r>
    </w:p>
    <w:bookmarkEnd w:id="437"/>
    <w:bookmarkStart w:name="z492" w:id="438"/>
    <w:p>
      <w:pPr>
        <w:spacing w:after="0"/>
        <w:ind w:left="0"/>
        <w:jc w:val="left"/>
      </w:pPr>
      <w:r>
        <w:rPr>
          <w:rFonts w:ascii="Times New Roman"/>
          <w:b/>
          <w:i w:val="false"/>
          <w:color w:val="000000"/>
        </w:rPr>
        <w:t xml:space="preserve"> 3. Мемлекеттік қызмет көрсету процесінде көрсетілетін қызмет берушінің құрылымдық бөлімшелерінің (қызметкерлерінің) өзара іс-қимылы тәртібін сипаттау</w:t>
      </w:r>
    </w:p>
    <w:bookmarkEnd w:id="438"/>
    <w:bookmarkStart w:name="z493" w:id="439"/>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қызметті берушінің құрылымдық бөлімшелерінің (қызметкерлерінің) тізбесі:</w:t>
      </w:r>
    </w:p>
    <w:bookmarkEnd w:id="439"/>
    <w:bookmarkStart w:name="z494" w:id="440"/>
    <w:p>
      <w:pPr>
        <w:spacing w:after="0"/>
        <w:ind w:left="0"/>
        <w:jc w:val="both"/>
      </w:pPr>
      <w:r>
        <w:rPr>
          <w:rFonts w:ascii="Times New Roman"/>
          <w:b w:val="false"/>
          <w:i w:val="false"/>
          <w:color w:val="000000"/>
          <w:sz w:val="28"/>
        </w:rPr>
        <w:t>
      1) көрсетілетін қызметті берушінің кеңсе қызметкері;</w:t>
      </w:r>
    </w:p>
    <w:bookmarkEnd w:id="440"/>
    <w:bookmarkStart w:name="z495" w:id="441"/>
    <w:p>
      <w:pPr>
        <w:spacing w:after="0"/>
        <w:ind w:left="0"/>
        <w:jc w:val="both"/>
      </w:pPr>
      <w:r>
        <w:rPr>
          <w:rFonts w:ascii="Times New Roman"/>
          <w:b w:val="false"/>
          <w:i w:val="false"/>
          <w:color w:val="000000"/>
          <w:sz w:val="28"/>
        </w:rPr>
        <w:t>
      2) көрсетілетін қызметті берушінің жауапты орындаушысы;</w:t>
      </w:r>
    </w:p>
    <w:bookmarkEnd w:id="441"/>
    <w:bookmarkStart w:name="z496" w:id="442"/>
    <w:p>
      <w:pPr>
        <w:spacing w:after="0"/>
        <w:ind w:left="0"/>
        <w:jc w:val="both"/>
      </w:pPr>
      <w:r>
        <w:rPr>
          <w:rFonts w:ascii="Times New Roman"/>
          <w:b w:val="false"/>
          <w:i w:val="false"/>
          <w:color w:val="000000"/>
          <w:sz w:val="28"/>
        </w:rPr>
        <w:t>
      3) көрсетілетін қызметті берушінің басшысы.</w:t>
      </w:r>
    </w:p>
    <w:bookmarkEnd w:id="442"/>
    <w:bookmarkStart w:name="z497" w:id="443"/>
    <w:p>
      <w:pPr>
        <w:spacing w:after="0"/>
        <w:ind w:left="0"/>
        <w:jc w:val="both"/>
      </w:pPr>
      <w:r>
        <w:rPr>
          <w:rFonts w:ascii="Times New Roman"/>
          <w:b w:val="false"/>
          <w:i w:val="false"/>
          <w:color w:val="000000"/>
          <w:sz w:val="28"/>
        </w:rPr>
        <w:t>
      7. Әрбір рәсімнің (іс-қимылдың) ұзақтығын көрсете отырып, құрылымдық бөлімшелер (қызметкерлер) арасындағы рәсімдердің (іс-қимылдардың) реттілігін сипаттау:</w:t>
      </w:r>
    </w:p>
    <w:bookmarkEnd w:id="443"/>
    <w:bookmarkStart w:name="z498" w:id="444"/>
    <w:p>
      <w:pPr>
        <w:spacing w:after="0"/>
        <w:ind w:left="0"/>
        <w:jc w:val="both"/>
      </w:pPr>
      <w:r>
        <w:rPr>
          <w:rFonts w:ascii="Times New Roman"/>
          <w:b w:val="false"/>
          <w:i w:val="false"/>
          <w:color w:val="000000"/>
          <w:sz w:val="28"/>
        </w:rPr>
        <w:t>
      1) көрсетiлетiн қызметтi берушiнің кеңсе қызметкері құжаттар топтамасын қабылдауды, оны тіркеуді жүзеге асырады, егер Қазақстан Республикасының заңдарында өзгеше көзделмесе, мемлекеттік қызметті көрсету кезінде ақпараттық жүйелердегі заңмен қорғалатын құпияны құрайтын мәліметтерді пайдалануға көрсетілетін қызметті алушының келісімін алады және көрсетілетін қызметті берушінің басшысына береді, 15 (он бес) минут;</w:t>
      </w:r>
    </w:p>
    <w:bookmarkEnd w:id="444"/>
    <w:bookmarkStart w:name="z499" w:id="445"/>
    <w:p>
      <w:pPr>
        <w:spacing w:after="0"/>
        <w:ind w:left="0"/>
        <w:jc w:val="both"/>
      </w:pPr>
      <w:r>
        <w:rPr>
          <w:rFonts w:ascii="Times New Roman"/>
          <w:b w:val="false"/>
          <w:i w:val="false"/>
          <w:color w:val="000000"/>
          <w:sz w:val="28"/>
        </w:rPr>
        <w:t>
      2) көрсетілетін қызметті берушінің басшысы көрсетілетін қызметті берушінің жауапты орындаушысын айқындайды, тиісті бұрыштама қояды және көрсетілетін қызметті берушінің жауапты орындаушысына береді, 2 (екі) сағат;</w:t>
      </w:r>
    </w:p>
    <w:bookmarkEnd w:id="445"/>
    <w:bookmarkStart w:name="z500" w:id="446"/>
    <w:p>
      <w:pPr>
        <w:spacing w:after="0"/>
        <w:ind w:left="0"/>
        <w:jc w:val="both"/>
      </w:pPr>
      <w:r>
        <w:rPr>
          <w:rFonts w:ascii="Times New Roman"/>
          <w:b w:val="false"/>
          <w:i w:val="false"/>
          <w:color w:val="000000"/>
          <w:sz w:val="28"/>
        </w:rPr>
        <w:t>
      3) көрсетілетін қызметті берушінің жауапты орындаушысы құжаттар топтамасының толықтығын тексереді, мемлекеттік қызмет көрсету нәтижесінің жобасын дайындайды және көрсетілетін қызметті берушінің басшысына қол қоюға жібереді, 4 (төрт) жұмыс күні;</w:t>
      </w:r>
    </w:p>
    <w:bookmarkEnd w:id="446"/>
    <w:bookmarkStart w:name="z501" w:id="447"/>
    <w:p>
      <w:pPr>
        <w:spacing w:after="0"/>
        <w:ind w:left="0"/>
        <w:jc w:val="both"/>
      </w:pPr>
      <w:r>
        <w:rPr>
          <w:rFonts w:ascii="Times New Roman"/>
          <w:b w:val="false"/>
          <w:i w:val="false"/>
          <w:color w:val="000000"/>
          <w:sz w:val="28"/>
        </w:rPr>
        <w:t>
      4) көрсетілетін қызметті берушінің басшысы мемлекеттік қызмет көрсету нәтижесінің жобасына қол қояды және көрсетілетін қызметті берушінің кеңсе қызметкеріне береді, 2 (екі) сағат;</w:t>
      </w:r>
    </w:p>
    <w:bookmarkEnd w:id="447"/>
    <w:bookmarkStart w:name="z502" w:id="448"/>
    <w:p>
      <w:pPr>
        <w:spacing w:after="0"/>
        <w:ind w:left="0"/>
        <w:jc w:val="both"/>
      </w:pPr>
      <w:r>
        <w:rPr>
          <w:rFonts w:ascii="Times New Roman"/>
          <w:b w:val="false"/>
          <w:i w:val="false"/>
          <w:color w:val="000000"/>
          <w:sz w:val="28"/>
        </w:rPr>
        <w:t>
      5) көрсетілетін қызметті берушінің кеңсе қызметкері көрсетілетін қызметті алушыға мемлекеттік қызмет көрсету нәтижесін береді, 15 (он бес) минут.</w:t>
      </w:r>
    </w:p>
    <w:bookmarkEnd w:id="448"/>
    <w:bookmarkStart w:name="z503" w:id="449"/>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449"/>
    <w:bookmarkStart w:name="z504" w:id="450"/>
    <w:p>
      <w:pPr>
        <w:spacing w:after="0"/>
        <w:ind w:left="0"/>
        <w:jc w:val="both"/>
      </w:pPr>
      <w:r>
        <w:rPr>
          <w:rFonts w:ascii="Times New Roman"/>
          <w:b w:val="false"/>
          <w:i w:val="false"/>
          <w:color w:val="000000"/>
          <w:sz w:val="28"/>
        </w:rPr>
        <w:t>
      8. Мемлекеттік корпорацияға жүгіну тәртібін сипаттау, көрсетілетін қызметті берушінің сұрау салуын өңдеу ұзақтығы:</w:t>
      </w:r>
    </w:p>
    <w:bookmarkEnd w:id="450"/>
    <w:bookmarkStart w:name="z505" w:id="451"/>
    <w:p>
      <w:pPr>
        <w:spacing w:after="0"/>
        <w:ind w:left="0"/>
        <w:jc w:val="both"/>
      </w:pPr>
      <w:r>
        <w:rPr>
          <w:rFonts w:ascii="Times New Roman"/>
          <w:b w:val="false"/>
          <w:i w:val="false"/>
          <w:color w:val="000000"/>
          <w:sz w:val="28"/>
        </w:rPr>
        <w:t>
      1) көрсетілетін қызметті алушы мемлекеттік қызметті алу үшін Мемлекеттік корпорацияға жүгінеді, Мемлекеттік корпорация қызметкері құжаттар топтамасының толықтығын тексереді, 3 (үш) минут.</w:t>
      </w:r>
    </w:p>
    <w:bookmarkEnd w:id="451"/>
    <w:bookmarkStart w:name="z506" w:id="452"/>
    <w:p>
      <w:pPr>
        <w:spacing w:after="0"/>
        <w:ind w:left="0"/>
        <w:jc w:val="both"/>
      </w:pPr>
      <w:r>
        <w:rPr>
          <w:rFonts w:ascii="Times New Roman"/>
          <w:b w:val="false"/>
          <w:i w:val="false"/>
          <w:color w:val="000000"/>
          <w:sz w:val="28"/>
        </w:rPr>
        <w:t xml:space="preserve">
      Көрсетілетін қызметті алушы құжаттар топтамасын толық ұсынбаған жағдайда, Мемлекеттік корпорация қызметкері өтінішті қабылдаудан бас тартады және Стандартқа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қолхат береді, 2 (екі) минут.</w:t>
      </w:r>
    </w:p>
    <w:bookmarkEnd w:id="452"/>
    <w:bookmarkStart w:name="z507" w:id="453"/>
    <w:p>
      <w:pPr>
        <w:spacing w:after="0"/>
        <w:ind w:left="0"/>
        <w:jc w:val="both"/>
      </w:pPr>
      <w:r>
        <w:rPr>
          <w:rFonts w:ascii="Times New Roman"/>
          <w:b w:val="false"/>
          <w:i w:val="false"/>
          <w:color w:val="000000"/>
          <w:sz w:val="28"/>
        </w:rPr>
        <w:t>
      Құжаттар топтамасы толық ұсынылған жағдайда, Мемлекеттік корпорация қызметкері оны тіркейді, егер Қазақстан Республикасының заңдарында өзгеше көзделмесе, ақпараттық жүйелерде қамтылған заңмен қорғалатын құпияны құрайтын мәліметтерді пайдалануға көрсетілетін қызметті алушының жазбаша келісімін алады және көрсетілетін қызметті алушыға құжаттар топтамасының қабылданғандығы туралы тиісті қолхат береді, 5 (бес) минут;</w:t>
      </w:r>
    </w:p>
    <w:bookmarkEnd w:id="453"/>
    <w:bookmarkStart w:name="z508" w:id="454"/>
    <w:p>
      <w:pPr>
        <w:spacing w:after="0"/>
        <w:ind w:left="0"/>
        <w:jc w:val="both"/>
      </w:pPr>
      <w:r>
        <w:rPr>
          <w:rFonts w:ascii="Times New Roman"/>
          <w:b w:val="false"/>
          <w:i w:val="false"/>
          <w:color w:val="000000"/>
          <w:sz w:val="28"/>
        </w:rPr>
        <w:t>
      2) құжаттар топтамасын дайындайды және оны курьерлік немесе осыған өкілетті өзге де байланыс арқылы көрсетілетін қызметті берушіге жолдайды, 1 (бір) күн.</w:t>
      </w:r>
    </w:p>
    <w:bookmarkEnd w:id="454"/>
    <w:bookmarkStart w:name="z509" w:id="455"/>
    <w:p>
      <w:pPr>
        <w:spacing w:after="0"/>
        <w:ind w:left="0"/>
        <w:jc w:val="both"/>
      </w:pPr>
      <w:r>
        <w:rPr>
          <w:rFonts w:ascii="Times New Roman"/>
          <w:b w:val="false"/>
          <w:i w:val="false"/>
          <w:color w:val="000000"/>
          <w:sz w:val="28"/>
        </w:rPr>
        <w:t>
      Қабылдау күні мемлекеттік қызмет көрсету мерзіміне кірмейді;</w:t>
      </w:r>
    </w:p>
    <w:bookmarkEnd w:id="455"/>
    <w:bookmarkStart w:name="z510" w:id="456"/>
    <w:p>
      <w:pPr>
        <w:spacing w:after="0"/>
        <w:ind w:left="0"/>
        <w:jc w:val="both"/>
      </w:pPr>
      <w:r>
        <w:rPr>
          <w:rFonts w:ascii="Times New Roman"/>
          <w:b w:val="false"/>
          <w:i w:val="false"/>
          <w:color w:val="000000"/>
          <w:sz w:val="28"/>
        </w:rPr>
        <w:t>
      3) көрсетілетін қызметті беруші мемлекеттік қызмет көрсету нәтижесін дайындайды және Мемлекеттік корпорацияға жібереді, 4 (төрт) жұмыс күні.</w:t>
      </w:r>
    </w:p>
    <w:bookmarkEnd w:id="456"/>
    <w:bookmarkStart w:name="z511" w:id="457"/>
    <w:p>
      <w:pPr>
        <w:spacing w:after="0"/>
        <w:ind w:left="0"/>
        <w:jc w:val="both"/>
      </w:pPr>
      <w:r>
        <w:rPr>
          <w:rFonts w:ascii="Times New Roman"/>
          <w:b w:val="false"/>
          <w:i w:val="false"/>
          <w:color w:val="000000"/>
          <w:sz w:val="28"/>
        </w:rPr>
        <w:t>
      Көрсетілетін қызметті беруші мемлекеттік қызметті көрсету нәтижесін Мемлекеттік корпорацияға мемлекеттік қызмет көрсету мерзімі аяқталғанға дейін бір тәуліктен кешіктірмей жеткізуді қамтамасыз етеді;</w:t>
      </w:r>
    </w:p>
    <w:bookmarkEnd w:id="457"/>
    <w:bookmarkStart w:name="z512" w:id="458"/>
    <w:p>
      <w:pPr>
        <w:spacing w:after="0"/>
        <w:ind w:left="0"/>
        <w:jc w:val="both"/>
      </w:pPr>
      <w:r>
        <w:rPr>
          <w:rFonts w:ascii="Times New Roman"/>
          <w:b w:val="false"/>
          <w:i w:val="false"/>
          <w:color w:val="000000"/>
          <w:sz w:val="28"/>
        </w:rPr>
        <w:t>
      4) Мемлекеттік корпорацияның қызметкері жеке куәлігін (не нотариалды расталған сенімхат бойынша оның өкілінің) көрсеткен жағдайда, құжаттар топтамасын қабылдау туралы қолхатта көрсетілген мерзімде көрсетілетін қызметті берушіге мемлекеттік қызметті көрсету нәтижесін береді, 5 (бес) минут.</w:t>
      </w:r>
    </w:p>
    <w:bookmarkEnd w:id="458"/>
    <w:p>
      <w:pPr>
        <w:spacing w:after="0"/>
        <w:ind w:left="0"/>
        <w:jc w:val="both"/>
      </w:pPr>
      <w:r>
        <w:rPr>
          <w:rFonts w:ascii="Times New Roman"/>
          <w:b w:val="false"/>
          <w:i w:val="false"/>
          <w:color w:val="000000"/>
          <w:sz w:val="28"/>
        </w:rPr>
        <w:t>
      9. Мемлекеттік қызмет "электрондық үкіметтің" веб-порталы арқылы көрсетілмейді.</w:t>
      </w:r>
    </w:p>
    <w:bookmarkStart w:name="z514" w:id="459"/>
    <w:p>
      <w:pPr>
        <w:spacing w:after="0"/>
        <w:ind w:left="0"/>
        <w:jc w:val="both"/>
      </w:pPr>
      <w:r>
        <w:rPr>
          <w:rFonts w:ascii="Times New Roman"/>
          <w:b w:val="false"/>
          <w:i w:val="false"/>
          <w:color w:val="000000"/>
          <w:sz w:val="28"/>
        </w:rPr>
        <w:t xml:space="preserve">
      10. Мемлекеттік қызмет көрсету процесінде рәсімдердің (іс-қимылдардың) ретін, көрсетілетін қызметті берушінің құрылымдық бөлімшелерінің (қызметкерлерінің) өзара іс-қимылдарының толық сипаттамасы, сондай-ақ өзге көрсетілетін қызметті берушілермен және (немесе) Мемлекеттік корпорациясымен өзара іс-қимыл тәртібінің және мемлекеттік қызмет көрсету процесінде ақпараттық жүйелерді қолдану тәртібінің сипаттамасы осы Регламентке </w:t>
      </w:r>
      <w:r>
        <w:rPr>
          <w:rFonts w:ascii="Times New Roman"/>
          <w:b w:val="false"/>
          <w:i w:val="false"/>
          <w:color w:val="000000"/>
          <w:sz w:val="28"/>
        </w:rPr>
        <w:t>қосымшаға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көрсетіледі.</w:t>
      </w:r>
    </w:p>
    <w:bookmarkEnd w:id="4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"Балаға кері әсер</w:t>
            </w:r>
            <w:r>
              <w:br/>
            </w:r>
            <w:r>
              <w:rPr>
                <w:rFonts w:ascii="Times New Roman"/>
                <w:b w:val="false"/>
                <w:i w:val="false"/>
                <w:color w:val="000000"/>
                <w:sz w:val="20"/>
              </w:rPr>
              <w:t>етпейтін ата-ана</w:t>
            </w:r>
            <w:r>
              <w:br/>
            </w:r>
            <w:r>
              <w:rPr>
                <w:rFonts w:ascii="Times New Roman"/>
                <w:b w:val="false"/>
                <w:i w:val="false"/>
                <w:color w:val="000000"/>
                <w:sz w:val="20"/>
              </w:rPr>
              <w:t>құқықтарынан айырылған</w:t>
            </w:r>
            <w:r>
              <w:br/>
            </w:r>
            <w:r>
              <w:rPr>
                <w:rFonts w:ascii="Times New Roman"/>
                <w:b w:val="false"/>
                <w:i w:val="false"/>
                <w:color w:val="000000"/>
                <w:sz w:val="20"/>
              </w:rPr>
              <w:t>ата-аналарға баламен</w:t>
            </w:r>
            <w:r>
              <w:br/>
            </w:r>
            <w:r>
              <w:rPr>
                <w:rFonts w:ascii="Times New Roman"/>
                <w:b w:val="false"/>
                <w:i w:val="false"/>
                <w:color w:val="000000"/>
                <w:sz w:val="20"/>
              </w:rPr>
              <w:t>кездесуіне рұқсат беру"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қосымша</w:t>
            </w:r>
          </w:p>
        </w:tc>
      </w:tr>
    </w:tbl>
    <w:p>
      <w:pPr>
        <w:spacing w:after="0"/>
        <w:ind w:left="0"/>
        <w:jc w:val="left"/>
      </w:pPr>
      <w:r>
        <w:rPr>
          <w:rFonts w:ascii="Times New Roman"/>
          <w:b/>
          <w:i w:val="false"/>
          <w:color w:val="000000"/>
        </w:rPr>
        <w:t xml:space="preserve"> "Балаға кері әсер етпейтін ата-ана құқықтарынан айырылған ата-аналарға баламен кездесуіне рұқсат беру" мемлекеттік қызмет көрсетудің бизнес-процестерінің анықтамалығы</w:t>
      </w:r>
    </w:p>
    <w:bookmarkStart w:name="z517" w:id="460"/>
    <w:p>
      <w:pPr>
        <w:spacing w:after="0"/>
        <w:ind w:left="0"/>
        <w:jc w:val="both"/>
      </w:pPr>
      <w:r>
        <w:rPr>
          <w:rFonts w:ascii="Times New Roman"/>
          <w:b w:val="false"/>
          <w:i w:val="false"/>
          <w:color w:val="000000"/>
          <w:sz w:val="28"/>
        </w:rPr>
        <w:t xml:space="preserve">
      </w:t>
      </w:r>
    </w:p>
    <w:bookmarkEnd w:id="460"/>
    <w:p>
      <w:pPr>
        <w:spacing w:after="0"/>
        <w:ind w:left="0"/>
        <w:jc w:val="both"/>
      </w:pPr>
      <w:r>
        <w:drawing>
          <wp:inline distT="0" distB="0" distL="0" distR="0">
            <wp:extent cx="7810500" cy="365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810500" cy="365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18" w:id="461"/>
    <w:p>
      <w:pPr>
        <w:spacing w:after="0"/>
        <w:ind w:left="0"/>
        <w:jc w:val="left"/>
      </w:pPr>
      <w:r>
        <w:rPr>
          <w:rFonts w:ascii="Times New Roman"/>
          <w:b/>
          <w:i w:val="false"/>
          <w:color w:val="000000"/>
        </w:rPr>
        <w:t xml:space="preserve"> Шартты белгілер:</w:t>
      </w:r>
    </w:p>
    <w:bookmarkEnd w:id="461"/>
    <w:bookmarkStart w:name="z519" w:id="462"/>
    <w:p>
      <w:pPr>
        <w:spacing w:after="0"/>
        <w:ind w:left="0"/>
        <w:jc w:val="both"/>
      </w:pPr>
      <w:r>
        <w:rPr>
          <w:rFonts w:ascii="Times New Roman"/>
          <w:b w:val="false"/>
          <w:i w:val="false"/>
          <w:color w:val="000000"/>
          <w:sz w:val="28"/>
        </w:rPr>
        <w:t xml:space="preserve">
      </w:t>
      </w:r>
    </w:p>
    <w:bookmarkEnd w:id="462"/>
    <w:p>
      <w:pPr>
        <w:spacing w:after="0"/>
        <w:ind w:left="0"/>
        <w:jc w:val="both"/>
      </w:pPr>
      <w:r>
        <w:drawing>
          <wp:inline distT="0" distB="0" distL="0" distR="0">
            <wp:extent cx="7810500" cy="191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191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Әкімдіктің </w:t>
            </w:r>
            <w:r>
              <w:br/>
            </w:r>
            <w:r>
              <w:rPr>
                <w:rFonts w:ascii="Times New Roman"/>
                <w:b w:val="false"/>
                <w:i w:val="false"/>
                <w:color w:val="000000"/>
                <w:sz w:val="20"/>
              </w:rPr>
              <w:t xml:space="preserve">2016 жылғы 21 маусымдағы </w:t>
            </w:r>
            <w:r>
              <w:br/>
            </w:r>
            <w:r>
              <w:rPr>
                <w:rFonts w:ascii="Times New Roman"/>
                <w:b w:val="false"/>
                <w:i w:val="false"/>
                <w:color w:val="000000"/>
                <w:sz w:val="20"/>
              </w:rPr>
              <w:t xml:space="preserve">№ 284 қаулысына </w:t>
            </w:r>
            <w:r>
              <w:br/>
            </w:r>
            <w:r>
              <w:rPr>
                <w:rFonts w:ascii="Times New Roman"/>
                <w:b w:val="false"/>
                <w:i w:val="false"/>
                <w:color w:val="000000"/>
                <w:sz w:val="20"/>
              </w:rPr>
              <w:t>14-қосымша</w:t>
            </w:r>
          </w:p>
        </w:tc>
      </w:tr>
    </w:tbl>
    <w:bookmarkStart w:name="z740" w:id="463"/>
    <w:p>
      <w:pPr>
        <w:spacing w:after="0"/>
        <w:ind w:left="0"/>
        <w:jc w:val="left"/>
      </w:pPr>
      <w:r>
        <w:rPr>
          <w:rFonts w:ascii="Times New Roman"/>
          <w:b/>
          <w:i w:val="false"/>
          <w:color w:val="000000"/>
        </w:rPr>
        <w:t xml:space="preserve"> "Баланы (балаларды) (балаларды) қабылдаушы отбасына тәрбиелеуге беру және оларды асырауға ақшалай қаражат төлеуді тағайындау" мемлекеттік көрсетілетін қызмет регламенті</w:t>
      </w:r>
    </w:p>
    <w:bookmarkEnd w:id="463"/>
    <w:p>
      <w:pPr>
        <w:spacing w:after="0"/>
        <w:ind w:left="0"/>
        <w:jc w:val="both"/>
      </w:pPr>
      <w:r>
        <w:rPr>
          <w:rFonts w:ascii="Times New Roman"/>
          <w:b w:val="false"/>
          <w:i w:val="false"/>
          <w:color w:val="ff0000"/>
          <w:sz w:val="28"/>
        </w:rPr>
        <w:t xml:space="preserve">
      Ескерту. 14-қосымша жаңа редакцияда – Қостанай облысы әкімдігінің 26.07.2019 </w:t>
      </w:r>
      <w:r>
        <w:rPr>
          <w:rFonts w:ascii="Times New Roman"/>
          <w:b w:val="false"/>
          <w:i w:val="false"/>
          <w:color w:val="ff0000"/>
          <w:sz w:val="28"/>
        </w:rPr>
        <w:t>№ 302</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Start w:name="z523" w:id="464"/>
    <w:p>
      <w:pPr>
        <w:spacing w:after="0"/>
        <w:ind w:left="0"/>
        <w:jc w:val="left"/>
      </w:pPr>
      <w:r>
        <w:rPr>
          <w:rFonts w:ascii="Times New Roman"/>
          <w:b/>
          <w:i w:val="false"/>
          <w:color w:val="000000"/>
        </w:rPr>
        <w:t xml:space="preserve"> 1. Жалпы ережелер</w:t>
      </w:r>
    </w:p>
    <w:bookmarkEnd w:id="464"/>
    <w:bookmarkStart w:name="z524" w:id="465"/>
    <w:p>
      <w:pPr>
        <w:spacing w:after="0"/>
        <w:ind w:left="0"/>
        <w:jc w:val="both"/>
      </w:pPr>
      <w:r>
        <w:rPr>
          <w:rFonts w:ascii="Times New Roman"/>
          <w:b w:val="false"/>
          <w:i w:val="false"/>
          <w:color w:val="000000"/>
          <w:sz w:val="28"/>
        </w:rPr>
        <w:t>
      1. "Баланы (балаларды) қабылдаушы отбасына тәрбиелеуге беру және оларды асырауға ақшалай қаражат төлеуді тағайындау" мемлекеттік көрсетілетін қызметін (бұдан әрі – мемлекеттік көрсетілетін қызмет) облыс, аудандардың және облыстық маңызы бар қалалардың жергілікті атқарушы органдары (аудандардың және облыстық маңызы бар қалалардың білім бөлімдері, "Қостанай облысы әкімдігінің білім басқармасы" мемлекеттік мекеме) (бұдан әрі – көрсетілетін қызметті беруші) көрсетеді.</w:t>
      </w:r>
    </w:p>
    <w:bookmarkEnd w:id="465"/>
    <w:bookmarkStart w:name="z525" w:id="466"/>
    <w:p>
      <w:pPr>
        <w:spacing w:after="0"/>
        <w:ind w:left="0"/>
        <w:jc w:val="both"/>
      </w:pPr>
      <w:r>
        <w:rPr>
          <w:rFonts w:ascii="Times New Roman"/>
          <w:b w:val="false"/>
          <w:i w:val="false"/>
          <w:color w:val="000000"/>
          <w:sz w:val="28"/>
        </w:rPr>
        <w:t>
      Өтiнiштi қабылдау және мемлекеттiк қызмет көрсетудің нәтижесiн беру:</w:t>
      </w:r>
    </w:p>
    <w:bookmarkEnd w:id="466"/>
    <w:bookmarkStart w:name="z526" w:id="467"/>
    <w:p>
      <w:pPr>
        <w:spacing w:after="0"/>
        <w:ind w:left="0"/>
        <w:jc w:val="both"/>
      </w:pPr>
      <w:r>
        <w:rPr>
          <w:rFonts w:ascii="Times New Roman"/>
          <w:b w:val="false"/>
          <w:i w:val="false"/>
          <w:color w:val="000000"/>
          <w:sz w:val="28"/>
        </w:rPr>
        <w:t>
      1) көрсетілетін қызметті берушінің кеңсесі;</w:t>
      </w:r>
    </w:p>
    <w:bookmarkEnd w:id="467"/>
    <w:bookmarkStart w:name="z527" w:id="468"/>
    <w:p>
      <w:pPr>
        <w:spacing w:after="0"/>
        <w:ind w:left="0"/>
        <w:jc w:val="both"/>
      </w:pPr>
      <w:r>
        <w:rPr>
          <w:rFonts w:ascii="Times New Roman"/>
          <w:b w:val="false"/>
          <w:i w:val="false"/>
          <w:color w:val="000000"/>
          <w:sz w:val="28"/>
        </w:rPr>
        <w:t>
      2) "электрондық үкіметтің" www.egov.kz веб-порталы (бұдан әрі – портал) арқылы жүзеге асырылады.</w:t>
      </w:r>
    </w:p>
    <w:bookmarkEnd w:id="468"/>
    <w:bookmarkStart w:name="z528" w:id="469"/>
    <w:p>
      <w:pPr>
        <w:spacing w:after="0"/>
        <w:ind w:left="0"/>
        <w:jc w:val="both"/>
      </w:pPr>
      <w:r>
        <w:rPr>
          <w:rFonts w:ascii="Times New Roman"/>
          <w:b w:val="false"/>
          <w:i w:val="false"/>
          <w:color w:val="000000"/>
          <w:sz w:val="28"/>
        </w:rPr>
        <w:t>
      2. Мемлекеттік қызмет көрсету нысаны – электрондық (ішінара автоматтандырылған) және (немесе) қағаз жүзінде.</w:t>
      </w:r>
    </w:p>
    <w:bookmarkEnd w:id="469"/>
    <w:bookmarkStart w:name="z529" w:id="470"/>
    <w:p>
      <w:pPr>
        <w:spacing w:after="0"/>
        <w:ind w:left="0"/>
        <w:jc w:val="both"/>
      </w:pPr>
      <w:r>
        <w:rPr>
          <w:rFonts w:ascii="Times New Roman"/>
          <w:b w:val="false"/>
          <w:i w:val="false"/>
          <w:color w:val="000000"/>
          <w:sz w:val="28"/>
        </w:rPr>
        <w:t xml:space="preserve">
      3. Мемлекеттік қызмет көрсетудің нәтижесі – Қазақстан Республикасы Білім және ғылым министрінің 2015 жылғы 13 сәуірдегі </w:t>
      </w:r>
      <w:r>
        <w:rPr>
          <w:rFonts w:ascii="Times New Roman"/>
          <w:b w:val="false"/>
          <w:i w:val="false"/>
          <w:color w:val="000000"/>
          <w:sz w:val="28"/>
        </w:rPr>
        <w:t>№ 198</w:t>
      </w:r>
      <w:r>
        <w:rPr>
          <w:rFonts w:ascii="Times New Roman"/>
          <w:b w:val="false"/>
          <w:i w:val="false"/>
          <w:color w:val="000000"/>
          <w:sz w:val="28"/>
        </w:rPr>
        <w:t xml:space="preserve"> "Отбасы және балалар саласында көрсетілетін мемлекеттік қызметтер стандарттарын бекіту туралы" бұйрығымен (Нормативтік құқықтық актілерді мемлекеттік тіркеу тізілімінде № 11184 болып тіркелген) бекітілген "Баланы (балаларды) қабылдаушы отбасына тәрбиелеуге беру және оларды асырауға ақшалай қаражат төлеуді тағайындау" мемлекеттік қызмет Стандартына </w:t>
      </w:r>
      <w:r>
        <w:rPr>
          <w:rFonts w:ascii="Times New Roman"/>
          <w:b w:val="false"/>
          <w:i w:val="false"/>
          <w:color w:val="000000"/>
          <w:sz w:val="28"/>
        </w:rPr>
        <w:t>1-қосымшаға</w:t>
      </w:r>
      <w:r>
        <w:rPr>
          <w:rFonts w:ascii="Times New Roman"/>
          <w:b w:val="false"/>
          <w:i w:val="false"/>
          <w:color w:val="000000"/>
          <w:sz w:val="28"/>
        </w:rPr>
        <w:t xml:space="preserve"> (бұдан әрі – Стандарт) сәйкес нысан бойынша баланы (балаларды) қабылдаушы отбасына тәрбиелеуге беру туралы шарт және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оларды асырауға ақшалай қаражат төлеуді тағайындау туралы шешім, не болмаса мемлекеттік көзделген қызмет стандартының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жағдайларда және негіздерде мемлекеттік қызмет көрсетуден бас тарту туралы дәлелді жауап.</w:t>
      </w:r>
    </w:p>
    <w:bookmarkEnd w:id="470"/>
    <w:bookmarkStart w:name="z530" w:id="471"/>
    <w:p>
      <w:pPr>
        <w:spacing w:after="0"/>
        <w:ind w:left="0"/>
        <w:jc w:val="both"/>
      </w:pPr>
      <w:r>
        <w:rPr>
          <w:rFonts w:ascii="Times New Roman"/>
          <w:b w:val="false"/>
          <w:i w:val="false"/>
          <w:color w:val="000000"/>
          <w:sz w:val="28"/>
        </w:rPr>
        <w:t>
      Мемлекеттік қызметті көрсету нәтижесін ұсыну нысаны – қағаз түрінде.</w:t>
      </w:r>
    </w:p>
    <w:bookmarkEnd w:id="471"/>
    <w:bookmarkStart w:name="z531" w:id="472"/>
    <w:p>
      <w:pPr>
        <w:spacing w:after="0"/>
        <w:ind w:left="0"/>
        <w:jc w:val="both"/>
      </w:pPr>
      <w:r>
        <w:rPr>
          <w:rFonts w:ascii="Times New Roman"/>
          <w:b w:val="false"/>
          <w:i w:val="false"/>
          <w:color w:val="000000"/>
          <w:sz w:val="28"/>
        </w:rPr>
        <w:t>
      Көрсетілетін қызметті алушы мемлекеттік көрсетілетін қызметті көрсету нәтижесі үшін қағаз жеткізгіште өтініш берген жағдайда мемлекеттік қызмет көрсету нәтижесі электрондық форматта ресімделеді, қағазға басып шығарылады, көрсетілетін қызметті берушінің уәкілетті тұлғасының қолымен және мөрімен расталады.</w:t>
      </w:r>
    </w:p>
    <w:bookmarkEnd w:id="472"/>
    <w:bookmarkStart w:name="z532" w:id="473"/>
    <w:p>
      <w:pPr>
        <w:spacing w:after="0"/>
        <w:ind w:left="0"/>
        <w:jc w:val="both"/>
      </w:pPr>
      <w:r>
        <w:rPr>
          <w:rFonts w:ascii="Times New Roman"/>
          <w:b w:val="false"/>
          <w:i w:val="false"/>
          <w:color w:val="000000"/>
          <w:sz w:val="28"/>
        </w:rPr>
        <w:t>
      Порталда мемлекеттік қызмет көрсетудің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қол қойылған электрондық құжат нысанында жіберіледі.</w:t>
      </w:r>
    </w:p>
    <w:bookmarkEnd w:id="473"/>
    <w:bookmarkStart w:name="z533" w:id="474"/>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іс-қимылы тәртібін сипаттау</w:t>
      </w:r>
    </w:p>
    <w:bookmarkEnd w:id="474"/>
    <w:bookmarkStart w:name="z534" w:id="475"/>
    <w:p>
      <w:pPr>
        <w:spacing w:after="0"/>
        <w:ind w:left="0"/>
        <w:jc w:val="both"/>
      </w:pPr>
      <w:r>
        <w:rPr>
          <w:rFonts w:ascii="Times New Roman"/>
          <w:b w:val="false"/>
          <w:i w:val="false"/>
          <w:color w:val="000000"/>
          <w:sz w:val="28"/>
        </w:rPr>
        <w:t xml:space="preserve">
      4. Мемлекеттік қызмет көрсету бойынша рәсімді (іс-қимылды) бастауға негіздеме Стандартқа </w:t>
      </w:r>
      <w:r>
        <w:rPr>
          <w:rFonts w:ascii="Times New Roman"/>
          <w:b w:val="false"/>
          <w:i w:val="false"/>
          <w:color w:val="000000"/>
          <w:sz w:val="28"/>
        </w:rPr>
        <w:t>3-қосымшаға</w:t>
      </w:r>
      <w:r>
        <w:rPr>
          <w:rFonts w:ascii="Times New Roman"/>
          <w:b w:val="false"/>
          <w:i w:val="false"/>
          <w:color w:val="000000"/>
          <w:sz w:val="28"/>
        </w:rPr>
        <w:t xml:space="preserve"> сәйкес өтінішті және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құжаттарды (бұдан әрі – құжаттар топтамасы) қабылдау болып табылады.</w:t>
      </w:r>
    </w:p>
    <w:bookmarkEnd w:id="475"/>
    <w:bookmarkStart w:name="z535" w:id="476"/>
    <w:p>
      <w:pPr>
        <w:spacing w:after="0"/>
        <w:ind w:left="0"/>
        <w:jc w:val="both"/>
      </w:pPr>
      <w:r>
        <w:rPr>
          <w:rFonts w:ascii="Times New Roman"/>
          <w:b w:val="false"/>
          <w:i w:val="false"/>
          <w:color w:val="000000"/>
          <w:sz w:val="28"/>
        </w:rPr>
        <w:t>
      5. Мемлекеттік қызмет көрсету процесінің құрамына кіретін әрбір рәсімнің (іс-қимылдың) мазмұны:</w:t>
      </w:r>
    </w:p>
    <w:bookmarkEnd w:id="476"/>
    <w:bookmarkStart w:name="z536" w:id="477"/>
    <w:p>
      <w:pPr>
        <w:spacing w:after="0"/>
        <w:ind w:left="0"/>
        <w:jc w:val="both"/>
      </w:pPr>
      <w:r>
        <w:rPr>
          <w:rFonts w:ascii="Times New Roman"/>
          <w:b w:val="false"/>
          <w:i w:val="false"/>
          <w:color w:val="000000"/>
          <w:sz w:val="28"/>
        </w:rPr>
        <w:t>
      1) көрсетілетін қызметті берушінің кеңсе қызметкері құжаттар топтамасын қабылдауды, оны тіркеуді жүзеге асырады, көрсетілетін қызметті берушінің басшысына береді, 15 (он бес) минут.</w:t>
      </w:r>
    </w:p>
    <w:bookmarkEnd w:id="477"/>
    <w:bookmarkStart w:name="z537" w:id="478"/>
    <w:p>
      <w:pPr>
        <w:spacing w:after="0"/>
        <w:ind w:left="0"/>
        <w:jc w:val="both"/>
      </w:pPr>
      <w:r>
        <w:rPr>
          <w:rFonts w:ascii="Times New Roman"/>
          <w:b w:val="false"/>
          <w:i w:val="false"/>
          <w:color w:val="000000"/>
          <w:sz w:val="28"/>
        </w:rPr>
        <w:t>
      Көрсетілетін қызметті алушы құжаттар топтамасын толық ұсынбаған және (немесе) қолданылу мерзімі өтіп кеткен құжаттарды ұсынған жағдайларда, көрсетілетін қызметті беруші өтінішті қабылдаудан бас тартады, 5 (бес) минут.</w:t>
      </w:r>
    </w:p>
    <w:bookmarkEnd w:id="478"/>
    <w:bookmarkStart w:name="z538" w:id="479"/>
    <w:p>
      <w:pPr>
        <w:spacing w:after="0"/>
        <w:ind w:left="0"/>
        <w:jc w:val="both"/>
      </w:pPr>
      <w:r>
        <w:rPr>
          <w:rFonts w:ascii="Times New Roman"/>
          <w:b w:val="false"/>
          <w:i w:val="false"/>
          <w:color w:val="000000"/>
          <w:sz w:val="28"/>
        </w:rPr>
        <w:t>
      Рәсімнің (іс-қимылдың) нәтижесі – құжаттар топтамасын қабылдау және тіркеу;</w:t>
      </w:r>
    </w:p>
    <w:bookmarkEnd w:id="479"/>
    <w:bookmarkStart w:name="z539" w:id="480"/>
    <w:p>
      <w:pPr>
        <w:spacing w:after="0"/>
        <w:ind w:left="0"/>
        <w:jc w:val="both"/>
      </w:pPr>
      <w:r>
        <w:rPr>
          <w:rFonts w:ascii="Times New Roman"/>
          <w:b w:val="false"/>
          <w:i w:val="false"/>
          <w:color w:val="000000"/>
          <w:sz w:val="28"/>
        </w:rPr>
        <w:t>
      2) көрсетілетін қызметті берушінің басшысы құжаттар топтамасын қарайды, жауапты орындаушыны айқындайды және көрсетілетін қызметті берушінің жауапты орындаушысына жібереді, 2 (екі) сағат.</w:t>
      </w:r>
    </w:p>
    <w:bookmarkEnd w:id="480"/>
    <w:bookmarkStart w:name="z540" w:id="481"/>
    <w:p>
      <w:pPr>
        <w:spacing w:after="0"/>
        <w:ind w:left="0"/>
        <w:jc w:val="both"/>
      </w:pPr>
      <w:r>
        <w:rPr>
          <w:rFonts w:ascii="Times New Roman"/>
          <w:b w:val="false"/>
          <w:i w:val="false"/>
          <w:color w:val="000000"/>
          <w:sz w:val="28"/>
        </w:rPr>
        <w:t>
      Рәсімнің (іс-қимылдың) нәтижесі – көрсетілетін қызметті беруші басшысының бұрыштамасы;</w:t>
      </w:r>
    </w:p>
    <w:bookmarkEnd w:id="481"/>
    <w:bookmarkStart w:name="z541" w:id="482"/>
    <w:p>
      <w:pPr>
        <w:spacing w:after="0"/>
        <w:ind w:left="0"/>
        <w:jc w:val="both"/>
      </w:pPr>
      <w:r>
        <w:rPr>
          <w:rFonts w:ascii="Times New Roman"/>
          <w:b w:val="false"/>
          <w:i w:val="false"/>
          <w:color w:val="000000"/>
          <w:sz w:val="28"/>
        </w:rPr>
        <w:t>
      3) көрсетілетін қызметті берушінің жауапты орындаушысы мемлекеттік қызмет көрсету нәтижесінің жобасын дайындайды және оны көрсетілетін қызметті берушінің басшысына береді, 9 (тоғыз) жұмыс күні.</w:t>
      </w:r>
    </w:p>
    <w:bookmarkEnd w:id="482"/>
    <w:bookmarkStart w:name="z542" w:id="483"/>
    <w:p>
      <w:pPr>
        <w:spacing w:after="0"/>
        <w:ind w:left="0"/>
        <w:jc w:val="both"/>
      </w:pPr>
      <w:r>
        <w:rPr>
          <w:rFonts w:ascii="Times New Roman"/>
          <w:b w:val="false"/>
          <w:i w:val="false"/>
          <w:color w:val="000000"/>
          <w:sz w:val="28"/>
        </w:rPr>
        <w:t>
      Рәсімнің (іс-қимылдың) нәтижесі – дайындалған мемлекеттік қызмет көрсету нәтижесі;</w:t>
      </w:r>
    </w:p>
    <w:bookmarkEnd w:id="483"/>
    <w:bookmarkStart w:name="z543" w:id="484"/>
    <w:p>
      <w:pPr>
        <w:spacing w:after="0"/>
        <w:ind w:left="0"/>
        <w:jc w:val="both"/>
      </w:pPr>
      <w:r>
        <w:rPr>
          <w:rFonts w:ascii="Times New Roman"/>
          <w:b w:val="false"/>
          <w:i w:val="false"/>
          <w:color w:val="000000"/>
          <w:sz w:val="28"/>
        </w:rPr>
        <w:t>
      4) көрсетілетін қызметті берушінің басшысы мемлекеттік қызмет көрсету нәтижесінің жобасына қол қояды, көрсетілетін қызметті берушінің кеңсе қызметкеріне береді, 3 (үш) сағат.</w:t>
      </w:r>
    </w:p>
    <w:bookmarkEnd w:id="484"/>
    <w:bookmarkStart w:name="z544" w:id="485"/>
    <w:p>
      <w:pPr>
        <w:spacing w:after="0"/>
        <w:ind w:left="0"/>
        <w:jc w:val="both"/>
      </w:pPr>
      <w:r>
        <w:rPr>
          <w:rFonts w:ascii="Times New Roman"/>
          <w:b w:val="false"/>
          <w:i w:val="false"/>
          <w:color w:val="000000"/>
          <w:sz w:val="28"/>
        </w:rPr>
        <w:t>
      Рәсімнің (іс-қимылдың) нәтижесі – қол қойылған мемлекеттік қызмет көрсету нәтижесі;</w:t>
      </w:r>
    </w:p>
    <w:bookmarkEnd w:id="485"/>
    <w:bookmarkStart w:name="z545" w:id="486"/>
    <w:p>
      <w:pPr>
        <w:spacing w:after="0"/>
        <w:ind w:left="0"/>
        <w:jc w:val="both"/>
      </w:pPr>
      <w:r>
        <w:rPr>
          <w:rFonts w:ascii="Times New Roman"/>
          <w:b w:val="false"/>
          <w:i w:val="false"/>
          <w:color w:val="000000"/>
          <w:sz w:val="28"/>
        </w:rPr>
        <w:t>
      5) көрсетілетін қызметті берушінің кеңсе қызметкері көрсетілетін қызметті алушыға мемлекеттік қызмет көрсету нәтижесін береді, 10 (он) минут.</w:t>
      </w:r>
    </w:p>
    <w:bookmarkEnd w:id="486"/>
    <w:bookmarkStart w:name="z546" w:id="487"/>
    <w:p>
      <w:pPr>
        <w:spacing w:after="0"/>
        <w:ind w:left="0"/>
        <w:jc w:val="both"/>
      </w:pPr>
      <w:r>
        <w:rPr>
          <w:rFonts w:ascii="Times New Roman"/>
          <w:b w:val="false"/>
          <w:i w:val="false"/>
          <w:color w:val="000000"/>
          <w:sz w:val="28"/>
        </w:rPr>
        <w:t>
      Рәсімнің (іс-қимылдың) нәтижесі – көрсетілетін қызметті алушыға берілген мемлекеттік қызмет көрсету нәтижесі.</w:t>
      </w:r>
    </w:p>
    <w:bookmarkEnd w:id="487"/>
    <w:bookmarkStart w:name="z547" w:id="488"/>
    <w:p>
      <w:pPr>
        <w:spacing w:after="0"/>
        <w:ind w:left="0"/>
        <w:jc w:val="left"/>
      </w:pPr>
      <w:r>
        <w:rPr>
          <w:rFonts w:ascii="Times New Roman"/>
          <w:b/>
          <w:i w:val="false"/>
          <w:color w:val="000000"/>
        </w:rPr>
        <w:t xml:space="preserve"> 3. Мемлекеттік қызмет көрсету процесінде көрсетілетін қызмет берушінің құрылымдық бөлімшелерінің (қызметкерлерінің) өзара іс-қимылы тәртібін сипаттау</w:t>
      </w:r>
    </w:p>
    <w:bookmarkEnd w:id="488"/>
    <w:bookmarkStart w:name="z548" w:id="489"/>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қызметті берушінің құрылымдық бөлімшелерінің (қызметкерлерінің) тізбесі:</w:t>
      </w:r>
    </w:p>
    <w:bookmarkEnd w:id="489"/>
    <w:bookmarkStart w:name="z549" w:id="490"/>
    <w:p>
      <w:pPr>
        <w:spacing w:after="0"/>
        <w:ind w:left="0"/>
        <w:jc w:val="both"/>
      </w:pPr>
      <w:r>
        <w:rPr>
          <w:rFonts w:ascii="Times New Roman"/>
          <w:b w:val="false"/>
          <w:i w:val="false"/>
          <w:color w:val="000000"/>
          <w:sz w:val="28"/>
        </w:rPr>
        <w:t>
      1) көрсетілетін қызметті берушінің кеңсе қызметкері;</w:t>
      </w:r>
    </w:p>
    <w:bookmarkEnd w:id="490"/>
    <w:bookmarkStart w:name="z550" w:id="491"/>
    <w:p>
      <w:pPr>
        <w:spacing w:after="0"/>
        <w:ind w:left="0"/>
        <w:jc w:val="both"/>
      </w:pPr>
      <w:r>
        <w:rPr>
          <w:rFonts w:ascii="Times New Roman"/>
          <w:b w:val="false"/>
          <w:i w:val="false"/>
          <w:color w:val="000000"/>
          <w:sz w:val="28"/>
        </w:rPr>
        <w:t>
      2) көрсетілетін қызметті берушінің басшысы;</w:t>
      </w:r>
    </w:p>
    <w:bookmarkEnd w:id="491"/>
    <w:bookmarkStart w:name="z551" w:id="492"/>
    <w:p>
      <w:pPr>
        <w:spacing w:after="0"/>
        <w:ind w:left="0"/>
        <w:jc w:val="both"/>
      </w:pPr>
      <w:r>
        <w:rPr>
          <w:rFonts w:ascii="Times New Roman"/>
          <w:b w:val="false"/>
          <w:i w:val="false"/>
          <w:color w:val="000000"/>
          <w:sz w:val="28"/>
        </w:rPr>
        <w:t>
      3) көрсетілетін қызметті берушінің жауапты орындаушысы.</w:t>
      </w:r>
    </w:p>
    <w:bookmarkEnd w:id="492"/>
    <w:p>
      <w:pPr>
        <w:spacing w:after="0"/>
        <w:ind w:left="0"/>
        <w:jc w:val="both"/>
      </w:pPr>
      <w:r>
        <w:rPr>
          <w:rFonts w:ascii="Times New Roman"/>
          <w:b w:val="false"/>
          <w:i w:val="false"/>
          <w:color w:val="000000"/>
          <w:sz w:val="28"/>
        </w:rPr>
        <w:t>
      7. Әрбір рәсімнің (іс-қимылдың) ұзақтығын көрсете отырып, құрылымдық бөлімшелер (қызметкерлер) арасындағы рәсімдердің (іс-қимылдардың) реттілігін сипаттау:</w:t>
      </w:r>
    </w:p>
    <w:bookmarkStart w:name="z553" w:id="493"/>
    <w:p>
      <w:pPr>
        <w:spacing w:after="0"/>
        <w:ind w:left="0"/>
        <w:jc w:val="both"/>
      </w:pPr>
      <w:r>
        <w:rPr>
          <w:rFonts w:ascii="Times New Roman"/>
          <w:b w:val="false"/>
          <w:i w:val="false"/>
          <w:color w:val="000000"/>
          <w:sz w:val="28"/>
        </w:rPr>
        <w:t>
      1) көрсетілетін қызметті берушінің кеңсе қызметкері құжаттар топтамасын қабылдауды, оны тіркеуді жүзеге асырады, көрсетілетін қызметті берушінің басшысына береді, 15 (он бес) минут.</w:t>
      </w:r>
    </w:p>
    <w:bookmarkEnd w:id="493"/>
    <w:bookmarkStart w:name="z554" w:id="494"/>
    <w:p>
      <w:pPr>
        <w:spacing w:after="0"/>
        <w:ind w:left="0"/>
        <w:jc w:val="both"/>
      </w:pPr>
      <w:r>
        <w:rPr>
          <w:rFonts w:ascii="Times New Roman"/>
          <w:b w:val="false"/>
          <w:i w:val="false"/>
          <w:color w:val="000000"/>
          <w:sz w:val="28"/>
        </w:rPr>
        <w:t>
      Көрсетілетін қызметті алушы құжаттар топтамасын толық ұсынбаған және (немесе) қолданылу мерзімі өтіп кеткен құжаттарды ұсынған жағдайларда, көрсетілетін қызметті беруші өтінішті қабылдаудан бас тартады, 5 (бес) минут;</w:t>
      </w:r>
    </w:p>
    <w:bookmarkEnd w:id="494"/>
    <w:bookmarkStart w:name="z555" w:id="495"/>
    <w:p>
      <w:pPr>
        <w:spacing w:after="0"/>
        <w:ind w:left="0"/>
        <w:jc w:val="both"/>
      </w:pPr>
      <w:r>
        <w:rPr>
          <w:rFonts w:ascii="Times New Roman"/>
          <w:b w:val="false"/>
          <w:i w:val="false"/>
          <w:color w:val="000000"/>
          <w:sz w:val="28"/>
        </w:rPr>
        <w:t>
      2) көрсетілетін қызметті берушінің басшысы құжаттар топтамасын қарайды, жауапты орындаушыны айқындайды және көрсетілетін қызметті берушінің жауапты орындаушысына жібереді, 2 (екі) сағат;</w:t>
      </w:r>
    </w:p>
    <w:bookmarkEnd w:id="495"/>
    <w:bookmarkStart w:name="z556" w:id="496"/>
    <w:p>
      <w:pPr>
        <w:spacing w:after="0"/>
        <w:ind w:left="0"/>
        <w:jc w:val="both"/>
      </w:pPr>
      <w:r>
        <w:rPr>
          <w:rFonts w:ascii="Times New Roman"/>
          <w:b w:val="false"/>
          <w:i w:val="false"/>
          <w:color w:val="000000"/>
          <w:sz w:val="28"/>
        </w:rPr>
        <w:t>
      3) көрсетілетін қызметті берушінің жауапты орындаушысы мемлекеттік қызмет көрсету нәтижесінің жобасын дайындайды және оны көрсетілетін қызметті берушінің басшысына береді, 9 (тоғыз) жұмыс күні;</w:t>
      </w:r>
    </w:p>
    <w:bookmarkEnd w:id="496"/>
    <w:bookmarkStart w:name="z557" w:id="497"/>
    <w:p>
      <w:pPr>
        <w:spacing w:after="0"/>
        <w:ind w:left="0"/>
        <w:jc w:val="both"/>
      </w:pPr>
      <w:r>
        <w:rPr>
          <w:rFonts w:ascii="Times New Roman"/>
          <w:b w:val="false"/>
          <w:i w:val="false"/>
          <w:color w:val="000000"/>
          <w:sz w:val="28"/>
        </w:rPr>
        <w:t>
      4) көрсетілетін қызметті берушінің басшысы мемлекеттік қызмет көрсету нәтижесінің жобасына қол қояды, көрсетілетін қызметті берушінің кеңсе қызметкеріне береді, 3 (үш) сағат;</w:t>
      </w:r>
    </w:p>
    <w:bookmarkEnd w:id="497"/>
    <w:bookmarkStart w:name="z558" w:id="498"/>
    <w:p>
      <w:pPr>
        <w:spacing w:after="0"/>
        <w:ind w:left="0"/>
        <w:jc w:val="both"/>
      </w:pPr>
      <w:r>
        <w:rPr>
          <w:rFonts w:ascii="Times New Roman"/>
          <w:b w:val="false"/>
          <w:i w:val="false"/>
          <w:color w:val="000000"/>
          <w:sz w:val="28"/>
        </w:rPr>
        <w:t>
      5) көрсетілетін қызметті берушінің кеңсе қызметкері көрсетілетін қызметті алушыға мемлекеттік қызмет көрсету нәтижесін береді, 10 (он) минут.</w:t>
      </w:r>
    </w:p>
    <w:bookmarkEnd w:id="498"/>
    <w:bookmarkStart w:name="z559" w:id="499"/>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499"/>
    <w:bookmarkStart w:name="z560" w:id="500"/>
    <w:p>
      <w:pPr>
        <w:spacing w:after="0"/>
        <w:ind w:left="0"/>
        <w:jc w:val="both"/>
      </w:pPr>
      <w:r>
        <w:rPr>
          <w:rFonts w:ascii="Times New Roman"/>
          <w:b w:val="false"/>
          <w:i w:val="false"/>
          <w:color w:val="000000"/>
          <w:sz w:val="28"/>
        </w:rPr>
        <w:t>
      8. Мемлекеттік қызмет "Азаматтарға арналған үкімет" мемлекеттік корпорациясы" коммерциялық емес акционерлік қоғамының Қостанай облысы бойынша филиалы арқылы көрсетілмейді.</w:t>
      </w:r>
    </w:p>
    <w:bookmarkEnd w:id="500"/>
    <w:bookmarkStart w:name="z561" w:id="501"/>
    <w:p>
      <w:pPr>
        <w:spacing w:after="0"/>
        <w:ind w:left="0"/>
        <w:jc w:val="both"/>
      </w:pPr>
      <w:r>
        <w:rPr>
          <w:rFonts w:ascii="Times New Roman"/>
          <w:b w:val="false"/>
          <w:i w:val="false"/>
          <w:color w:val="000000"/>
          <w:sz w:val="28"/>
        </w:rPr>
        <w:t>
      9. Портал арқылы мемлекеттік қызмет көрсету кезінде көрсетілетін қызметті беруші мен көрсетілетін қызметті алушының жүгіну және рәсімдердің (іс-қимылдардың) реттілігі тәртібін сипаттау:</w:t>
      </w:r>
    </w:p>
    <w:bookmarkEnd w:id="501"/>
    <w:bookmarkStart w:name="z562" w:id="502"/>
    <w:p>
      <w:pPr>
        <w:spacing w:after="0"/>
        <w:ind w:left="0"/>
        <w:jc w:val="both"/>
      </w:pPr>
      <w:r>
        <w:rPr>
          <w:rFonts w:ascii="Times New Roman"/>
          <w:b w:val="false"/>
          <w:i w:val="false"/>
          <w:color w:val="000000"/>
          <w:sz w:val="28"/>
        </w:rPr>
        <w:t>
      1) көрсетілетін қызметті алушы Порталда тіркелуді, авторизациялауды жеке сәйкестендіру нөмірі, ЭЦҚ арқылы жүзеге асырады;</w:t>
      </w:r>
    </w:p>
    <w:bookmarkEnd w:id="502"/>
    <w:bookmarkStart w:name="z563" w:id="503"/>
    <w:p>
      <w:pPr>
        <w:spacing w:after="0"/>
        <w:ind w:left="0"/>
        <w:jc w:val="both"/>
      </w:pPr>
      <w:r>
        <w:rPr>
          <w:rFonts w:ascii="Times New Roman"/>
          <w:b w:val="false"/>
          <w:i w:val="false"/>
          <w:color w:val="000000"/>
          <w:sz w:val="28"/>
        </w:rPr>
        <w:t>
      2) көрсетілетін қызметті алушы электрондық мемлекеттік қызметті таңдауды, электрондық сұрау салу жолдарын толтыруды және құжаттарды бекітуді жүргізеді;</w:t>
      </w:r>
    </w:p>
    <w:bookmarkEnd w:id="503"/>
    <w:bookmarkStart w:name="z564" w:id="504"/>
    <w:p>
      <w:pPr>
        <w:spacing w:after="0"/>
        <w:ind w:left="0"/>
        <w:jc w:val="both"/>
      </w:pPr>
      <w:r>
        <w:rPr>
          <w:rFonts w:ascii="Times New Roman"/>
          <w:b w:val="false"/>
          <w:i w:val="false"/>
          <w:color w:val="000000"/>
          <w:sz w:val="28"/>
        </w:rPr>
        <w:t>
      3) электрондық мемлекеттік қызмет көрсету үшін электрондық сұрау салуға көрсетілетін қызметті алушы ЭЦҚ-сы арқылы куәландыру жүргізеді;</w:t>
      </w:r>
    </w:p>
    <w:bookmarkEnd w:id="504"/>
    <w:bookmarkStart w:name="z565" w:id="505"/>
    <w:p>
      <w:pPr>
        <w:spacing w:after="0"/>
        <w:ind w:left="0"/>
        <w:jc w:val="both"/>
      </w:pPr>
      <w:r>
        <w:rPr>
          <w:rFonts w:ascii="Times New Roman"/>
          <w:b w:val="false"/>
          <w:i w:val="false"/>
          <w:color w:val="000000"/>
          <w:sz w:val="28"/>
        </w:rPr>
        <w:t>
      4) көрсетілетін қызметті беруші көрсетілетін қызметті алушының электрондық сұрау салуын өңдеуді (тексеруді, тіркеуді) жүзеге асырады;</w:t>
      </w:r>
    </w:p>
    <w:bookmarkEnd w:id="505"/>
    <w:bookmarkStart w:name="z566" w:id="506"/>
    <w:p>
      <w:pPr>
        <w:spacing w:after="0"/>
        <w:ind w:left="0"/>
        <w:jc w:val="both"/>
      </w:pPr>
      <w:r>
        <w:rPr>
          <w:rFonts w:ascii="Times New Roman"/>
          <w:b w:val="false"/>
          <w:i w:val="false"/>
          <w:color w:val="000000"/>
          <w:sz w:val="28"/>
        </w:rPr>
        <w:t>
      5) Порталдағы көрсетілетін қызметті алушы "жеке кабинетінде" электрондық сұрау салу мәртебесі мен мемлекеттік қызмет көрсету мерзімі туралы хабарламаны көрсетілетін қызметті берушіден алады;</w:t>
      </w:r>
    </w:p>
    <w:bookmarkEnd w:id="506"/>
    <w:bookmarkStart w:name="z567" w:id="507"/>
    <w:p>
      <w:pPr>
        <w:spacing w:after="0"/>
        <w:ind w:left="0"/>
        <w:jc w:val="both"/>
      </w:pPr>
      <w:r>
        <w:rPr>
          <w:rFonts w:ascii="Times New Roman"/>
          <w:b w:val="false"/>
          <w:i w:val="false"/>
          <w:color w:val="000000"/>
          <w:sz w:val="28"/>
        </w:rPr>
        <w:t xml:space="preserve">
      6) көрсетілетін қызметті беруші Стандарттың </w:t>
      </w:r>
      <w:r>
        <w:rPr>
          <w:rFonts w:ascii="Times New Roman"/>
          <w:b w:val="false"/>
          <w:i w:val="false"/>
          <w:color w:val="000000"/>
          <w:sz w:val="28"/>
        </w:rPr>
        <w:t>4-тармағына</w:t>
      </w:r>
      <w:r>
        <w:rPr>
          <w:rFonts w:ascii="Times New Roman"/>
          <w:b w:val="false"/>
          <w:i w:val="false"/>
          <w:color w:val="000000"/>
          <w:sz w:val="28"/>
        </w:rPr>
        <w:t xml:space="preserve"> сәйкес мерзімде мемлекеттік қызмет көрсету нәтижесін көрсетілетін қызметті алушының "жеке кабинетіне" ЭЦҚ-сы қойылған электрондық құжат нысанында жолдайды;</w:t>
      </w:r>
    </w:p>
    <w:bookmarkEnd w:id="507"/>
    <w:bookmarkStart w:name="z568" w:id="508"/>
    <w:p>
      <w:pPr>
        <w:spacing w:after="0"/>
        <w:ind w:left="0"/>
        <w:jc w:val="both"/>
      </w:pPr>
      <w:r>
        <w:rPr>
          <w:rFonts w:ascii="Times New Roman"/>
          <w:b w:val="false"/>
          <w:i w:val="false"/>
          <w:color w:val="000000"/>
          <w:sz w:val="28"/>
        </w:rPr>
        <w:t>
      7) көрсетілетін қызметті алушы мемлекеттік қызмет көрсету нәтижесін көрсетілетін қызметті алушының "жеке кабинетінде" Портал арқылы алады.</w:t>
      </w:r>
    </w:p>
    <w:bookmarkEnd w:id="508"/>
    <w:bookmarkStart w:name="z569" w:id="509"/>
    <w:p>
      <w:pPr>
        <w:spacing w:after="0"/>
        <w:ind w:left="0"/>
        <w:jc w:val="both"/>
      </w:pPr>
      <w:r>
        <w:rPr>
          <w:rFonts w:ascii="Times New Roman"/>
          <w:b w:val="false"/>
          <w:i w:val="false"/>
          <w:color w:val="000000"/>
          <w:sz w:val="28"/>
        </w:rPr>
        <w:t xml:space="preserve">
      Ақпараттық жүйелердің функционалдық өзара іс-қимыл диаграммасы осы Регламентке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End w:id="509"/>
    <w:bookmarkStart w:name="z570" w:id="510"/>
    <w:p>
      <w:pPr>
        <w:spacing w:after="0"/>
        <w:ind w:left="0"/>
        <w:jc w:val="both"/>
      </w:pPr>
      <w:r>
        <w:rPr>
          <w:rFonts w:ascii="Times New Roman"/>
          <w:b w:val="false"/>
          <w:i w:val="false"/>
          <w:color w:val="000000"/>
          <w:sz w:val="28"/>
        </w:rPr>
        <w:t xml:space="preserve">
      10. Мемлекеттік қызмет көрсету процесінде рәсімдердің (іс-қимылдардың) реттілігін, көрсетілетін қызметті берушінің құрылымдық бөлімшелерінің (қызметкерлерінің) өзара іс-қимылдарының толық сипаттамасы, сондай-ақ өзге де көрсетілетін қызметті берушілермен өзара іс-қимыл тәртібінің және мемлекеттік қызмет көрсету процесінде ақпараттық жүйелерді пайдалану тәртібінің сипаттамасы осы Регламентке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көрсетіледі.</w:t>
      </w:r>
    </w:p>
    <w:bookmarkEnd w:id="5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"Баланы (балаларды)</w:t>
            </w:r>
            <w:r>
              <w:br/>
            </w:r>
            <w:r>
              <w:rPr>
                <w:rFonts w:ascii="Times New Roman"/>
                <w:b w:val="false"/>
                <w:i w:val="false"/>
                <w:color w:val="000000"/>
                <w:sz w:val="20"/>
              </w:rPr>
              <w:t>қабылдаушы отбасына</w:t>
            </w:r>
            <w:r>
              <w:br/>
            </w:r>
            <w:r>
              <w:rPr>
                <w:rFonts w:ascii="Times New Roman"/>
                <w:b w:val="false"/>
                <w:i w:val="false"/>
                <w:color w:val="000000"/>
                <w:sz w:val="20"/>
              </w:rPr>
              <w:t>тәрбиелеуге беру және</w:t>
            </w:r>
            <w:r>
              <w:br/>
            </w:r>
            <w:r>
              <w:rPr>
                <w:rFonts w:ascii="Times New Roman"/>
                <w:b w:val="false"/>
                <w:i w:val="false"/>
                <w:color w:val="000000"/>
                <w:sz w:val="20"/>
              </w:rPr>
              <w:t>оларды асырауға ақшалай</w:t>
            </w:r>
            <w:r>
              <w:br/>
            </w:r>
            <w:r>
              <w:rPr>
                <w:rFonts w:ascii="Times New Roman"/>
                <w:b w:val="false"/>
                <w:i w:val="false"/>
                <w:color w:val="000000"/>
                <w:sz w:val="20"/>
              </w:rPr>
              <w:t xml:space="preserve">қаражат төлеуді тағайындау" </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1-қосымша</w:t>
            </w:r>
          </w:p>
        </w:tc>
      </w:tr>
    </w:tbl>
    <w:bookmarkStart w:name="z572" w:id="511"/>
    <w:p>
      <w:pPr>
        <w:spacing w:after="0"/>
        <w:ind w:left="0"/>
        <w:jc w:val="left"/>
      </w:pPr>
      <w:r>
        <w:rPr>
          <w:rFonts w:ascii="Times New Roman"/>
          <w:b/>
          <w:i w:val="false"/>
          <w:color w:val="000000"/>
        </w:rPr>
        <w:t xml:space="preserve"> Портал арқылы мемлекеттік қызметті көрсету кезіндегі функционалдық өзара іс-қимыл диаграммасы</w:t>
      </w:r>
    </w:p>
    <w:bookmarkEnd w:id="511"/>
    <w:bookmarkStart w:name="z573" w:id="512"/>
    <w:p>
      <w:pPr>
        <w:spacing w:after="0"/>
        <w:ind w:left="0"/>
        <w:jc w:val="both"/>
      </w:pPr>
      <w:r>
        <w:rPr>
          <w:rFonts w:ascii="Times New Roman"/>
          <w:b w:val="false"/>
          <w:i w:val="false"/>
          <w:color w:val="000000"/>
          <w:sz w:val="28"/>
        </w:rPr>
        <w:t xml:space="preserve">
      </w:t>
      </w:r>
    </w:p>
    <w:bookmarkEnd w:id="512"/>
    <w:p>
      <w:pPr>
        <w:spacing w:after="0"/>
        <w:ind w:left="0"/>
        <w:jc w:val="both"/>
      </w:pPr>
      <w:r>
        <w:drawing>
          <wp:inline distT="0" distB="0" distL="0" distR="0">
            <wp:extent cx="7810500" cy="364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810500" cy="364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74" w:id="513"/>
    <w:p>
      <w:pPr>
        <w:spacing w:after="0"/>
        <w:ind w:left="0"/>
        <w:jc w:val="left"/>
      </w:pPr>
      <w:r>
        <w:rPr>
          <w:rFonts w:ascii="Times New Roman"/>
          <w:b/>
          <w:i w:val="false"/>
          <w:color w:val="000000"/>
        </w:rPr>
        <w:t xml:space="preserve"> Шартты белгілер мен қысқартулар:</w:t>
      </w:r>
    </w:p>
    <w:bookmarkEnd w:id="513"/>
    <w:bookmarkStart w:name="z575" w:id="514"/>
    <w:p>
      <w:pPr>
        <w:spacing w:after="0"/>
        <w:ind w:left="0"/>
        <w:jc w:val="both"/>
      </w:pPr>
      <w:r>
        <w:rPr>
          <w:rFonts w:ascii="Times New Roman"/>
          <w:b w:val="false"/>
          <w:i w:val="false"/>
          <w:color w:val="000000"/>
          <w:sz w:val="28"/>
        </w:rPr>
        <w:t xml:space="preserve">
      </w:t>
      </w:r>
    </w:p>
    <w:bookmarkEnd w:id="514"/>
    <w:p>
      <w:pPr>
        <w:spacing w:after="0"/>
        <w:ind w:left="0"/>
        <w:jc w:val="both"/>
      </w:pPr>
      <w:r>
        <w:drawing>
          <wp:inline distT="0" distB="0" distL="0" distR="0">
            <wp:extent cx="7810500" cy="670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670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"Баланы (балаларды)</w:t>
            </w:r>
            <w:r>
              <w:br/>
            </w:r>
            <w:r>
              <w:rPr>
                <w:rFonts w:ascii="Times New Roman"/>
                <w:b w:val="false"/>
                <w:i w:val="false"/>
                <w:color w:val="000000"/>
                <w:sz w:val="20"/>
              </w:rPr>
              <w:t>қабылдаушы отбасына</w:t>
            </w:r>
            <w:r>
              <w:br/>
            </w:r>
            <w:r>
              <w:rPr>
                <w:rFonts w:ascii="Times New Roman"/>
                <w:b w:val="false"/>
                <w:i w:val="false"/>
                <w:color w:val="000000"/>
                <w:sz w:val="20"/>
              </w:rPr>
              <w:t>тәрбиелеуге беру және</w:t>
            </w:r>
            <w:r>
              <w:br/>
            </w:r>
            <w:r>
              <w:rPr>
                <w:rFonts w:ascii="Times New Roman"/>
                <w:b w:val="false"/>
                <w:i w:val="false"/>
                <w:color w:val="000000"/>
                <w:sz w:val="20"/>
              </w:rPr>
              <w:t>оларды асырауға ақшалай</w:t>
            </w:r>
            <w:r>
              <w:br/>
            </w:r>
            <w:r>
              <w:rPr>
                <w:rFonts w:ascii="Times New Roman"/>
                <w:b w:val="false"/>
                <w:i w:val="false"/>
                <w:color w:val="000000"/>
                <w:sz w:val="20"/>
              </w:rPr>
              <w:t>қаражат төлеуді тағайындау"</w:t>
            </w:r>
            <w:r>
              <w:br/>
            </w:r>
            <w:r>
              <w:rPr>
                <w:rFonts w:ascii="Times New Roman"/>
                <w:b w:val="false"/>
                <w:i w:val="false"/>
                <w:color w:val="000000"/>
                <w:sz w:val="20"/>
              </w:rPr>
              <w:t>мемлекеттік көрсетілетін</w:t>
            </w:r>
            <w:r>
              <w:br/>
            </w:r>
            <w:r>
              <w:rPr>
                <w:rFonts w:ascii="Times New Roman"/>
                <w:b w:val="false"/>
                <w:i w:val="false"/>
                <w:color w:val="000000"/>
                <w:sz w:val="20"/>
              </w:rPr>
              <w:t>қызмет регламентіне</w:t>
            </w:r>
            <w:r>
              <w:br/>
            </w:r>
            <w:r>
              <w:rPr>
                <w:rFonts w:ascii="Times New Roman"/>
                <w:b w:val="false"/>
                <w:i w:val="false"/>
                <w:color w:val="000000"/>
                <w:sz w:val="20"/>
              </w:rPr>
              <w:t>2-қосымша</w:t>
            </w:r>
          </w:p>
        </w:tc>
      </w:tr>
    </w:tbl>
    <w:bookmarkStart w:name="z577" w:id="515"/>
    <w:p>
      <w:pPr>
        <w:spacing w:after="0"/>
        <w:ind w:left="0"/>
        <w:jc w:val="left"/>
      </w:pPr>
      <w:r>
        <w:rPr>
          <w:rFonts w:ascii="Times New Roman"/>
          <w:b/>
          <w:i w:val="false"/>
          <w:color w:val="000000"/>
        </w:rPr>
        <w:t xml:space="preserve"> "Баланы (балаларды) қабылдаушы отбасына тәрбиелеуге беру және оларды асырауға ақшалай қаражат төлеуді тағайындау" мемлекеттік қызмет көрсетудің бизнес-процестерінің анықтамалығы</w:t>
      </w:r>
    </w:p>
    <w:bookmarkEnd w:id="515"/>
    <w:bookmarkStart w:name="z578" w:id="516"/>
    <w:p>
      <w:pPr>
        <w:spacing w:after="0"/>
        <w:ind w:left="0"/>
        <w:jc w:val="both"/>
      </w:pPr>
      <w:r>
        <w:rPr>
          <w:rFonts w:ascii="Times New Roman"/>
          <w:b w:val="false"/>
          <w:i w:val="false"/>
          <w:color w:val="000000"/>
          <w:sz w:val="28"/>
        </w:rPr>
        <w:t xml:space="preserve">
      </w:t>
      </w:r>
    </w:p>
    <w:bookmarkEnd w:id="516"/>
    <w:p>
      <w:pPr>
        <w:spacing w:after="0"/>
        <w:ind w:left="0"/>
        <w:jc w:val="both"/>
      </w:pPr>
      <w:r>
        <w:drawing>
          <wp:inline distT="0" distB="0" distL="0" distR="0">
            <wp:extent cx="7810500" cy="261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810500" cy="261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79" w:id="517"/>
    <w:p>
      <w:pPr>
        <w:spacing w:after="0"/>
        <w:ind w:left="0"/>
        <w:jc w:val="left"/>
      </w:pPr>
      <w:r>
        <w:rPr>
          <w:rFonts w:ascii="Times New Roman"/>
          <w:b/>
          <w:i w:val="false"/>
          <w:color w:val="000000"/>
        </w:rPr>
        <w:t xml:space="preserve"> Шартты белгілер:</w:t>
      </w:r>
    </w:p>
    <w:bookmarkEnd w:id="517"/>
    <w:bookmarkStart w:name="z580" w:id="518"/>
    <w:p>
      <w:pPr>
        <w:spacing w:after="0"/>
        <w:ind w:left="0"/>
        <w:jc w:val="both"/>
      </w:pPr>
      <w:r>
        <w:rPr>
          <w:rFonts w:ascii="Times New Roman"/>
          <w:b w:val="false"/>
          <w:i w:val="false"/>
          <w:color w:val="000000"/>
          <w:sz w:val="28"/>
        </w:rPr>
        <w:t xml:space="preserve">
      </w:t>
      </w:r>
    </w:p>
    <w:bookmarkEnd w:id="518"/>
    <w:p>
      <w:pPr>
        <w:spacing w:after="0"/>
        <w:ind w:left="0"/>
        <w:jc w:val="both"/>
      </w:pPr>
      <w:r>
        <w:drawing>
          <wp:inline distT="0" distB="0" distL="0" distR="0">
            <wp:extent cx="7810500" cy="205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205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Әкімдіктің </w:t>
            </w:r>
            <w:r>
              <w:br/>
            </w:r>
            <w:r>
              <w:rPr>
                <w:rFonts w:ascii="Times New Roman"/>
                <w:b w:val="false"/>
                <w:i w:val="false"/>
                <w:color w:val="000000"/>
                <w:sz w:val="20"/>
              </w:rPr>
              <w:t xml:space="preserve">2016 жылғы 21 маусымдағы </w:t>
            </w:r>
            <w:r>
              <w:br/>
            </w:r>
            <w:r>
              <w:rPr>
                <w:rFonts w:ascii="Times New Roman"/>
                <w:b w:val="false"/>
                <w:i w:val="false"/>
                <w:color w:val="000000"/>
                <w:sz w:val="20"/>
              </w:rPr>
              <w:t>№ 284 қаулысына</w:t>
            </w:r>
            <w:r>
              <w:br/>
            </w:r>
            <w:r>
              <w:rPr>
                <w:rFonts w:ascii="Times New Roman"/>
                <w:b w:val="false"/>
                <w:i w:val="false"/>
                <w:color w:val="000000"/>
                <w:sz w:val="20"/>
              </w:rPr>
              <w:t>15-қосымша</w:t>
            </w:r>
          </w:p>
        </w:tc>
      </w:tr>
    </w:tbl>
    <w:bookmarkStart w:name="z583" w:id="519"/>
    <w:p>
      <w:pPr>
        <w:spacing w:after="0"/>
        <w:ind w:left="0"/>
        <w:jc w:val="left"/>
      </w:pPr>
      <w:r>
        <w:rPr>
          <w:rFonts w:ascii="Times New Roman"/>
          <w:b/>
          <w:i w:val="false"/>
          <w:color w:val="000000"/>
        </w:rPr>
        <w:t xml:space="preserve"> "Он жасқа толған баланың пiкiрi ескеру туралы қорғаншылық немесе қамқоршылық органының шешімін беру" мемлекеттік көрсетілетін қызмет регламенті</w:t>
      </w:r>
    </w:p>
    <w:bookmarkEnd w:id="519"/>
    <w:p>
      <w:pPr>
        <w:spacing w:after="0"/>
        <w:ind w:left="0"/>
        <w:jc w:val="both"/>
      </w:pPr>
      <w:r>
        <w:rPr>
          <w:rFonts w:ascii="Times New Roman"/>
          <w:b w:val="false"/>
          <w:i w:val="false"/>
          <w:color w:val="ff0000"/>
          <w:sz w:val="28"/>
        </w:rPr>
        <w:t xml:space="preserve">
      Ескерту. Қаулы 15-қосымшамен толықтырылды - Қостанай облысы әкімдігінің 26.07.2019 </w:t>
      </w:r>
      <w:r>
        <w:rPr>
          <w:rFonts w:ascii="Times New Roman"/>
          <w:b w:val="false"/>
          <w:i w:val="false"/>
          <w:color w:val="ff0000"/>
          <w:sz w:val="28"/>
        </w:rPr>
        <w:t>№ 302</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p>
    <w:bookmarkStart w:name="z584" w:id="520"/>
    <w:p>
      <w:pPr>
        <w:spacing w:after="0"/>
        <w:ind w:left="0"/>
        <w:jc w:val="left"/>
      </w:pPr>
      <w:r>
        <w:rPr>
          <w:rFonts w:ascii="Times New Roman"/>
          <w:b/>
          <w:i w:val="false"/>
          <w:color w:val="000000"/>
        </w:rPr>
        <w:t xml:space="preserve"> 1. Жалпы ережелер</w:t>
      </w:r>
    </w:p>
    <w:bookmarkEnd w:id="520"/>
    <w:bookmarkStart w:name="z585" w:id="521"/>
    <w:p>
      <w:pPr>
        <w:spacing w:after="0"/>
        <w:ind w:left="0"/>
        <w:jc w:val="both"/>
      </w:pPr>
      <w:r>
        <w:rPr>
          <w:rFonts w:ascii="Times New Roman"/>
          <w:b w:val="false"/>
          <w:i w:val="false"/>
          <w:color w:val="000000"/>
          <w:sz w:val="28"/>
        </w:rPr>
        <w:t>
      1. "Он жасқа толған баланың пiкiрi ескеру туралы қорғаншылық немесе қамқоршылық органының шешімін беру" мемлекеттік көрсетілетін қызметін (бұдан әрі – мемлекеттік көрсетілетін қызмет) аудандардың және облыстық маңызы бар қалалардың жергілікті атқарушы органдары (аудандардың және облыстық маңызы бар қалалардың білім бөлімдері) (бұдан әрі – көрсетілетін қызметті беруші) көрсетеді.</w:t>
      </w:r>
    </w:p>
    <w:bookmarkEnd w:id="521"/>
    <w:bookmarkStart w:name="z586" w:id="522"/>
    <w:p>
      <w:pPr>
        <w:spacing w:after="0"/>
        <w:ind w:left="0"/>
        <w:jc w:val="both"/>
      </w:pPr>
      <w:r>
        <w:rPr>
          <w:rFonts w:ascii="Times New Roman"/>
          <w:b w:val="false"/>
          <w:i w:val="false"/>
          <w:color w:val="000000"/>
          <w:sz w:val="28"/>
        </w:rPr>
        <w:t>
      Өтiнiштi қабылдау және мемлекеттiк қызмет көрсетудің нәтижесiн беру көрсетілетін қызметті берушінің кеңсесі арқылы жүзеге асырылады.</w:t>
      </w:r>
    </w:p>
    <w:bookmarkEnd w:id="522"/>
    <w:bookmarkStart w:name="z587" w:id="523"/>
    <w:p>
      <w:pPr>
        <w:spacing w:after="0"/>
        <w:ind w:left="0"/>
        <w:jc w:val="both"/>
      </w:pPr>
      <w:r>
        <w:rPr>
          <w:rFonts w:ascii="Times New Roman"/>
          <w:b w:val="false"/>
          <w:i w:val="false"/>
          <w:color w:val="000000"/>
          <w:sz w:val="28"/>
        </w:rPr>
        <w:t>
      2. Мемлекеттік қызметті көрсету нысаны: қағаз жүзінде.</w:t>
      </w:r>
    </w:p>
    <w:bookmarkEnd w:id="523"/>
    <w:bookmarkStart w:name="z588" w:id="524"/>
    <w:p>
      <w:pPr>
        <w:spacing w:after="0"/>
        <w:ind w:left="0"/>
        <w:jc w:val="both"/>
      </w:pPr>
      <w:r>
        <w:rPr>
          <w:rFonts w:ascii="Times New Roman"/>
          <w:b w:val="false"/>
          <w:i w:val="false"/>
          <w:color w:val="000000"/>
          <w:sz w:val="28"/>
        </w:rPr>
        <w:t xml:space="preserve">
      3. Мемлекеттік қызмет көрсетудің нәтижесі – оң жасқа толған баланың пікірін есепке алу туралы қорғаншылар мен қамқоршылар органдарының шешімі және Қазақстан Республикасы Білім және ғылым министрінің 2015 жылғы 13 сәуірдегі </w:t>
      </w:r>
      <w:r>
        <w:rPr>
          <w:rFonts w:ascii="Times New Roman"/>
          <w:b w:val="false"/>
          <w:i w:val="false"/>
          <w:color w:val="000000"/>
          <w:sz w:val="28"/>
        </w:rPr>
        <w:t>№ 198</w:t>
      </w:r>
      <w:r>
        <w:rPr>
          <w:rFonts w:ascii="Times New Roman"/>
          <w:b w:val="false"/>
          <w:i w:val="false"/>
          <w:color w:val="000000"/>
          <w:sz w:val="28"/>
        </w:rPr>
        <w:t xml:space="preserve"> "Отбасы және балалар саласында көрсетілетін мемлекеттік қызметтер стандарттарын бекіту туралы" бұйрығымен (Нормативтік құқықтық актілерді мемлекеттік тіркеу тізілімінде № 11184 болып тіркелген) бекітілген "Он жасқа толған баланың пiкiрi ескеру туралы қорғаншылық немесе қамқоршылық органының шешімін беру" мемлекеттік қызмет Стандартына (бұдан әрі – Стандарт)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оларды асырауға ақшалай қаражат төлеуді тағайындау туралы шешім не мемлекеттік көзделген қызмет Стандартының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жағдайларда және негіздерде мемлекеттік қызмет көрсетуден бас тарту туралы дәлелді жауап.</w:t>
      </w:r>
    </w:p>
    <w:bookmarkEnd w:id="524"/>
    <w:bookmarkStart w:name="z589" w:id="525"/>
    <w:p>
      <w:pPr>
        <w:spacing w:after="0"/>
        <w:ind w:left="0"/>
        <w:jc w:val="both"/>
      </w:pPr>
      <w:r>
        <w:rPr>
          <w:rFonts w:ascii="Times New Roman"/>
          <w:b w:val="false"/>
          <w:i w:val="false"/>
          <w:color w:val="000000"/>
          <w:sz w:val="28"/>
        </w:rPr>
        <w:t>
      Мемлекеттік қызмет көрсету нәтижесін ұсыну нысаны – қағаз түрінде.</w:t>
      </w:r>
    </w:p>
    <w:bookmarkEnd w:id="525"/>
    <w:bookmarkStart w:name="z590" w:id="526"/>
    <w:p>
      <w:pPr>
        <w:spacing w:after="0"/>
        <w:ind w:left="0"/>
        <w:jc w:val="left"/>
      </w:pPr>
      <w:r>
        <w:rPr>
          <w:rFonts w:ascii="Times New Roman"/>
          <w:b/>
          <w:i w:val="false"/>
          <w:color w:val="000000"/>
        </w:rPr>
        <w:t xml:space="preserve"> 2. Мемлекеттік қызметті көрсету процесінде көрсетілетін қызметті берушінің құрылымдық бөлімшелерінің (қызметкерлерінің) іс-қимылы тәртібін сипаттау</w:t>
      </w:r>
    </w:p>
    <w:bookmarkEnd w:id="526"/>
    <w:p>
      <w:pPr>
        <w:spacing w:after="0"/>
        <w:ind w:left="0"/>
        <w:jc w:val="both"/>
      </w:pPr>
      <w:r>
        <w:rPr>
          <w:rFonts w:ascii="Times New Roman"/>
          <w:b w:val="false"/>
          <w:i w:val="false"/>
          <w:color w:val="000000"/>
          <w:sz w:val="28"/>
        </w:rPr>
        <w:t xml:space="preserve">
      4. Мемлекеттік қызмет көрсету бойынша рәсімді (іс-қимылды) бастауға негіздеме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көрсетілетін қызметті берушінің өтінішті қабылдау және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құжаттарды (бұдан әрі – құжаттар топтамасы) қабылдауы болып табылады.</w:t>
      </w:r>
    </w:p>
    <w:bookmarkStart w:name="z592" w:id="527"/>
    <w:p>
      <w:pPr>
        <w:spacing w:after="0"/>
        <w:ind w:left="0"/>
        <w:jc w:val="both"/>
      </w:pPr>
      <w:r>
        <w:rPr>
          <w:rFonts w:ascii="Times New Roman"/>
          <w:b w:val="false"/>
          <w:i w:val="false"/>
          <w:color w:val="000000"/>
          <w:sz w:val="28"/>
        </w:rPr>
        <w:t>
      5. Мемлекеттік қызмет көрсету процесінің құрамына кіретін әрбір рәсімнің (іс-қимылдың) мазмұны, оның орындалу ұзақтығы:</w:t>
      </w:r>
    </w:p>
    <w:bookmarkEnd w:id="527"/>
    <w:bookmarkStart w:name="z593" w:id="528"/>
    <w:p>
      <w:pPr>
        <w:spacing w:after="0"/>
        <w:ind w:left="0"/>
        <w:jc w:val="both"/>
      </w:pPr>
      <w:r>
        <w:rPr>
          <w:rFonts w:ascii="Times New Roman"/>
          <w:b w:val="false"/>
          <w:i w:val="false"/>
          <w:color w:val="000000"/>
          <w:sz w:val="28"/>
        </w:rPr>
        <w:t>
      1) көрсетілетін қызметті берушінің кеңсе қызметкері құжаттар топтамасын қабылдайды, оны тіркеуді жүзеге асырады, Қазақстан Республикасының заңдарында өзгеше көзделмесе, мемлекеттік қызмет көрсету кезінде ақпараттық жүйелерде заңмен қорғалған құпиядан тұратын мәліметтерді пайдалануға келісім алады және көрсетілетін қызметті берушінің басшысына береді, 15 (он бес) минут.</w:t>
      </w:r>
    </w:p>
    <w:bookmarkEnd w:id="528"/>
    <w:bookmarkStart w:name="z594" w:id="529"/>
    <w:p>
      <w:pPr>
        <w:spacing w:after="0"/>
        <w:ind w:left="0"/>
        <w:jc w:val="both"/>
      </w:pPr>
      <w:r>
        <w:rPr>
          <w:rFonts w:ascii="Times New Roman"/>
          <w:b w:val="false"/>
          <w:i w:val="false"/>
          <w:color w:val="000000"/>
          <w:sz w:val="28"/>
        </w:rPr>
        <w:t>
      Көрсетілетін қызметті алушы құжаттар топтамасын толық ұсынбаған және (немесе) қолданылу мерзімі өтіп кеткен құжаттарды ұсынған жағдайларда, көрсетілетін қызметті беруші өтінішті қабылдаудан бас тартады, 5 (бес) минут.</w:t>
      </w:r>
    </w:p>
    <w:bookmarkEnd w:id="529"/>
    <w:bookmarkStart w:name="z595" w:id="530"/>
    <w:p>
      <w:pPr>
        <w:spacing w:after="0"/>
        <w:ind w:left="0"/>
        <w:jc w:val="both"/>
      </w:pPr>
      <w:r>
        <w:rPr>
          <w:rFonts w:ascii="Times New Roman"/>
          <w:b w:val="false"/>
          <w:i w:val="false"/>
          <w:color w:val="000000"/>
          <w:sz w:val="28"/>
        </w:rPr>
        <w:t>
      Рәсімнің (іс-қимылдың) нәтижесі – құжаттар топтамасын қабылдау және тіркеу;</w:t>
      </w:r>
    </w:p>
    <w:bookmarkEnd w:id="530"/>
    <w:bookmarkStart w:name="z596" w:id="531"/>
    <w:p>
      <w:pPr>
        <w:spacing w:after="0"/>
        <w:ind w:left="0"/>
        <w:jc w:val="both"/>
      </w:pPr>
      <w:r>
        <w:rPr>
          <w:rFonts w:ascii="Times New Roman"/>
          <w:b w:val="false"/>
          <w:i w:val="false"/>
          <w:color w:val="000000"/>
          <w:sz w:val="28"/>
        </w:rPr>
        <w:t>
      2) көрсетілетін қызметті берушінің басшысы жаупты орындаушыны айқындайды және тиісті бұрыштама кояды, көрсетілетін қызметті берушінің жауапты орындаушысына береді, 5 (бес) минут.</w:t>
      </w:r>
    </w:p>
    <w:bookmarkEnd w:id="531"/>
    <w:bookmarkStart w:name="z597" w:id="532"/>
    <w:p>
      <w:pPr>
        <w:spacing w:after="0"/>
        <w:ind w:left="0"/>
        <w:jc w:val="both"/>
      </w:pPr>
      <w:r>
        <w:rPr>
          <w:rFonts w:ascii="Times New Roman"/>
          <w:b w:val="false"/>
          <w:i w:val="false"/>
          <w:color w:val="000000"/>
          <w:sz w:val="28"/>
        </w:rPr>
        <w:t>
      Рәсімнің (іс-қимылдың) нәтижесі – көрсетілетін қызметті беруші басшысының бұрыштамасы;</w:t>
      </w:r>
    </w:p>
    <w:bookmarkEnd w:id="532"/>
    <w:bookmarkStart w:name="z598" w:id="533"/>
    <w:p>
      <w:pPr>
        <w:spacing w:after="0"/>
        <w:ind w:left="0"/>
        <w:jc w:val="both"/>
      </w:pPr>
      <w:r>
        <w:rPr>
          <w:rFonts w:ascii="Times New Roman"/>
          <w:b w:val="false"/>
          <w:i w:val="false"/>
          <w:color w:val="000000"/>
          <w:sz w:val="28"/>
        </w:rPr>
        <w:t>
      3) көрсетілетін қызметті берушінің жауапты орындаушысы құжаттар топтамасының толықтығын тексереді, мемлекеттік қызмет көрсету нәтижесін дайындайды, оны қол қою үшін көрсетілетін қызметті берушінің басшысына жібереді, 9 (тоғыз) жұмыс күні.</w:t>
      </w:r>
    </w:p>
    <w:bookmarkEnd w:id="533"/>
    <w:bookmarkStart w:name="z599" w:id="534"/>
    <w:p>
      <w:pPr>
        <w:spacing w:after="0"/>
        <w:ind w:left="0"/>
        <w:jc w:val="both"/>
      </w:pPr>
      <w:r>
        <w:rPr>
          <w:rFonts w:ascii="Times New Roman"/>
          <w:b w:val="false"/>
          <w:i w:val="false"/>
          <w:color w:val="000000"/>
          <w:sz w:val="28"/>
        </w:rPr>
        <w:t>
      Рәсімнің (іс-қимылдың) нәтижесі –мемлекеттік қызмет көрсету нәтижесінің жобасы;</w:t>
      </w:r>
    </w:p>
    <w:bookmarkEnd w:id="534"/>
    <w:bookmarkStart w:name="z600" w:id="535"/>
    <w:p>
      <w:pPr>
        <w:spacing w:after="0"/>
        <w:ind w:left="0"/>
        <w:jc w:val="both"/>
      </w:pPr>
      <w:r>
        <w:rPr>
          <w:rFonts w:ascii="Times New Roman"/>
          <w:b w:val="false"/>
          <w:i w:val="false"/>
          <w:color w:val="000000"/>
          <w:sz w:val="28"/>
        </w:rPr>
        <w:t>
      4) көрсетілетін қызметті берушінің басшысы мемлекеттік қызмет көрсету нәтижесінің жобасына қол қояды, көрсетілетін қызметті берушінің кеңсе қызметкеріне береді, 15 (он бес) минут.</w:t>
      </w:r>
    </w:p>
    <w:bookmarkEnd w:id="535"/>
    <w:bookmarkStart w:name="z601" w:id="536"/>
    <w:p>
      <w:pPr>
        <w:spacing w:after="0"/>
        <w:ind w:left="0"/>
        <w:jc w:val="both"/>
      </w:pPr>
      <w:r>
        <w:rPr>
          <w:rFonts w:ascii="Times New Roman"/>
          <w:b w:val="false"/>
          <w:i w:val="false"/>
          <w:color w:val="000000"/>
          <w:sz w:val="28"/>
        </w:rPr>
        <w:t>
      Рәсімнің (іс-қимылдың) нәтижесі – қол қойылған мемлекеттік қызмет көрсету нәтижесі;</w:t>
      </w:r>
    </w:p>
    <w:bookmarkEnd w:id="536"/>
    <w:bookmarkStart w:name="z602" w:id="537"/>
    <w:p>
      <w:pPr>
        <w:spacing w:after="0"/>
        <w:ind w:left="0"/>
        <w:jc w:val="both"/>
      </w:pPr>
      <w:r>
        <w:rPr>
          <w:rFonts w:ascii="Times New Roman"/>
          <w:b w:val="false"/>
          <w:i w:val="false"/>
          <w:color w:val="000000"/>
          <w:sz w:val="28"/>
        </w:rPr>
        <w:t>
      5) көрсетілетін қызметті берушінің кеңсе қызметкері көрсетілетін қызметті алушыға мемлекеттік қызмет көрсету нәтижесін береді, 10 (он) минут.</w:t>
      </w:r>
    </w:p>
    <w:bookmarkEnd w:id="537"/>
    <w:bookmarkStart w:name="z603" w:id="538"/>
    <w:p>
      <w:pPr>
        <w:spacing w:after="0"/>
        <w:ind w:left="0"/>
        <w:jc w:val="both"/>
      </w:pPr>
      <w:r>
        <w:rPr>
          <w:rFonts w:ascii="Times New Roman"/>
          <w:b w:val="false"/>
          <w:i w:val="false"/>
          <w:color w:val="000000"/>
          <w:sz w:val="28"/>
        </w:rPr>
        <w:t>
      Рәсімнің (іс-қимылдың) нәтижесі – көрсетілетін қызметті алушыға берілген мемлекеттік қызмет көрсету нәтижесі.</w:t>
      </w:r>
    </w:p>
    <w:bookmarkEnd w:id="538"/>
    <w:bookmarkStart w:name="z604" w:id="539"/>
    <w:p>
      <w:pPr>
        <w:spacing w:after="0"/>
        <w:ind w:left="0"/>
        <w:jc w:val="left"/>
      </w:pPr>
      <w:r>
        <w:rPr>
          <w:rFonts w:ascii="Times New Roman"/>
          <w:b/>
          <w:i w:val="false"/>
          <w:color w:val="000000"/>
        </w:rPr>
        <w:t xml:space="preserve"> 3. Мемлекеттік қызмет көрсету процесінде көрсетілетін қызмет берушінің құрылымдық бөлімшелерінің (қызметкерлерінің) өзара іс-қимылы тәртібін сипаттау</w:t>
      </w:r>
    </w:p>
    <w:bookmarkEnd w:id="539"/>
    <w:bookmarkStart w:name="z605" w:id="540"/>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қызметті берушінің құрылымдық бөлімшелерінің (қызметкерлерінің) тізбесі:</w:t>
      </w:r>
    </w:p>
    <w:bookmarkEnd w:id="540"/>
    <w:bookmarkStart w:name="z606" w:id="541"/>
    <w:p>
      <w:pPr>
        <w:spacing w:after="0"/>
        <w:ind w:left="0"/>
        <w:jc w:val="both"/>
      </w:pPr>
      <w:r>
        <w:rPr>
          <w:rFonts w:ascii="Times New Roman"/>
          <w:b w:val="false"/>
          <w:i w:val="false"/>
          <w:color w:val="000000"/>
          <w:sz w:val="28"/>
        </w:rPr>
        <w:t>
      1) көрсетілетін қызметті берушінің кеңсе қызметкері;</w:t>
      </w:r>
    </w:p>
    <w:bookmarkEnd w:id="541"/>
    <w:bookmarkStart w:name="z607" w:id="542"/>
    <w:p>
      <w:pPr>
        <w:spacing w:after="0"/>
        <w:ind w:left="0"/>
        <w:jc w:val="both"/>
      </w:pPr>
      <w:r>
        <w:rPr>
          <w:rFonts w:ascii="Times New Roman"/>
          <w:b w:val="false"/>
          <w:i w:val="false"/>
          <w:color w:val="000000"/>
          <w:sz w:val="28"/>
        </w:rPr>
        <w:t>
      2) көрсетілетін қызметті берушінің жауапты орындаушысы;</w:t>
      </w:r>
    </w:p>
    <w:bookmarkEnd w:id="542"/>
    <w:bookmarkStart w:name="z608" w:id="543"/>
    <w:p>
      <w:pPr>
        <w:spacing w:after="0"/>
        <w:ind w:left="0"/>
        <w:jc w:val="both"/>
      </w:pPr>
      <w:r>
        <w:rPr>
          <w:rFonts w:ascii="Times New Roman"/>
          <w:b w:val="false"/>
          <w:i w:val="false"/>
          <w:color w:val="000000"/>
          <w:sz w:val="28"/>
        </w:rPr>
        <w:t>
      3) көрсетілетін қызметті берушінің басшысы.</w:t>
      </w:r>
    </w:p>
    <w:bookmarkEnd w:id="543"/>
    <w:bookmarkStart w:name="z609" w:id="544"/>
    <w:p>
      <w:pPr>
        <w:spacing w:after="0"/>
        <w:ind w:left="0"/>
        <w:jc w:val="both"/>
      </w:pPr>
      <w:r>
        <w:rPr>
          <w:rFonts w:ascii="Times New Roman"/>
          <w:b w:val="false"/>
          <w:i w:val="false"/>
          <w:color w:val="000000"/>
          <w:sz w:val="28"/>
        </w:rPr>
        <w:t>
      7. Әрбір рәсімнің (іс-қимылдың) ұзақтығын көрсете отырып, құрылымдық бөлімшелер (қызметкерлер) арасындағы рәсімдердің (іс-қимылдардың) реттілігін сипаттау:</w:t>
      </w:r>
    </w:p>
    <w:bookmarkEnd w:id="544"/>
    <w:bookmarkStart w:name="z610" w:id="545"/>
    <w:p>
      <w:pPr>
        <w:spacing w:after="0"/>
        <w:ind w:left="0"/>
        <w:jc w:val="both"/>
      </w:pPr>
      <w:r>
        <w:rPr>
          <w:rFonts w:ascii="Times New Roman"/>
          <w:b w:val="false"/>
          <w:i w:val="false"/>
          <w:color w:val="000000"/>
          <w:sz w:val="28"/>
        </w:rPr>
        <w:t>
      1) көрсетілетін қызметті берушінің кеңсе қызметкері құжаттар топтамасын қабылдайды, оны тіркеуді жүзеге асырады, Қазақстан Республикасының заңдарында өзгеше көзделмесе, мемлекеттік қызмет көрсету кезінде ақпараттық жүйелерде заңмен қорғалған құпиядан тұратын мәліметтерді пайдалануға келісім алады және көрсетілетін қызметті берушінің басшысына береді, 15 (он бес) минут.</w:t>
      </w:r>
    </w:p>
    <w:bookmarkEnd w:id="545"/>
    <w:bookmarkStart w:name="z611" w:id="546"/>
    <w:p>
      <w:pPr>
        <w:spacing w:after="0"/>
        <w:ind w:left="0"/>
        <w:jc w:val="both"/>
      </w:pPr>
      <w:r>
        <w:rPr>
          <w:rFonts w:ascii="Times New Roman"/>
          <w:b w:val="false"/>
          <w:i w:val="false"/>
          <w:color w:val="000000"/>
          <w:sz w:val="28"/>
        </w:rPr>
        <w:t>
      Көрсетілетін қызметті алушы құжаттар топтамасын толық ұсынбаған және (немесе) қолданылу мерзімі өтіп кеткен құжаттарды ұсынған жағдайларда, көрсетілетін қызметті беруші өтінішті қабылдаудан бас тартады, 5 (бес) минут;</w:t>
      </w:r>
    </w:p>
    <w:bookmarkEnd w:id="546"/>
    <w:bookmarkStart w:name="z612" w:id="547"/>
    <w:p>
      <w:pPr>
        <w:spacing w:after="0"/>
        <w:ind w:left="0"/>
        <w:jc w:val="both"/>
      </w:pPr>
      <w:r>
        <w:rPr>
          <w:rFonts w:ascii="Times New Roman"/>
          <w:b w:val="false"/>
          <w:i w:val="false"/>
          <w:color w:val="000000"/>
          <w:sz w:val="28"/>
        </w:rPr>
        <w:t>
      2) көрсетілетін қызметті берушінің басшысы жаупты орындаушыны айқындайды және тиісті бұрыштама кояды, көрсетілетін қызметті берушінің жауапты орындаушысына береді, 5 (бес) минут;</w:t>
      </w:r>
    </w:p>
    <w:bookmarkEnd w:id="547"/>
    <w:bookmarkStart w:name="z613" w:id="548"/>
    <w:p>
      <w:pPr>
        <w:spacing w:after="0"/>
        <w:ind w:left="0"/>
        <w:jc w:val="both"/>
      </w:pPr>
      <w:r>
        <w:rPr>
          <w:rFonts w:ascii="Times New Roman"/>
          <w:b w:val="false"/>
          <w:i w:val="false"/>
          <w:color w:val="000000"/>
          <w:sz w:val="28"/>
        </w:rPr>
        <w:t>
      3) көрсетілетін қызметті берушінің жауапты орындаушысы құжаттар топтамасының толықтығын тексереді, мемлекеттік қызмет көрсету нәтижесін дайындайды, оны қол қою үшін көрсетілетін қызметті берушінің басшысына жібереді, 9 (тоғыз) жұмыс күні;</w:t>
      </w:r>
    </w:p>
    <w:bookmarkEnd w:id="548"/>
    <w:bookmarkStart w:name="z614" w:id="549"/>
    <w:p>
      <w:pPr>
        <w:spacing w:after="0"/>
        <w:ind w:left="0"/>
        <w:jc w:val="both"/>
      </w:pPr>
      <w:r>
        <w:rPr>
          <w:rFonts w:ascii="Times New Roman"/>
          <w:b w:val="false"/>
          <w:i w:val="false"/>
          <w:color w:val="000000"/>
          <w:sz w:val="28"/>
        </w:rPr>
        <w:t>
      4) көрсетілетін қызметті берушінің басшысы мемлекеттік қызмет көрсету нәтижесінің жобасына қол қояды, көрсетілетін қызметті берушінің кеңсе қызметкеріне береді, 15 (он бес) минут;</w:t>
      </w:r>
    </w:p>
    <w:bookmarkEnd w:id="549"/>
    <w:bookmarkStart w:name="z615" w:id="550"/>
    <w:p>
      <w:pPr>
        <w:spacing w:after="0"/>
        <w:ind w:left="0"/>
        <w:jc w:val="both"/>
      </w:pPr>
      <w:r>
        <w:rPr>
          <w:rFonts w:ascii="Times New Roman"/>
          <w:b w:val="false"/>
          <w:i w:val="false"/>
          <w:color w:val="000000"/>
          <w:sz w:val="28"/>
        </w:rPr>
        <w:t>
      5) көрсетілетін қызметті берушінің кеңсе қызметкері көрсетілетін қызметті алушыға мемлекеттік қызмет көрсету нәтижесін береді, 10 (он) минут.</w:t>
      </w:r>
    </w:p>
    <w:bookmarkEnd w:id="550"/>
    <w:bookmarkStart w:name="z616" w:id="551"/>
    <w:p>
      <w:pPr>
        <w:spacing w:after="0"/>
        <w:ind w:left="0"/>
        <w:jc w:val="left"/>
      </w:pPr>
      <w:r>
        <w:rPr>
          <w:rFonts w:ascii="Times New Roman"/>
          <w:b/>
          <w:i w:val="false"/>
          <w:color w:val="000000"/>
        </w:rPr>
        <w:t xml:space="preserve"> 4.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551"/>
    <w:bookmarkStart w:name="z617" w:id="552"/>
    <w:p>
      <w:pPr>
        <w:spacing w:after="0"/>
        <w:ind w:left="0"/>
        <w:jc w:val="both"/>
      </w:pPr>
      <w:r>
        <w:rPr>
          <w:rFonts w:ascii="Times New Roman"/>
          <w:b w:val="false"/>
          <w:i w:val="false"/>
          <w:color w:val="000000"/>
          <w:sz w:val="28"/>
        </w:rPr>
        <w:t>
      8. Мемлекеттік қызмет "Азаматтарға арналған үкімет" мемлекеттік корпорациясы" коммерциялық емес акционерлік қоғамының Қостанай облысы бойынша филиалы мен "электрондық үкіметтің" веб-порталы арқылы көрсетілмейді.</w:t>
      </w:r>
    </w:p>
    <w:bookmarkEnd w:id="552"/>
    <w:bookmarkStart w:name="z618" w:id="553"/>
    <w:p>
      <w:pPr>
        <w:spacing w:after="0"/>
        <w:ind w:left="0"/>
        <w:jc w:val="both"/>
      </w:pPr>
      <w:r>
        <w:rPr>
          <w:rFonts w:ascii="Times New Roman"/>
          <w:b w:val="false"/>
          <w:i w:val="false"/>
          <w:color w:val="000000"/>
          <w:sz w:val="28"/>
        </w:rPr>
        <w:t xml:space="preserve">
      9. Мемлекеттік қызмет көрсету процесінде рәсімдердің (іс-қимылдардың) ретін, көрсетілетін қызметті берушінің құрылымдық бөлімшелерінің (қызметкерлерінің) өзара іс-қимылдарының толық сипаттамасы, сондай-ақ өзге де көрсетілетін қызметті берушілермен өзара іс-қимыл тәртібінің және мемлекеттік қызмет көрсету процесінде ақпараттық жүйелерді пайдалану тәртібінің сипаттамасы осы Регламентке </w:t>
      </w:r>
      <w:r>
        <w:rPr>
          <w:rFonts w:ascii="Times New Roman"/>
          <w:b w:val="false"/>
          <w:i w:val="false"/>
          <w:color w:val="000000"/>
          <w:sz w:val="28"/>
        </w:rPr>
        <w:t>қосымшаға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көрсетіледі.</w:t>
      </w:r>
    </w:p>
    <w:bookmarkEnd w:id="5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"Он жасқа толған</w:t>
            </w:r>
            <w:r>
              <w:br/>
            </w:r>
            <w:r>
              <w:rPr>
                <w:rFonts w:ascii="Times New Roman"/>
                <w:b w:val="false"/>
                <w:i w:val="false"/>
                <w:color w:val="000000"/>
                <w:sz w:val="20"/>
              </w:rPr>
              <w:t>баланың пiкiрi ескеру</w:t>
            </w:r>
            <w:r>
              <w:br/>
            </w:r>
            <w:r>
              <w:rPr>
                <w:rFonts w:ascii="Times New Roman"/>
                <w:b w:val="false"/>
                <w:i w:val="false"/>
                <w:color w:val="000000"/>
                <w:sz w:val="20"/>
              </w:rPr>
              <w:t>туралы қорғаншылық</w:t>
            </w:r>
            <w:r>
              <w:br/>
            </w:r>
            <w:r>
              <w:rPr>
                <w:rFonts w:ascii="Times New Roman"/>
                <w:b w:val="false"/>
                <w:i w:val="false"/>
                <w:color w:val="000000"/>
                <w:sz w:val="20"/>
              </w:rPr>
              <w:t>немесе қамқоршылық</w:t>
            </w:r>
            <w:r>
              <w:br/>
            </w:r>
            <w:r>
              <w:rPr>
                <w:rFonts w:ascii="Times New Roman"/>
                <w:b w:val="false"/>
                <w:i w:val="false"/>
                <w:color w:val="000000"/>
                <w:sz w:val="20"/>
              </w:rPr>
              <w:t>органының шешімін</w:t>
            </w:r>
            <w:r>
              <w:br/>
            </w:r>
            <w:r>
              <w:rPr>
                <w:rFonts w:ascii="Times New Roman"/>
                <w:b w:val="false"/>
                <w:i w:val="false"/>
                <w:color w:val="000000"/>
                <w:sz w:val="20"/>
              </w:rPr>
              <w:t>беру"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регламентіне</w:t>
            </w:r>
            <w:r>
              <w:br/>
            </w:r>
            <w:r>
              <w:rPr>
                <w:rFonts w:ascii="Times New Roman"/>
                <w:b w:val="false"/>
                <w:i w:val="false"/>
                <w:color w:val="000000"/>
                <w:sz w:val="20"/>
              </w:rPr>
              <w:t>қосымша</w:t>
            </w:r>
          </w:p>
        </w:tc>
      </w:tr>
    </w:tbl>
    <w:bookmarkStart w:name="z620" w:id="554"/>
    <w:p>
      <w:pPr>
        <w:spacing w:after="0"/>
        <w:ind w:left="0"/>
        <w:jc w:val="left"/>
      </w:pPr>
      <w:r>
        <w:rPr>
          <w:rFonts w:ascii="Times New Roman"/>
          <w:b/>
          <w:i w:val="false"/>
          <w:color w:val="000000"/>
        </w:rPr>
        <w:t xml:space="preserve"> "Он жасқа толған баланың пiкiрi ескеру туралы қорғаншылық немесе қамқоршылық органының шешімін беру" мемлекеттік қызмет көрсетудің бизнес-процестерінің анықтамалығы</w:t>
      </w:r>
    </w:p>
    <w:bookmarkEnd w:id="554"/>
    <w:bookmarkStart w:name="z621" w:id="555"/>
    <w:p>
      <w:pPr>
        <w:spacing w:after="0"/>
        <w:ind w:left="0"/>
        <w:jc w:val="both"/>
      </w:pPr>
      <w:r>
        <w:rPr>
          <w:rFonts w:ascii="Times New Roman"/>
          <w:b w:val="false"/>
          <w:i w:val="false"/>
          <w:color w:val="000000"/>
          <w:sz w:val="28"/>
        </w:rPr>
        <w:t xml:space="preserve">
      </w:t>
      </w:r>
    </w:p>
    <w:bookmarkEnd w:id="555"/>
    <w:p>
      <w:pPr>
        <w:spacing w:after="0"/>
        <w:ind w:left="0"/>
        <w:jc w:val="both"/>
      </w:pPr>
      <w:r>
        <w:drawing>
          <wp:inline distT="0" distB="0" distL="0" distR="0">
            <wp:extent cx="7810500" cy="298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298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22" w:id="556"/>
    <w:p>
      <w:pPr>
        <w:spacing w:after="0"/>
        <w:ind w:left="0"/>
        <w:jc w:val="left"/>
      </w:pPr>
      <w:r>
        <w:rPr>
          <w:rFonts w:ascii="Times New Roman"/>
          <w:b/>
          <w:i w:val="false"/>
          <w:color w:val="000000"/>
        </w:rPr>
        <w:t xml:space="preserve"> Шартты белгілер:</w:t>
      </w:r>
    </w:p>
    <w:bookmarkEnd w:id="556"/>
    <w:bookmarkStart w:name="z623" w:id="557"/>
    <w:p>
      <w:pPr>
        <w:spacing w:after="0"/>
        <w:ind w:left="0"/>
        <w:jc w:val="both"/>
      </w:pPr>
      <w:r>
        <w:rPr>
          <w:rFonts w:ascii="Times New Roman"/>
          <w:b w:val="false"/>
          <w:i w:val="false"/>
          <w:color w:val="000000"/>
          <w:sz w:val="28"/>
        </w:rPr>
        <w:t xml:space="preserve">
      </w:t>
      </w:r>
    </w:p>
    <w:bookmarkEnd w:id="557"/>
    <w:p>
      <w:pPr>
        <w:spacing w:after="0"/>
        <w:ind w:left="0"/>
        <w:jc w:val="both"/>
      </w:pPr>
      <w:r>
        <w:drawing>
          <wp:inline distT="0" distB="0" distL="0" distR="0">
            <wp:extent cx="7810500" cy="203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810500" cy="203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5"/>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header.xml" Type="http://schemas.openxmlformats.org/officeDocument/2006/relationships/header" Id="rId45"/></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