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0639441" w14:textId="063944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хал актілерін тіркеу мәселелері бойынша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Қостанай облысы әкімдігінің 2016 жылғы 12 мамырдағы № 220 қаулысы. Қостанай облысының Әділет департаментінде 2016 жылғы 17 маусымда № 6472 болып тіркелді. Күші жойылды - Қостанай облысы әкімдігінің 2016 жылғы 20 желтоқсандағы № 568 қаулысымен</w:t>
      </w:r>
    </w:p>
    <w:p>
      <w:pPr>
        <w:spacing w:after="0"/>
        <w:ind w:left="0"/>
        <w:jc w:val="left"/>
      </w:pPr>
      <w:r>
        <w:rPr>
          <w:rFonts w:ascii="Times New Roman"/>
          <w:b w:val="false"/>
          <w:i w:val="false"/>
          <w:color w:val="ff0000"/>
          <w:sz w:val="28"/>
        </w:rPr>
        <w:t xml:space="preserve">      Ескерту. Күші жойылды - Қостанай облысы әкімдігінің 20.12.2016 </w:t>
      </w:r>
      <w:r>
        <w:rPr>
          <w:rFonts w:ascii="Times New Roman"/>
          <w:b w:val="false"/>
          <w:i w:val="false"/>
          <w:color w:val="ff0000"/>
          <w:sz w:val="28"/>
        </w:rPr>
        <w:t>№ 568</w:t>
      </w:r>
      <w:r>
        <w:rPr>
          <w:rFonts w:ascii="Times New Roman"/>
          <w:b w:val="false"/>
          <w:i w:val="false"/>
          <w:color w:val="ff0000"/>
          <w:sz w:val="28"/>
        </w:rPr>
        <w:t xml:space="preserve"> қаулысымен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r>
        <w:rPr>
          <w:rFonts w:ascii="Times New Roman"/>
          <w:b w:val="false"/>
          <w:i w:val="false"/>
          <w:color w:val="000000"/>
          <w:sz w:val="28"/>
        </w:rPr>
        <w:t xml:space="preserve">"Мемлекеттік көрсетілетін қызметтер туралы" 2013 жылғы 15 сәуірдегі Қазақстан Республикасы Заңының </w:t>
      </w:r>
      <w:r>
        <w:rPr>
          <w:rFonts w:ascii="Times New Roman"/>
          <w:b w:val="false"/>
          <w:i w:val="false"/>
          <w:color w:val="000000"/>
          <w:sz w:val="28"/>
        </w:rPr>
        <w:t>16-бабына</w:t>
      </w:r>
      <w:r>
        <w:rPr>
          <w:rFonts w:ascii="Times New Roman"/>
          <w:b w:val="false"/>
          <w:i w:val="false"/>
          <w:color w:val="000000"/>
          <w:sz w:val="28"/>
        </w:rPr>
        <w:t xml:space="preserve"> сәйкес Қостанай облысының әкімдігі </w:t>
      </w:r>
      <w:r>
        <w:rPr>
          <w:rFonts w:ascii="Times New Roman"/>
          <w:b/>
          <w:i w:val="false"/>
          <w:color w:val="000000"/>
          <w:sz w:val="28"/>
        </w:rPr>
        <w:t>ҚАУЛЫ ЕТЕДІ:</w:t>
      </w:r>
      <w:r>
        <w:br/>
      </w:r>
      <w:r>
        <w:rPr>
          <w:rFonts w:ascii="Times New Roman"/>
          <w:b w:val="false"/>
          <w:i w:val="false"/>
          <w:color w:val="000000"/>
          <w:sz w:val="28"/>
        </w:rPr>
        <w:t>
      </w:t>
      </w:r>
      <w:r>
        <w:rPr>
          <w:rFonts w:ascii="Times New Roman"/>
          <w:b w:val="false"/>
          <w:i w:val="false"/>
          <w:color w:val="000000"/>
          <w:sz w:val="28"/>
        </w:rPr>
        <w:t>1. Мыналар:</w:t>
      </w:r>
      <w:r>
        <w:br/>
      </w:r>
      <w:r>
        <w:rPr>
          <w:rFonts w:ascii="Times New Roman"/>
          <w:b w:val="false"/>
          <w:i w:val="false"/>
          <w:color w:val="000000"/>
          <w:sz w:val="28"/>
        </w:rPr>
        <w:t>
      </w:t>
      </w:r>
      <w:r>
        <w:rPr>
          <w:rFonts w:ascii="Times New Roman"/>
          <w:b w:val="false"/>
          <w:i w:val="false"/>
          <w:color w:val="000000"/>
          <w:sz w:val="28"/>
        </w:rPr>
        <w:t xml:space="preserve">1)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2)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 "Азаматтық хал актілерін тіркеу туралы қайталама куәліктер немесе анықтамалар беру"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3)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4)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5)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6)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7) осы қаулының </w:t>
      </w:r>
      <w:r>
        <w:rPr>
          <w:rFonts w:ascii="Times New Roman"/>
          <w:b w:val="false"/>
          <w:i w:val="false"/>
          <w:color w:val="000000"/>
          <w:sz w:val="28"/>
        </w:rPr>
        <w:t>7-қосымшасына</w:t>
      </w:r>
      <w:r>
        <w:rPr>
          <w:rFonts w:ascii="Times New Roman"/>
          <w:b w:val="false"/>
          <w:i w:val="false"/>
          <w:color w:val="000000"/>
          <w:sz w:val="28"/>
        </w:rPr>
        <w:t xml:space="preserve"> сәйкес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8) осы қаулының </w:t>
      </w:r>
      <w:r>
        <w:rPr>
          <w:rFonts w:ascii="Times New Roman"/>
          <w:b w:val="false"/>
          <w:i w:val="false"/>
          <w:color w:val="000000"/>
          <w:sz w:val="28"/>
        </w:rPr>
        <w:t>8-қосымшасына</w:t>
      </w:r>
      <w:r>
        <w:rPr>
          <w:rFonts w:ascii="Times New Roman"/>
          <w:b w:val="false"/>
          <w:i w:val="false"/>
          <w:color w:val="000000"/>
          <w:sz w:val="28"/>
        </w:rPr>
        <w:t xml:space="preserve"> сәйкес "Азаматтық хал актілерінің жазбаларын қалпына келтіру" мемлекеттік көрсетілетін қызмет регламенті;</w:t>
      </w:r>
      <w:r>
        <w:br/>
      </w:r>
      <w:r>
        <w:rPr>
          <w:rFonts w:ascii="Times New Roman"/>
          <w:b w:val="false"/>
          <w:i w:val="false"/>
          <w:color w:val="000000"/>
          <w:sz w:val="28"/>
        </w:rPr>
        <w:t>
      </w:t>
      </w:r>
      <w:r>
        <w:rPr>
          <w:rFonts w:ascii="Times New Roman"/>
          <w:b w:val="false"/>
          <w:i w:val="false"/>
          <w:color w:val="000000"/>
          <w:sz w:val="28"/>
        </w:rPr>
        <w:t xml:space="preserve">9) осы қаулының </w:t>
      </w:r>
      <w:r>
        <w:rPr>
          <w:rFonts w:ascii="Times New Roman"/>
          <w:b w:val="false"/>
          <w:i w:val="false"/>
          <w:color w:val="000000"/>
          <w:sz w:val="28"/>
        </w:rPr>
        <w:t>9-қосымшасына</w:t>
      </w:r>
      <w:r>
        <w:rPr>
          <w:rFonts w:ascii="Times New Roman"/>
          <w:b w:val="false"/>
          <w:i w:val="false"/>
          <w:color w:val="000000"/>
          <w:sz w:val="28"/>
        </w:rPr>
        <w:t xml:space="preserve"> сәйкес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 бекітілсін.</w:t>
      </w:r>
      <w:r>
        <w:br/>
      </w:r>
      <w:r>
        <w:rPr>
          <w:rFonts w:ascii="Times New Roman"/>
          <w:b w:val="false"/>
          <w:i w:val="false"/>
          <w:color w:val="000000"/>
          <w:sz w:val="28"/>
        </w:rPr>
        <w:t>
      </w:t>
      </w:r>
      <w:r>
        <w:rPr>
          <w:rFonts w:ascii="Times New Roman"/>
          <w:b w:val="false"/>
          <w:i w:val="false"/>
          <w:color w:val="000000"/>
          <w:sz w:val="28"/>
        </w:rPr>
        <w:t xml:space="preserve">2. Қостанай облысы әкімдігінің 2015 жылғы 28 сәуірдегі </w:t>
      </w:r>
      <w:r>
        <w:rPr>
          <w:rFonts w:ascii="Times New Roman"/>
          <w:b w:val="false"/>
          <w:i w:val="false"/>
          <w:color w:val="000000"/>
          <w:sz w:val="28"/>
        </w:rPr>
        <w:t>№ 406</w:t>
      </w:r>
      <w:r>
        <w:rPr>
          <w:rFonts w:ascii="Times New Roman"/>
          <w:b w:val="false"/>
          <w:i w:val="false"/>
          <w:color w:val="000000"/>
          <w:sz w:val="28"/>
        </w:rPr>
        <w:t xml:space="preserve"> "Азаматтық хал актілерін тіркеу мәселелері бойынша мемлекеттік көрсетілетін қызметтер регламенттерін бекіту туралы" қаулысының (Нормативтік құқықтық актілерді мемлекеттік тіркеу тізілімінде № 5968 болып тіркелген, 2015 жылғы 11 қарашада, 2015 жылғы 13 қарашада, 2015 жылғы 14 қарашада "Қостанай таңы" газетінде жарияланған) күші жойылды деп танылсын.</w:t>
      </w:r>
      <w:r>
        <w:br/>
      </w:r>
      <w:r>
        <w:rPr>
          <w:rFonts w:ascii="Times New Roman"/>
          <w:b w:val="false"/>
          <w:i w:val="false"/>
          <w:color w:val="000000"/>
          <w:sz w:val="28"/>
        </w:rPr>
        <w:t>
      </w:t>
      </w:r>
      <w:r>
        <w:rPr>
          <w:rFonts w:ascii="Times New Roman"/>
          <w:b w:val="false"/>
          <w:i w:val="false"/>
          <w:color w:val="000000"/>
          <w:sz w:val="28"/>
        </w:rPr>
        <w:t>3. Осы қаулының орындалуын бақылау Қостанай облысы әкімі аппаратының басшысы жүктелсін.</w:t>
      </w:r>
      <w:r>
        <w:br/>
      </w:r>
      <w:r>
        <w:rPr>
          <w:rFonts w:ascii="Times New Roman"/>
          <w:b w:val="false"/>
          <w:i w:val="false"/>
          <w:color w:val="000000"/>
          <w:sz w:val="28"/>
        </w:rPr>
        <w:t>
      </w:t>
      </w:r>
      <w:r>
        <w:rPr>
          <w:rFonts w:ascii="Times New Roman"/>
          <w:b w:val="false"/>
          <w:i w:val="false"/>
          <w:color w:val="000000"/>
          <w:sz w:val="28"/>
        </w:rPr>
        <w:t>4. Осы қаулы алғашқы ресми жарияланған күнінен кейін күнтізбелік он күн өткен соң қолданысқа енгізіледі.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Қостанай</w:t>
            </w:r>
            <w:r>
              <w:br/>
            </w:r>
            <w:r>
              <w:rPr>
                <w:rFonts w:ascii="Times New Roman"/>
                <w:b w:val="false"/>
                <w:i/>
                <w:color w:val="000000"/>
                <w:sz w:val="20"/>
              </w:rPr>
              <w:t>облысының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Мұхамбетов</w:t>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1-қосымша</w:t>
                  </w:r>
                </w:p>
              </w:tc>
            </w:tr>
          </w:tbl>
          <w:p/>
        </w:tc>
      </w:tr>
    </w:tbl>
    <w:bookmarkStart w:name="z21" w:id="0"/>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0"/>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"Бала тууды тіркеу, оның ішінде азаматтық хал актілерінің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 </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3) "электрондық үкіметтің" веб-порталы" (бұдан әрі – Портал) www.egov.kz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туу туралы куәлік, енгізілген өзгерістерімен, толықтыруларымен және түзетулерімен туу туралы қайталама куәлік.</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 (бұдан әрі – ЭЦҚ) қойылған электрондық құжат нысанында мемлекеттік қызмет көрсету нәтижесінің берілу күнінің белгіленуі туралы хабарлама жолданады.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33" w:id="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тууды тіркеу, оның ішінде азаматтық хал актілерінің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немесе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әрбір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1 (бір) жұмыс күні;</w:t>
      </w:r>
      <w:r>
        <w:br/>
      </w:r>
      <w:r>
        <w:rPr>
          <w:rFonts w:ascii="Times New Roman"/>
          <w:b w:val="false"/>
          <w:i w:val="false"/>
          <w:color w:val="000000"/>
          <w:sz w:val="28"/>
        </w:rPr>
        <w:t>
      </w:t>
      </w:r>
      <w:r>
        <w:rPr>
          <w:rFonts w:ascii="Times New Roman"/>
          <w:b w:val="false"/>
          <w:i w:val="false"/>
          <w:color w:val="000000"/>
          <w:sz w:val="28"/>
        </w:rPr>
        <w:t>бала тууын бала туған күннен бастап үш жұмыс күні өткеннен кейін тіркеген жағдайда мемлекеттік қызмет күнтізбелік 14 (он төрт) күн ішінде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кезден бастап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r>
        <w:rPr>
          <w:rFonts w:ascii="Times New Roman"/>
          <w:b w:val="false"/>
          <w:i w:val="false"/>
          <w:color w:val="ff0000"/>
          <w:sz w:val="28"/>
        </w:rPr>
        <w:t xml:space="preserve">      Ескерту. 5-тармаққа өзгеріс енгізілді - Қостанай облысы әкімдігінің 22.08.2016 </w:t>
      </w:r>
      <w:r>
        <w:rPr>
          <w:rFonts w:ascii="Times New Roman"/>
          <w:b w:val="false"/>
          <w:i w:val="false"/>
          <w:color w:val="ff0000"/>
          <w:sz w:val="28"/>
        </w:rPr>
        <w:t>№ 220</w:t>
      </w:r>
      <w:r>
        <w:rPr>
          <w:rFonts w:ascii="Times New Roman"/>
          <w:b w:val="false"/>
          <w:i w:val="false"/>
          <w:color w:val="ff0000"/>
          <w:sz w:val="28"/>
        </w:rPr>
        <w:t xml:space="preserve"> қаулысымен (алғашқы ресми жарияланғаннан күнінен кейін күнтізбелік он күн өткен соң қолданысқа енгізіледі).</w:t>
      </w:r>
      <w:r>
        <w:br/>
      </w:r>
      <w:r>
        <w:rPr>
          <w:rFonts w:ascii="Times New Roman"/>
          <w:b w:val="false"/>
          <w:i w:val="false"/>
          <w:color w:val="000000"/>
          <w:sz w:val="28"/>
        </w:rPr>
        <w:t>
</w:t>
      </w:r>
    </w:p>
    <w:bookmarkStart w:name="z49" w:id="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 дайындайды жзәне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баланың туған күнінен бастап екі ай мерзім өткеннен кейін, баланың тууын тіркеген жағдайда мемлекеттік көрсетілетін қызмет күнтізбелік 14 (он төрт) күн ішінде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қарау мерзімі ұзартылған кезден бастап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63" w:id="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w:t>
      </w:r>
      <w:r>
        <w:rPr>
          <w:rFonts w:ascii="Times New Roman"/>
          <w:b w:val="false"/>
          <w:i w:val="false"/>
          <w:color w:val="000000"/>
          <w:sz w:val="28"/>
        </w:rPr>
        <w:t>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көзделген тізбеге сәйкес құжаттардың толық емес топтамасын берген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(бұдан әрі - тиісті құжаттардың қабылданғаны туралы қолхат) қолхат береді;</w:t>
      </w:r>
      <w:r>
        <w:br/>
      </w:r>
      <w:r>
        <w:rPr>
          <w:rFonts w:ascii="Times New Roman"/>
          <w:b w:val="false"/>
          <w:i w:val="false"/>
          <w:color w:val="000000"/>
          <w:sz w:val="28"/>
        </w:rPr>
        <w:t>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құпияларды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3) Мемлекеттік корпорация қызметкері құжаттар топтамасын көрсетілетін қызметті берушіге курьерлік немесе осыған уәкілетті өзге де байланыс арқылы жолдайды, 1 (бір) күн ішінде;</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7-тармағында</w:t>
      </w:r>
      <w:r>
        <w:rPr>
          <w:rFonts w:ascii="Times New Roman"/>
          <w:b w:val="false"/>
          <w:i w:val="false"/>
          <w:color w:val="000000"/>
          <w:sz w:val="28"/>
        </w:rPr>
        <w:t xml:space="preserve"> көрсетілген мерзімде Мемлекеттік корпорацияға дайындайды және Мемлекеттік корпорацияға жолдайды;</w:t>
      </w:r>
      <w:r>
        <w:br/>
      </w:r>
      <w:r>
        <w:rPr>
          <w:rFonts w:ascii="Times New Roman"/>
          <w:b w:val="false"/>
          <w:i w:val="false"/>
          <w:color w:val="000000"/>
          <w:sz w:val="28"/>
        </w:rPr>
        <w:t>
      </w:t>
      </w:r>
      <w:r>
        <w:rPr>
          <w:rFonts w:ascii="Times New Roman"/>
          <w:b w:val="false"/>
          <w:i w:val="false"/>
          <w:color w:val="000000"/>
          <w:sz w:val="28"/>
        </w:rPr>
        <w:t>5) Мемлекеттік корпорацияда дайын құжаттарды беру көрсетілетін қызметті алушының (немесе нотариатта куәландырылған сенімхат бойынша өкілінің) жеке басын куәландыратын құжатты көрсеткен кезде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халыққа қызмет көрсету орталығымен өзара іс-қимыл тәртібінің және мемлекеттік қызмет көрсету процесінде ақпараттық жүйелерді қолдану тәртібінің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w:t>
                  </w:r>
                  <w:r>
                    <w:br/>
                  </w:r>
                  <w:r>
                    <w:rPr>
                      <w:rFonts w:ascii="Times New Roman"/>
                      <w:b w:val="false"/>
                      <w:i w:val="false"/>
                      <w:color w:val="000000"/>
                      <w:sz w:val="20"/>
                    </w:rPr>
                    <w:t>ішінде азаматтық хал</w:t>
                  </w:r>
                  <w:r>
                    <w:br/>
                  </w:r>
                  <w:r>
                    <w:rPr>
                      <w:rFonts w:ascii="Times New Roman"/>
                      <w:b w:val="false"/>
                      <w:i w:val="false"/>
                      <w:color w:val="000000"/>
                      <w:sz w:val="20"/>
                    </w:rPr>
                    <w:t>актілерінің жазбаларына</w:t>
                  </w:r>
                  <w:r>
                    <w:br/>
                  </w:r>
                  <w:r>
                    <w:rPr>
                      <w:rFonts w:ascii="Times New Roman"/>
                      <w:b w:val="false"/>
                      <w:i w:val="false"/>
                      <w:color w:val="000000"/>
                      <w:sz w:val="20"/>
                    </w:rPr>
                    <w:t>өзгерістер, толықтырулар</w:t>
                  </w:r>
                  <w:r>
                    <w:br/>
                  </w:r>
                  <w:r>
                    <w:rPr>
                      <w:rFonts w:ascii="Times New Roman"/>
                      <w:b w:val="false"/>
                      <w:i w:val="false"/>
                      <w:color w:val="000000"/>
                      <w:sz w:val="20"/>
                    </w:rPr>
                    <w:t>ментүзетулер енгізу"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tc>
      </w:tr>
    </w:tbl>
    <w:bookmarkStart w:name="z83" w:id="4"/>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5"/>
    <w:p>
      <w:pPr>
        <w:spacing w:after="0"/>
        <w:ind w:left="0"/>
        <w:jc w:val="left"/>
      </w:pPr>
      <w:r>
        <w:rPr>
          <w:rFonts w:ascii="Times New Roman"/>
          <w:b/>
          <w:i w:val="false"/>
          <w:color w:val="000000"/>
        </w:rPr>
        <w:t xml:space="preserve"> Шартты белгілер мен қысқартулар:</w:t>
      </w:r>
    </w:p>
    <w:bookmarkEnd w:id="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тууды тіркеу, оның ішінде</w:t>
                  </w:r>
                  <w:r>
                    <w:br/>
                  </w:r>
                  <w:r>
                    <w:rPr>
                      <w:rFonts w:ascii="Times New Roman"/>
                      <w:b w:val="false"/>
                      <w:i w:val="false"/>
                      <w:color w:val="000000"/>
                      <w:sz w:val="20"/>
                    </w:rPr>
                    <w:t>азаматтық хал актілерінің</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2-қосымша</w:t>
                  </w:r>
                </w:p>
              </w:tc>
            </w:tr>
          </w:tbl>
          <w:p/>
        </w:tc>
      </w:tr>
    </w:tbl>
    <w:bookmarkStart w:name="z88" w:id="6"/>
    <w:p>
      <w:pPr>
        <w:spacing w:after="0"/>
        <w:ind w:left="0"/>
        <w:jc w:val="left"/>
      </w:pPr>
      <w:r>
        <w:rPr>
          <w:rFonts w:ascii="Times New Roman"/>
          <w:b/>
          <w:i w:val="false"/>
          <w:color w:val="000000"/>
        </w:rPr>
        <w:t xml:space="preserve"> "Бала тууды тіркеу, оның ішінде азаматтық хал актілерінің жазбаларына өзгерістер, толықтырулар мен түзетулер енгізу" мемлекеттік қызмет көрсетудің бизнес-процестерінің анықтамалығы</w:t>
      </w:r>
    </w:p>
    <w:bookmarkEnd w:id="6"/>
    <w:p>
      <w:pPr>
        <w:spacing w:after="0"/>
        <w:ind w:left="0"/>
        <w:jc w:val="left"/>
      </w:pPr>
      <w:r>
        <w:rPr>
          <w:rFonts w:ascii="Times New Roman"/>
          <w:b w:val="false"/>
          <w:i w:val="false"/>
          <w:color w:val="ff0000"/>
          <w:sz w:val="28"/>
        </w:rPr>
        <w:t xml:space="preserve">      Ескерту. 2-қосымша жаңа редакцияда - Қостанай облысы әкімдігінің 22.08.2016 </w:t>
      </w:r>
      <w:r>
        <w:rPr>
          <w:rFonts w:ascii="Times New Roman"/>
          <w:b w:val="false"/>
          <w:i w:val="false"/>
          <w:color w:val="ff0000"/>
          <w:sz w:val="28"/>
        </w:rPr>
        <w:t>№ 220</w:t>
      </w:r>
      <w:r>
        <w:rPr>
          <w:rFonts w:ascii="Times New Roman"/>
          <w:b w:val="false"/>
          <w:i w:val="false"/>
          <w:color w:val="ff0000"/>
          <w:sz w:val="28"/>
        </w:rPr>
        <w:t xml:space="preserve"> қаулысымен (алғашқы ресми жарияланғаннан күнінен кейін күнтізбелік он күн өткен соң қолданысқа енгізіледі).</w:t>
      </w:r>
      <w:r>
        <w:br/>
      </w:r>
      <w:r>
        <w:rPr>
          <w:rFonts w:ascii="Times New Roman"/>
          <w:b w:val="false"/>
          <w:i w:val="false"/>
          <w:color w:val="000000"/>
          <w:sz w:val="28"/>
        </w:rPr>
        <w:t>
      </w:t>
      </w:r>
    </w:p>
    <w:p>
      <w:pPr>
        <w:spacing w:after="0"/>
        <w:ind w:left="0"/>
        <w:jc w:val="both"/>
      </w:pPr>
      <w:r>
        <w:drawing>
          <wp:inline distT="0" distB="0" distL="0" distR="0">
            <wp:extent cx="78105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90" w:id="7"/>
    <w:p>
      <w:pPr>
        <w:spacing w:after="0"/>
        <w:ind w:left="0"/>
        <w:jc w:val="left"/>
      </w:pPr>
      <w:r>
        <w:rPr>
          <w:rFonts w:ascii="Times New Roman"/>
          <w:b/>
          <w:i w:val="false"/>
          <w:color w:val="000000"/>
        </w:rPr>
        <w:t xml:space="preserve"> Шартты белгілер</w:t>
      </w:r>
    </w:p>
    <w:bookmarkEnd w:id="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302500" cy="585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02500" cy="585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2-қосымша</w:t>
                  </w:r>
                </w:p>
              </w:tc>
            </w:tr>
          </w:tbl>
          <w:p/>
        </w:tc>
      </w:tr>
    </w:tbl>
    <w:bookmarkStart w:name="z93" w:id="8"/>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көрсетілетін қызмет регламенті</w:t>
      </w:r>
      <w:r>
        <w:br/>
      </w:r>
      <w:r>
        <w:rPr>
          <w:rFonts w:ascii="Times New Roman"/>
          <w:b/>
          <w:i w:val="false"/>
          <w:color w:val="000000"/>
        </w:rPr>
        <w:t>1. Жалпы ережелер</w:t>
      </w:r>
    </w:p>
    <w:bookmarkEnd w:id="8"/>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1.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"Азаматтық хал актілерін тіркеу туралы қайталама куәліктер немесе анықтамалар беру" </w:t>
      </w:r>
      <w:r>
        <w:rPr>
          <w:rFonts w:ascii="Times New Roman"/>
          <w:b w:val="false"/>
          <w:i w:val="false"/>
          <w:color w:val="000000"/>
          <w:sz w:val="28"/>
        </w:rPr>
        <w:t>мемлекеттік қызметін</w:t>
      </w:r>
      <w:r>
        <w:rPr>
          <w:rFonts w:ascii="Times New Roman"/>
          <w:b w:val="false"/>
          <w:i w:val="false"/>
          <w:color w:val="000000"/>
          <w:sz w:val="28"/>
        </w:rPr>
        <w:t xml:space="preserve"> (бұдан әрі – Стандарт)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1)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2) "электрондық үкіметтің" www.egov.kz веб-порталы"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1) Мемлекеттік корпорацияда - қағаз жеткізгіштегі қайталама куәлік немесе электрондық құжат нысанындағы көрсетілетін қызметті берушінің уәкілетті тұлғасының электрондық цифрлық қолтаңбасымен (бұдан әрі – ЭЦҚ) куәландырылған азаматтық хал актілерін тіркеу туралы анықтама беру;</w:t>
      </w:r>
      <w:r>
        <w:br/>
      </w:r>
      <w:r>
        <w:rPr>
          <w:rFonts w:ascii="Times New Roman"/>
          <w:b w:val="false"/>
          <w:i w:val="false"/>
          <w:color w:val="000000"/>
          <w:sz w:val="28"/>
        </w:rPr>
        <w:t>
      </w:t>
      </w:r>
      <w:r>
        <w:rPr>
          <w:rFonts w:ascii="Times New Roman"/>
          <w:b w:val="false"/>
          <w:i w:val="false"/>
          <w:color w:val="000000"/>
          <w:sz w:val="28"/>
        </w:rPr>
        <w:t>2) Порталда:</w:t>
      </w:r>
      <w:r>
        <w:br/>
      </w:r>
      <w:r>
        <w:rPr>
          <w:rFonts w:ascii="Times New Roman"/>
          <w:b w:val="false"/>
          <w:i w:val="false"/>
          <w:color w:val="000000"/>
          <w:sz w:val="28"/>
        </w:rPr>
        <w:t>
      </w:t>
      </w:r>
      <w:r>
        <w:rPr>
          <w:rFonts w:ascii="Times New Roman"/>
          <w:b w:val="false"/>
          <w:i w:val="false"/>
          <w:color w:val="000000"/>
          <w:sz w:val="28"/>
        </w:rPr>
        <w:t>қайталама куәлік алған кезде - электрондық құжат нысанындағы көрсетілетін қызметті берушінің уәкілетті тұлғасының ЭЦҚ куәландырылған электрондық өтінішті қабылдағаны туралы хабарлама;</w:t>
      </w:r>
      <w:r>
        <w:br/>
      </w:r>
      <w:r>
        <w:rPr>
          <w:rFonts w:ascii="Times New Roman"/>
          <w:b w:val="false"/>
          <w:i w:val="false"/>
          <w:color w:val="000000"/>
          <w:sz w:val="28"/>
        </w:rPr>
        <w:t>
      </w:t>
      </w:r>
      <w:r>
        <w:rPr>
          <w:rFonts w:ascii="Times New Roman"/>
          <w:b w:val="false"/>
          <w:i w:val="false"/>
          <w:color w:val="000000"/>
          <w:sz w:val="28"/>
        </w:rPr>
        <w:t>электрондық құжат нысанындағы көрсетілетін қызметті берушінің уәкілетті тұлғасының ЭЦҚ куәландырылған азаматтық хал актілерін тіркеу туралы анықтамалар алу.</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106" w:id="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9"/>
    <w:p>
      <w:pPr>
        <w:spacing w:after="0"/>
        <w:ind w:left="0"/>
        <w:jc w:val="left"/>
      </w:pPr>
      <w:r>
        <w:rPr>
          <w:rFonts w:ascii="Times New Roman"/>
          <w:b w:val="false"/>
          <w:i w:val="false"/>
          <w:color w:val="000000"/>
          <w:sz w:val="28"/>
        </w:rPr>
        <w:t>      </w:t>
      </w:r>
      <w:r>
        <w:rPr>
          <w:rFonts w:ascii="Times New Roman"/>
          <w:b w:val="false"/>
          <w:i w:val="false"/>
          <w:color w:val="000000"/>
          <w:sz w:val="28"/>
        </w:rPr>
        <w:t>4. Мемлекеттік қызмет көрсетілетін қызметті берушінің құрылымдық бөлімшелері (қызметкерлері) арқылы көрсетілмейді.</w:t>
      </w:r>
      <w:r>
        <w:br/>
      </w:r>
      <w:r>
        <w:rPr>
          <w:rFonts w:ascii="Times New Roman"/>
          <w:b w:val="false"/>
          <w:i w:val="false"/>
          <w:color w:val="000000"/>
          <w:sz w:val="28"/>
        </w:rPr>
        <w:t>
</w:t>
      </w:r>
    </w:p>
    <w:bookmarkStart w:name="z108" w:id="1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0"/>
    <w:p>
      <w:pPr>
        <w:spacing w:after="0"/>
        <w:ind w:left="0"/>
        <w:jc w:val="left"/>
      </w:pPr>
      <w:r>
        <w:rPr>
          <w:rFonts w:ascii="Times New Roman"/>
          <w:b w:val="false"/>
          <w:i w:val="false"/>
          <w:color w:val="000000"/>
          <w:sz w:val="28"/>
        </w:rPr>
        <w:t>      </w:t>
      </w:r>
      <w:r>
        <w:rPr>
          <w:rFonts w:ascii="Times New Roman"/>
          <w:b w:val="false"/>
          <w:i w:val="false"/>
          <w:color w:val="000000"/>
          <w:sz w:val="28"/>
        </w:rPr>
        <w:t>5. Мемлекеттік қызмет көрсетілетін қызметті берушінің құрылымдық бөлімшелері (қызметкерлері) арқылы көрсетілмейді.</w:t>
      </w:r>
      <w:r>
        <w:br/>
      </w:r>
      <w:r>
        <w:rPr>
          <w:rFonts w:ascii="Times New Roman"/>
          <w:b w:val="false"/>
          <w:i w:val="false"/>
          <w:color w:val="000000"/>
          <w:sz w:val="28"/>
        </w:rPr>
        <w:t>
</w:t>
      </w:r>
    </w:p>
    <w:bookmarkStart w:name="z110" w:id="1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11"/>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 топтамасын толық бермеген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көрсетілетін қызметті алушыдан ақпараттық жүйелерде қамтылған заңмен қорғалатын құпияны құрайтын мәліметтерді пайдалануға жазбаша келісімін алады;</w:t>
      </w:r>
      <w:r>
        <w:br/>
      </w:r>
      <w:r>
        <w:rPr>
          <w:rFonts w:ascii="Times New Roman"/>
          <w:b w:val="false"/>
          <w:i w:val="false"/>
          <w:color w:val="000000"/>
          <w:sz w:val="28"/>
        </w:rPr>
        <w:t>
      </w:t>
      </w:r>
      <w:r>
        <w:rPr>
          <w:rFonts w:ascii="Times New Roman"/>
          <w:b w:val="false"/>
          <w:i w:val="false"/>
          <w:color w:val="000000"/>
          <w:sz w:val="28"/>
        </w:rPr>
        <w:t>2)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 мемлекеттік қызмет көрсету нәтижесін дайындайды және Мемлекеттік корпорацияға </w:t>
      </w:r>
      <w:r>
        <w:rPr>
          <w:rFonts w:ascii="Times New Roman"/>
          <w:b w:val="false"/>
          <w:i w:val="false"/>
          <w:color w:val="000000"/>
          <w:sz w:val="28"/>
        </w:rPr>
        <w:t>Стандарттың</w:t>
      </w:r>
      <w:r>
        <w:rPr>
          <w:rFonts w:ascii="Times New Roman"/>
          <w:b w:val="false"/>
          <w:i w:val="false"/>
          <w:color w:val="000000"/>
          <w:sz w:val="28"/>
        </w:rPr>
        <w:t xml:space="preserve"> 4-тармағында</w:t>
      </w:r>
      <w:r>
        <w:rPr>
          <w:rFonts w:ascii="Times New Roman"/>
          <w:b w:val="false"/>
          <w:i w:val="false"/>
          <w:color w:val="000000"/>
          <w:sz w:val="28"/>
        </w:rPr>
        <w:t xml:space="preserve"> көрсетілген мерзімде жібереді;</w:t>
      </w:r>
      <w:r>
        <w:br/>
      </w:r>
      <w:r>
        <w:rPr>
          <w:rFonts w:ascii="Times New Roman"/>
          <w:b w:val="false"/>
          <w:i w:val="false"/>
          <w:color w:val="000000"/>
          <w:sz w:val="28"/>
        </w:rPr>
        <w:t>
      </w:t>
      </w:r>
      <w:r>
        <w:rPr>
          <w:rFonts w:ascii="Times New Roman"/>
          <w:b w:val="false"/>
          <w:i w:val="false"/>
          <w:color w:val="000000"/>
          <w:sz w:val="28"/>
        </w:rPr>
        <w:t>4)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өкілінің)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7. Портал арқылы мемлекеттік қызмет көрсету кезінде көрсетілетін қызметті беруші мен көрсетілетін қызметті алушының іс-қимыл тәртібін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Порталда көрсетілетін қызметті алушының "жеке кабинетінде" электрондық сұрау салудың мәртебесі мен мемлекеттік қызмет көрсетудің мерзімі туралы хабарламаны көрсетілетін қызметті алушының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жіберуі;</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функционалдық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8.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1-қосымша</w:t>
                  </w:r>
                </w:p>
              </w:tc>
            </w:tr>
          </w:tbl>
          <w:p/>
        </w:tc>
      </w:tr>
    </w:tbl>
    <w:bookmarkStart w:name="z130" w:id="12"/>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1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0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00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2" w:id="13"/>
    <w:p>
      <w:pPr>
        <w:spacing w:after="0"/>
        <w:ind w:left="0"/>
        <w:jc w:val="left"/>
      </w:pPr>
      <w:r>
        <w:rPr>
          <w:rFonts w:ascii="Times New Roman"/>
          <w:b/>
          <w:i w:val="false"/>
          <w:color w:val="000000"/>
        </w:rPr>
        <w:t xml:space="preserve"> Шартты белгілер мен қысқартулар:</w:t>
      </w:r>
    </w:p>
    <w:bookmarkEnd w:id="1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хал актілерін тіркеу</w:t>
                  </w:r>
                  <w:r>
                    <w:br/>
                  </w:r>
                  <w:r>
                    <w:rPr>
                      <w:rFonts w:ascii="Times New Roman"/>
                      <w:b w:val="false"/>
                      <w:i w:val="false"/>
                      <w:color w:val="000000"/>
                      <w:sz w:val="20"/>
                    </w:rPr>
                    <w:t>туралы қайталама куәліктер</w:t>
                  </w:r>
                  <w:r>
                    <w:br/>
                  </w:r>
                  <w:r>
                    <w:rPr>
                      <w:rFonts w:ascii="Times New Roman"/>
                      <w:b w:val="false"/>
                      <w:i w:val="false"/>
                      <w:color w:val="000000"/>
                      <w:sz w:val="20"/>
                    </w:rPr>
                    <w:t>немесе анықтамалар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2-қосымша</w:t>
                  </w:r>
                </w:p>
              </w:tc>
            </w:tr>
          </w:tbl>
          <w:p/>
        </w:tc>
      </w:tr>
    </w:tbl>
    <w:bookmarkStart w:name="z135" w:id="14"/>
    <w:p>
      <w:pPr>
        <w:spacing w:after="0"/>
        <w:ind w:left="0"/>
        <w:jc w:val="left"/>
      </w:pPr>
      <w:r>
        <w:rPr>
          <w:rFonts w:ascii="Times New Roman"/>
          <w:b/>
          <w:i w:val="false"/>
          <w:color w:val="000000"/>
        </w:rPr>
        <w:t xml:space="preserve"> "Азаматтық хал актілерін тіркеу туралы қайталама куәліктер немесе анықтамалар беру" мемлекеттік қызмет көрсетудің бизнес-процестерінің анықтамалығы</w:t>
      </w:r>
    </w:p>
    <w:bookmarkEnd w:id="1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 w:id="15"/>
    <w:p>
      <w:pPr>
        <w:spacing w:after="0"/>
        <w:ind w:left="0"/>
        <w:jc w:val="left"/>
      </w:pPr>
      <w:r>
        <w:rPr>
          <w:rFonts w:ascii="Times New Roman"/>
          <w:b/>
          <w:i w:val="false"/>
          <w:color w:val="000000"/>
        </w:rPr>
        <w:t xml:space="preserve"> Шартты белгілер</w:t>
      </w:r>
    </w:p>
    <w:bookmarkEnd w:id="1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3-қосымша</w:t>
                  </w:r>
                </w:p>
              </w:tc>
            </w:tr>
          </w:tbl>
          <w:p/>
        </w:tc>
      </w:tr>
    </w:tbl>
    <w:bookmarkStart w:name="z140" w:id="16"/>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16"/>
    <w:p>
      <w:pPr>
        <w:spacing w:after="0"/>
        <w:ind w:left="0"/>
        <w:jc w:val="left"/>
      </w:pPr>
      <w:r>
        <w:rPr>
          <w:rFonts w:ascii="Times New Roman"/>
          <w:b w:val="false"/>
          <w:i w:val="false"/>
          <w:color w:val="000000"/>
          <w:sz w:val="28"/>
        </w:rPr>
        <w:t>      </w:t>
      </w:r>
      <w:r>
        <w:rPr>
          <w:rFonts w:ascii="Times New Roman"/>
          <w:b w:val="false"/>
          <w:i w:val="false"/>
          <w:color w:val="000000"/>
          <w:sz w:val="28"/>
        </w:rPr>
        <w:t>1.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 xml:space="preserve">"Азаматтарға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w:t>
      </w:r>
      <w:r>
        <w:br/>
      </w:r>
      <w:r>
        <w:rPr>
          <w:rFonts w:ascii="Times New Roman"/>
          <w:b w:val="false"/>
          <w:i w:val="false"/>
          <w:color w:val="000000"/>
          <w:sz w:val="28"/>
        </w:rPr>
        <w:t>
      </w:t>
      </w:r>
      <w:r>
        <w:rPr>
          <w:rFonts w:ascii="Times New Roman"/>
          <w:b w:val="false"/>
          <w:i w:val="false"/>
          <w:color w:val="000000"/>
          <w:sz w:val="28"/>
        </w:rPr>
        <w:t>3) "электрондық үкіметтің" www.egov.kz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көрсету кезінде қағаз жеткізгіштегі атын, әкесінің атын, тегін ауыстыруды мемлекеттік тіркеу туралы куәлік, енгізілген өзгерістерімен, толықтыруларымен және түзетулерімен атын, әкесінің атын, тегін ауыстыру туралы қайталама куәлік.</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өтініштің қабылданғаны және атын, әкесінің атын, тегін ауыстыруды тіркеу күнінің тағайындалғаны туралы хабарлама жолданады.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нәтижесінің нысаны: қағаз түрінде.</w:t>
      </w:r>
      <w:r>
        <w:br/>
      </w:r>
      <w:r>
        <w:rPr>
          <w:rFonts w:ascii="Times New Roman"/>
          <w:b w:val="false"/>
          <w:i w:val="false"/>
          <w:color w:val="000000"/>
          <w:sz w:val="28"/>
        </w:rPr>
        <w:t>
</w:t>
      </w:r>
    </w:p>
    <w:bookmarkStart w:name="z152" w:id="1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1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"Атын, әкесінің атын, тегін ауыстыруды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немесе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166" w:id="1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18"/>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күнтізбелік 14 (он төрт) күн - құжаттар топтамасын тапсырған кезден бастап,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актісі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178" w:id="1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19"/>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емес топтамасын берген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құжаттардың толық топтамасын берген жағдайда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рәсімдеуге қабылдаған Мемлекеттік корпорация қызметкерінің тегі, аты, әкесінің аты (бар болған жағдайда), көрсетілетін қызметті алушының тегі, аты, әкесінің аты (бар болған жағдайда), уәкілетті өкілдің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беруші мемлекеттік қызмет көрсету нәтижесін дайындайды және </w:t>
      </w:r>
      <w:r>
        <w:rPr>
          <w:rFonts w:ascii="Times New Roman"/>
          <w:b w:val="false"/>
          <w:i w:val="false"/>
          <w:color w:val="000000"/>
          <w:sz w:val="28"/>
        </w:rPr>
        <w:t>Регламенттің</w:t>
      </w:r>
      <w:r>
        <w:rPr>
          <w:rFonts w:ascii="Times New Roman"/>
          <w:b w:val="false"/>
          <w:i w:val="false"/>
          <w:color w:val="000000"/>
          <w:sz w:val="28"/>
        </w:rPr>
        <w:t xml:space="preserve"> 7-тармағында</w:t>
      </w:r>
      <w:r>
        <w:rPr>
          <w:rFonts w:ascii="Times New Roman"/>
          <w:b w:val="false"/>
          <w:i w:val="false"/>
          <w:color w:val="000000"/>
          <w:sz w:val="28"/>
        </w:rPr>
        <w:t xml:space="preserve"> көрсетілген мерзімде Мемлекеттік корпорацияға жібереді;</w:t>
      </w:r>
      <w:r>
        <w:br/>
      </w:r>
      <w:r>
        <w:rPr>
          <w:rFonts w:ascii="Times New Roman"/>
          <w:b w:val="false"/>
          <w:i w:val="false"/>
          <w:color w:val="000000"/>
          <w:sz w:val="28"/>
        </w:rPr>
        <w:t>
      </w:t>
      </w:r>
      <w:r>
        <w:rPr>
          <w:rFonts w:ascii="Times New Roman"/>
          <w:b w:val="false"/>
          <w:i w:val="false"/>
          <w:color w:val="000000"/>
          <w:sz w:val="28"/>
        </w:rPr>
        <w:t>4)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оның өкілінің)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берушінің және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(бұдан әрі – ЖСН), ЭЦҚ арқылы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алушының электрондық сұрау салуын өңдеу (тексеру, тіркеу);</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қызметін регламентіне</w:t>
                  </w:r>
                  <w:r>
                    <w:br/>
                  </w:r>
                  <w:r>
                    <w:rPr>
                      <w:rFonts w:ascii="Times New Roman"/>
                      <w:b w:val="false"/>
                      <w:i w:val="false"/>
                      <w:color w:val="000000"/>
                      <w:sz w:val="20"/>
                    </w:rPr>
                    <w:t>1-қосымша</w:t>
                  </w:r>
                </w:p>
              </w:tc>
            </w:tr>
          </w:tbl>
          <w:p/>
        </w:tc>
      </w:tr>
    </w:tbl>
    <w:bookmarkStart w:name="z198" w:id="20"/>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2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0" w:id="21"/>
    <w:p>
      <w:pPr>
        <w:spacing w:after="0"/>
        <w:ind w:left="0"/>
        <w:jc w:val="left"/>
      </w:pPr>
      <w:r>
        <w:rPr>
          <w:rFonts w:ascii="Times New Roman"/>
          <w:b/>
          <w:i w:val="false"/>
          <w:color w:val="000000"/>
        </w:rPr>
        <w:t xml:space="preserve"> Шартты белгілер мен қысқартулар:</w:t>
      </w:r>
    </w:p>
    <w:bookmarkEnd w:id="2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599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99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"Атын, әкесінің атын, тегін</w:t>
                  </w:r>
                  <w:r>
                    <w:br/>
                  </w:r>
                  <w:r>
                    <w:rPr>
                      <w:rFonts w:ascii="Times New Roman"/>
                      <w:b w:val="false"/>
                      <w:i w:val="false"/>
                      <w:color w:val="000000"/>
                      <w:sz w:val="20"/>
                    </w:rPr>
                    <w:t>ауыстыруды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қызметін регламентіне</w:t>
                  </w:r>
                  <w:r>
                    <w:br/>
                  </w:r>
                  <w:r>
                    <w:rPr>
                      <w:rFonts w:ascii="Times New Roman"/>
                      <w:b w:val="false"/>
                      <w:i w:val="false"/>
                      <w:color w:val="000000"/>
                      <w:sz w:val="20"/>
                    </w:rPr>
                    <w:t>2-қосымша</w:t>
                  </w:r>
                </w:p>
              </w:tc>
            </w:tr>
          </w:tbl>
          <w:p/>
        </w:tc>
      </w:tr>
    </w:tbl>
    <w:bookmarkStart w:name="z203" w:id="22"/>
    <w:p>
      <w:pPr>
        <w:spacing w:after="0"/>
        <w:ind w:left="0"/>
        <w:jc w:val="left"/>
      </w:pPr>
      <w:r>
        <w:rPr>
          <w:rFonts w:ascii="Times New Roman"/>
          <w:b/>
          <w:i w:val="false"/>
          <w:color w:val="000000"/>
        </w:rPr>
        <w:t xml:space="preserve"> Атын, әкесінің атын, тегін ауыстыруды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бизнес-процестеріәнің анықтамалығы</w:t>
      </w:r>
    </w:p>
    <w:bookmarkEnd w:id="2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 w:id="23"/>
    <w:p>
      <w:pPr>
        <w:spacing w:after="0"/>
        <w:ind w:left="0"/>
        <w:jc w:val="left"/>
      </w:pPr>
      <w:r>
        <w:rPr>
          <w:rFonts w:ascii="Times New Roman"/>
          <w:b/>
          <w:i w:val="false"/>
          <w:color w:val="000000"/>
        </w:rPr>
        <w:t xml:space="preserve"> Шартты белгілер</w:t>
      </w:r>
    </w:p>
    <w:bookmarkEnd w:id="2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4-қосымша</w:t>
                  </w:r>
                </w:p>
              </w:tc>
            </w:tr>
          </w:tbl>
          <w:p/>
        </w:tc>
      </w:tr>
    </w:tbl>
    <w:bookmarkStart w:name="z208" w:id="24"/>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24"/>
    <w:p>
      <w:pPr>
        <w:spacing w:after="0"/>
        <w:ind w:left="0"/>
        <w:jc w:val="left"/>
      </w:pPr>
      <w:r>
        <w:rPr>
          <w:rFonts w:ascii="Times New Roman"/>
          <w:b w:val="false"/>
          <w:i w:val="false"/>
          <w:color w:val="000000"/>
          <w:sz w:val="28"/>
        </w:rPr>
        <w:t>      </w:t>
      </w:r>
      <w:r>
        <w:rPr>
          <w:rFonts w:ascii="Times New Roman"/>
          <w:b w:val="false"/>
          <w:i w:val="false"/>
          <w:color w:val="000000"/>
          <w:sz w:val="28"/>
        </w:rPr>
        <w:t>1. "Қайтыс болуды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қайтыс болу туралы куәлік (анықтама), енгізілген өзгерістерімен, толықтыруларымен және түзетулерімен қайтыс болу туралы қайталама куәлік (анықтама).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218" w:id="25"/>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25"/>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берушіге жүгінген кезде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"Қайтыс болуды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9-тармағына</w:t>
      </w:r>
      <w:r>
        <w:rPr>
          <w:rFonts w:ascii="Times New Roman"/>
          <w:b w:val="false"/>
          <w:i w:val="false"/>
          <w:color w:val="000000"/>
          <w:sz w:val="28"/>
        </w:rPr>
        <w:t xml:space="preserve"> (бұдан әрі – Стандарт) сәйкес көрсетілетін қызметті берушінің өтінішті және құжаттарды (бұдан әрі – құжаттар топтамасы) қабылдауы болып табылады. </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1 (бір) жұмыс күні;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 </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кеғңсе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233" w:id="26"/>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26"/>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246" w:id="27"/>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27"/>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емес топтамасын берген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құжаттарды қабыдаудан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3)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7-тармағында</w:t>
      </w:r>
      <w:r>
        <w:rPr>
          <w:rFonts w:ascii="Times New Roman"/>
          <w:b w:val="false"/>
          <w:i w:val="false"/>
          <w:color w:val="000000"/>
          <w:sz w:val="28"/>
        </w:rPr>
        <w:t xml:space="preserve"> көрсетілген мерзімде дайындайды;</w:t>
      </w:r>
      <w:r>
        <w:br/>
      </w:r>
      <w:r>
        <w:rPr>
          <w:rFonts w:ascii="Times New Roman"/>
          <w:b w:val="false"/>
          <w:i w:val="false"/>
          <w:color w:val="000000"/>
          <w:sz w:val="28"/>
        </w:rPr>
        <w:t>
      </w:t>
      </w:r>
      <w:r>
        <w:rPr>
          <w:rFonts w:ascii="Times New Roman"/>
          <w:b w:val="false"/>
          <w:i w:val="false"/>
          <w:color w:val="000000"/>
          <w:sz w:val="28"/>
        </w:rPr>
        <w:t>5) Мемлекеттік корпорацияда дайын құжаттарды беру көрсетілетін қызметті алушының (немесе нотариат куәландырған сенімхат бойынша өкілінің) жеке басын куәландыратын құжатты ұсынған кезде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"Қайтыс болуды тіркеу, оның</w:t>
                  </w:r>
                  <w:r>
                    <w:br/>
                  </w:r>
                  <w:r>
                    <w:rPr>
                      <w:rFonts w:ascii="Times New Roman"/>
                      <w:b w:val="false"/>
                      <w:i w:val="false"/>
                      <w:color w:val="000000"/>
                      <w:sz w:val="20"/>
                    </w:rPr>
                    <w:t>ішінде 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p/>
        </w:tc>
      </w:tr>
    </w:tbl>
    <w:bookmarkStart w:name="z258" w:id="28"/>
    <w:p>
      <w:pPr>
        <w:spacing w:after="0"/>
        <w:ind w:left="0"/>
        <w:jc w:val="left"/>
      </w:pPr>
      <w:r>
        <w:rPr>
          <w:rFonts w:ascii="Times New Roman"/>
          <w:b/>
          <w:i w:val="false"/>
          <w:color w:val="000000"/>
        </w:rPr>
        <w:t xml:space="preserve"> "Қайтыс болуды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28"/>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4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434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0" w:id="29"/>
    <w:p>
      <w:pPr>
        <w:spacing w:after="0"/>
        <w:ind w:left="0"/>
        <w:jc w:val="left"/>
      </w:pPr>
      <w:r>
        <w:rPr>
          <w:rFonts w:ascii="Times New Roman"/>
          <w:b/>
          <w:i w:val="false"/>
          <w:color w:val="000000"/>
        </w:rPr>
        <w:t xml:space="preserve"> Шартты белгілер</w:t>
      </w:r>
    </w:p>
    <w:bookmarkEnd w:id="29"/>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5-қосымша</w:t>
                  </w:r>
                </w:p>
              </w:tc>
            </w:tr>
          </w:tbl>
          <w:p/>
        </w:tc>
      </w:tr>
    </w:tbl>
    <w:bookmarkStart w:name="z263" w:id="30"/>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30"/>
    <w:p>
      <w:pPr>
        <w:spacing w:after="0"/>
        <w:ind w:left="0"/>
        <w:jc w:val="left"/>
      </w:pPr>
      <w:r>
        <w:rPr>
          <w:rFonts w:ascii="Times New Roman"/>
          <w:b w:val="false"/>
          <w:i w:val="false"/>
          <w:color w:val="000000"/>
          <w:sz w:val="28"/>
        </w:rPr>
        <w:t>      </w:t>
      </w:r>
      <w:r>
        <w:rPr>
          <w:rFonts w:ascii="Times New Roman"/>
          <w:b w:val="false"/>
          <w:i w:val="false"/>
          <w:color w:val="000000"/>
          <w:sz w:val="28"/>
        </w:rPr>
        <w:t>1.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w:t>
      </w:r>
      <w:r>
        <w:br/>
      </w:r>
      <w:r>
        <w:rPr>
          <w:rFonts w:ascii="Times New Roman"/>
          <w:b w:val="false"/>
          <w:i w:val="false"/>
          <w:color w:val="000000"/>
          <w:sz w:val="28"/>
        </w:rPr>
        <w:t>
      </w:t>
      </w:r>
      <w:r>
        <w:rPr>
          <w:rFonts w:ascii="Times New Roman"/>
          <w:b w:val="false"/>
          <w:i w:val="false"/>
          <w:color w:val="000000"/>
          <w:sz w:val="28"/>
        </w:rPr>
        <w:t>3) "электрондық үкіметтің" www.egov.kz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Көрсетілетін мемлекеттік қызметтің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көрсету кезінде қағаз жеткізгіштегі некені (ерлі-зайыптылықты) бұзуды мемлекеттік тіркеу туралы куәлік, енгізілген өзгерістерімен, толықтыруларымен және түзетулерімен некені (ерлі-зайыптылықты) бұзу туралы қайталама куәлік.</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 алғанын растау және некені (ерлі- зайыптылықты) бұзуды тіркеу күнінің белгіленуі туралы хабарлама.</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нәтижесінің нысаны: қағаз түрінде.</w:t>
      </w:r>
      <w:r>
        <w:br/>
      </w:r>
      <w:r>
        <w:rPr>
          <w:rFonts w:ascii="Times New Roman"/>
          <w:b w:val="false"/>
          <w:i w:val="false"/>
          <w:color w:val="000000"/>
          <w:sz w:val="28"/>
        </w:rPr>
        <w:t>
</w:t>
      </w:r>
    </w:p>
    <w:bookmarkStart w:name="z275" w:id="31"/>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1"/>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"Некені (ерлі-зайыптылықты) бұзуды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cтандартының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немесе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дайындайды,1 (бір) жұмыс күні;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1 (бір) жұмыс күні ішінде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29 (жиырма тоғыз) күн;</w:t>
      </w:r>
      <w:r>
        <w:br/>
      </w:r>
      <w:r>
        <w:rPr>
          <w:rFonts w:ascii="Times New Roman"/>
          <w:b w:val="false"/>
          <w:i w:val="false"/>
          <w:color w:val="000000"/>
          <w:sz w:val="28"/>
        </w:rPr>
        <w:t>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 – ошарсыз кеткен деп танылған жұбайдың мүлкіне қорғаншыға хабарлай отырып, күнтізбелік 44 (қырық төрт) күн ішінде көрсетіледі;</w:t>
      </w:r>
      <w:r>
        <w:br/>
      </w:r>
      <w:r>
        <w:rPr>
          <w:rFonts w:ascii="Times New Roman"/>
          <w:b w:val="false"/>
          <w:i w:val="false"/>
          <w:color w:val="000000"/>
          <w:sz w:val="28"/>
        </w:rPr>
        <w:t>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294" w:id="32"/>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32"/>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заңды күшіне енген сот шешімінің негізінде некені (ерлі-зайыптылықты) бұзуды тіркеу жөніндегі мемлекеттік қызмет сот шешімінің негізінде 1 (бір) жұмыс күні ішінде (қабылдау күні мемлекеттік қызмет көрсету мерзіміне кірмейді);</w:t>
      </w:r>
      <w:r>
        <w:br/>
      </w:r>
      <w:r>
        <w:rPr>
          <w:rFonts w:ascii="Times New Roman"/>
          <w:b w:val="false"/>
          <w:i w:val="false"/>
          <w:color w:val="000000"/>
          <w:sz w:val="28"/>
        </w:rPr>
        <w:t>
      </w:t>
      </w:r>
      <w:r>
        <w:rPr>
          <w:rFonts w:ascii="Times New Roman"/>
          <w:b w:val="false"/>
          <w:i w:val="false"/>
          <w:color w:val="000000"/>
          <w:sz w:val="28"/>
        </w:rPr>
        <w:t>басқа аумақтық бірлікте шығару орны бойынша заңды күшіне енген сот шешімінің негізінде, неке бұзуды тіркеу туралы өтінішті жолдау қажет болған кезде – күнтізбелік 29 (жиырма тоғыз) күн;</w:t>
      </w:r>
      <w:r>
        <w:br/>
      </w:r>
      <w:r>
        <w:rPr>
          <w:rFonts w:ascii="Times New Roman"/>
          <w:b w:val="false"/>
          <w:i w:val="false"/>
          <w:color w:val="000000"/>
          <w:sz w:val="28"/>
        </w:rPr>
        <w:t>
      </w:t>
      </w:r>
      <w:r>
        <w:rPr>
          <w:rFonts w:ascii="Times New Roman"/>
          <w:b w:val="false"/>
          <w:i w:val="false"/>
          <w:color w:val="000000"/>
          <w:sz w:val="28"/>
        </w:rPr>
        <w:t>хабар-ошарсыз кеткен деп танылған, әрекетке қабілетсіз немесе қылмыс жасағаны үшін кемінде үш жыл мерзімге бас бостандығынан айыруға сотталған адаммен некені (ерлі-зайыптылықты) бұзуды мемлекеттік тіркеу, тіркеуші орган өтініш түскен күннен бастап бір апта мерзімде ол туралы қамауда жатқан жұбайға не әрекетке қабілетсіз жұбайдың қорғаншысына немесе хабар – ошарсыз кеткен деп танылған жұбайдың мүлкіне қорғаншыға хабарлай отырып, күнтізбелік 44 (қырық төрт) күн ішінде көрсетіледі;</w:t>
      </w:r>
      <w:r>
        <w:br/>
      </w:r>
      <w:r>
        <w:rPr>
          <w:rFonts w:ascii="Times New Roman"/>
          <w:b w:val="false"/>
          <w:i w:val="false"/>
          <w:color w:val="000000"/>
          <w:sz w:val="28"/>
        </w:rPr>
        <w:t>
      </w:t>
      </w:r>
      <w:r>
        <w:rPr>
          <w:rFonts w:ascii="Times New Roman"/>
          <w:b w:val="false"/>
          <w:i w:val="false"/>
          <w:color w:val="000000"/>
          <w:sz w:val="28"/>
        </w:rPr>
        <w:t>кәмелетке толмаған балалары жоқ ерлі-зайыптылардың өзара келісімі бойынша некені (ерлі-зайыптылықты) бұзуды мемлекеттік тіркеу өтініш берілген күннен бастап бір ай мерзім өткеннен кейін көрсетіледі;</w:t>
      </w:r>
      <w:r>
        <w:br/>
      </w:r>
      <w:r>
        <w:rPr>
          <w:rFonts w:ascii="Times New Roman"/>
          <w:b w:val="false"/>
          <w:i w:val="false"/>
          <w:color w:val="000000"/>
          <w:sz w:val="28"/>
        </w:rPr>
        <w:t>
</w:t>
      </w:r>
      <w:r>
        <w:rPr>
          <w:rFonts w:ascii="Times New Roman"/>
          <w:b w:val="false"/>
          <w:i w:val="false"/>
          <w:color w:val="000000"/>
          <w:sz w:val="28"/>
        </w:rPr>
        <w:t>      </w:t>
      </w:r>
      <w:r>
        <w:rPr>
          <w:rFonts w:ascii="Times New Roman"/>
          <w:b w:val="false"/>
          <w:i w:val="false"/>
          <w:color w:val="000000"/>
          <w:sz w:val="28"/>
        </w:rPr>
        <w:t xml:space="preserve"> Стандарттың</w:t>
      </w:r>
      <w:r>
        <w:rPr>
          <w:rFonts w:ascii="Times New Roman"/>
          <w:b w:val="false"/>
          <w:i w:val="false"/>
          <w:color w:val="000000"/>
          <w:sz w:val="28"/>
        </w:rPr>
        <w:t xml:space="preserve"> 9-тармағында</w:t>
      </w:r>
      <w:r>
        <w:rPr>
          <w:rFonts w:ascii="Times New Roman"/>
          <w:b w:val="false"/>
          <w:i w:val="false"/>
          <w:color w:val="000000"/>
          <w:sz w:val="28"/>
        </w:rPr>
        <w:t xml:space="preserve"> белгіленген құжаттарды қосымша тексеру қажет болған кезде, қызмет көрсету мерзімі көрсетілетін қызметті алушыны 2 (екі) күнтізбелік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көрсетілетін қызметті алушыға береді, 15 (он бес) минут.</w:t>
      </w:r>
      <w:r>
        <w:br/>
      </w:r>
      <w:r>
        <w:rPr>
          <w:rFonts w:ascii="Times New Roman"/>
          <w:b w:val="false"/>
          <w:i w:val="false"/>
          <w:color w:val="000000"/>
          <w:sz w:val="28"/>
        </w:rPr>
        <w:t>
</w:t>
      </w:r>
    </w:p>
    <w:bookmarkStart w:name="z311" w:id="33"/>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33"/>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емес топтамасын берген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5-қосымшасына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 толық ұсынған жағдайда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(бар болса), көрсетілетін қызметті алушының тегі, аты, әкесінің аты (бар болса), уәкілетті өкілдің тегі, аты, әкесінің аты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2) Мемлекеттік корпорация қызметкері, егер Қазақстан Республикасының заңнамасында өзгеше көзделмесе, ақпараттық жүйелердегі заңмен қорғалатын құпияны құрайтын мәліметтерді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3) Мемлекеттік корпорация қызметкері көрсетілетін қызметті берушіге курьерлік немесе осыған уәкілетті өзге де байланыс арқылы құжаттар топтамасын жібереді, 1 (бір) күн ішінде;</w:t>
      </w:r>
      <w:r>
        <w:br/>
      </w:r>
      <w:r>
        <w:rPr>
          <w:rFonts w:ascii="Times New Roman"/>
          <w:b w:val="false"/>
          <w:i w:val="false"/>
          <w:color w:val="000000"/>
          <w:sz w:val="28"/>
        </w:rPr>
        <w:t>
      </w:t>
      </w:r>
      <w:r>
        <w:rPr>
          <w:rFonts w:ascii="Times New Roman"/>
          <w:b w:val="false"/>
          <w:i w:val="false"/>
          <w:color w:val="000000"/>
          <w:sz w:val="28"/>
        </w:rPr>
        <w:t xml:space="preserve">4) көрсетілетін қызметті беруші мемлекеттік қызмет көрсету нәтижесін осы </w:t>
      </w:r>
      <w:r>
        <w:rPr>
          <w:rFonts w:ascii="Times New Roman"/>
          <w:b w:val="false"/>
          <w:i w:val="false"/>
          <w:color w:val="000000"/>
          <w:sz w:val="28"/>
        </w:rPr>
        <w:t>Регламенттің</w:t>
      </w:r>
      <w:r>
        <w:rPr>
          <w:rFonts w:ascii="Times New Roman"/>
          <w:b w:val="false"/>
          <w:i w:val="false"/>
          <w:color w:val="000000"/>
          <w:sz w:val="28"/>
        </w:rPr>
        <w:t xml:space="preserve"> 7-тармағында</w:t>
      </w:r>
      <w:r>
        <w:rPr>
          <w:rFonts w:ascii="Times New Roman"/>
          <w:b w:val="false"/>
          <w:i w:val="false"/>
          <w:color w:val="000000"/>
          <w:sz w:val="28"/>
        </w:rPr>
        <w:t xml:space="preserve"> көрсетілген мерзімде дайындайды;</w:t>
      </w:r>
      <w:r>
        <w:br/>
      </w:r>
      <w:r>
        <w:rPr>
          <w:rFonts w:ascii="Times New Roman"/>
          <w:b w:val="false"/>
          <w:i w:val="false"/>
          <w:color w:val="000000"/>
          <w:sz w:val="28"/>
        </w:rPr>
        <w:t>
      </w:t>
      </w:r>
      <w:r>
        <w:rPr>
          <w:rFonts w:ascii="Times New Roman"/>
          <w:b w:val="false"/>
          <w:i w:val="false"/>
          <w:color w:val="000000"/>
          <w:sz w:val="28"/>
        </w:rPr>
        <w:t>5) Мемлекеттік корпорацияда дайын құжаттарды беру көрсетілетін қызметті алушының жеке басын куәландыратын құжатты ұсынуы арқылы (немесе нотариат куәландырған сенімхат бойынша өкілдің)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беруші және көрсетілетін қызметті алушының іс-қимыл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көрсетілетін қызметті берушінің уәкілетті тұлғасының ЭЦҚ-сы қойылған электрондық құжат нысанында жолдауы;</w:t>
      </w:r>
      <w:r>
        <w:br/>
      </w:r>
      <w:r>
        <w:rPr>
          <w:rFonts w:ascii="Times New Roman"/>
          <w:b w:val="false"/>
          <w:i w:val="false"/>
          <w:color w:val="000000"/>
          <w:sz w:val="28"/>
        </w:rPr>
        <w:t>
      </w:t>
      </w:r>
      <w:r>
        <w:rPr>
          <w:rFonts w:ascii="Times New Roman"/>
          <w:b w:val="false"/>
          <w:i w:val="false"/>
          <w:color w:val="000000"/>
          <w:sz w:val="28"/>
        </w:rPr>
        <w:t>7) Порталда көрсетілетін қызметті алушының мемлекеттік қызмет көрсету нәтижесін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 xml:space="preserve">Портал арқылы мемлекеттік қызмет көрсетуге тартылған ақпараттық жүйелердің өзара іс-қимыл диаграммасы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1-қосымша</w:t>
                  </w:r>
                </w:p>
              </w:tc>
            </w:tr>
          </w:tbl>
          <w:p/>
        </w:tc>
      </w:tr>
    </w:tbl>
    <w:bookmarkStart w:name="z331" w:id="34"/>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3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35"/>
    <w:p>
      <w:pPr>
        <w:spacing w:after="0"/>
        <w:ind w:left="0"/>
        <w:jc w:val="left"/>
      </w:pPr>
      <w:r>
        <w:rPr>
          <w:rFonts w:ascii="Times New Roman"/>
          <w:b/>
          <w:i w:val="false"/>
          <w:color w:val="000000"/>
        </w:rPr>
        <w:t xml:space="preserve"> Шартты белгілер мен қысқартулар:</w:t>
      </w:r>
    </w:p>
    <w:bookmarkEnd w:id="3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5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665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"Некені (ерлі-зайыптылықты)</w:t>
                  </w:r>
                  <w:r>
                    <w:br/>
                  </w:r>
                  <w:r>
                    <w:rPr>
                      <w:rFonts w:ascii="Times New Roman"/>
                      <w:b w:val="false"/>
                      <w:i w:val="false"/>
                      <w:color w:val="000000"/>
                      <w:sz w:val="20"/>
                    </w:rPr>
                    <w:t>бұзуды тіркеу, оның ішінде</w:t>
                  </w:r>
                  <w:r>
                    <w:br/>
                  </w:r>
                  <w:r>
                    <w:rPr>
                      <w:rFonts w:ascii="Times New Roman"/>
                      <w:b w:val="false"/>
                      <w:i w:val="false"/>
                      <w:color w:val="000000"/>
                      <w:sz w:val="20"/>
                    </w:rPr>
                    <w:t>азаматтық хал актілері</w:t>
                  </w:r>
                  <w:r>
                    <w:br/>
                  </w:r>
                  <w:r>
                    <w:rPr>
                      <w:rFonts w:ascii="Times New Roman"/>
                      <w:b w:val="false"/>
                      <w:i w:val="false"/>
                      <w:color w:val="000000"/>
                      <w:sz w:val="20"/>
                    </w:rPr>
                    <w:t>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tc>
      </w:tr>
    </w:tbl>
    <w:bookmarkStart w:name="z336" w:id="36"/>
    <w:p>
      <w:pPr>
        <w:spacing w:after="0"/>
        <w:ind w:left="0"/>
        <w:jc w:val="left"/>
      </w:pPr>
      <w:r>
        <w:rPr>
          <w:rFonts w:ascii="Times New Roman"/>
          <w:b/>
          <w:i w:val="false"/>
          <w:color w:val="000000"/>
        </w:rPr>
        <w:t xml:space="preserve"> "Некені (ерлі-зайыптылықты) бұзуды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3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7"/>
    <w:p>
      <w:pPr>
        <w:spacing w:after="0"/>
        <w:ind w:left="0"/>
        <w:jc w:val="left"/>
      </w:pPr>
      <w:r>
        <w:rPr>
          <w:rFonts w:ascii="Times New Roman"/>
          <w:b/>
          <w:i w:val="false"/>
          <w:color w:val="000000"/>
        </w:rPr>
        <w:t xml:space="preserve"> Шартты белгілер</w:t>
      </w:r>
    </w:p>
    <w:bookmarkEnd w:id="3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4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810500" cy="344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6-қосымша</w:t>
                  </w:r>
                </w:p>
              </w:tc>
            </w:tr>
          </w:tbl>
          <w:p/>
        </w:tc>
      </w:tr>
    </w:tbl>
    <w:bookmarkStart w:name="z341" w:id="38"/>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38"/>
    <w:p>
      <w:pPr>
        <w:spacing w:after="0"/>
        <w:ind w:left="0"/>
        <w:jc w:val="left"/>
      </w:pPr>
      <w:r>
        <w:rPr>
          <w:rFonts w:ascii="Times New Roman"/>
          <w:b w:val="false"/>
          <w:i w:val="false"/>
          <w:color w:val="000000"/>
          <w:sz w:val="28"/>
        </w:rPr>
        <w:t>      </w:t>
      </w:r>
      <w:r>
        <w:rPr>
          <w:rFonts w:ascii="Times New Roman"/>
          <w:b w:val="false"/>
          <w:i w:val="false"/>
          <w:color w:val="000000"/>
          <w:sz w:val="28"/>
        </w:rPr>
        <w:t>1. "Неке қиюды (ерлі-зайыптылықты)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w:t>
      </w:r>
      <w:r>
        <w:br/>
      </w:r>
      <w:r>
        <w:rPr>
          <w:rFonts w:ascii="Times New Roman"/>
          <w:b w:val="false"/>
          <w:i w:val="false"/>
          <w:color w:val="000000"/>
          <w:sz w:val="28"/>
        </w:rPr>
        <w:t>
      </w:t>
      </w:r>
      <w:r>
        <w:rPr>
          <w:rFonts w:ascii="Times New Roman"/>
          <w:b w:val="false"/>
          <w:i w:val="false"/>
          <w:color w:val="000000"/>
          <w:sz w:val="28"/>
        </w:rPr>
        <w:t>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2) "электрондық үкіметтің" www.egov.kz веб порталы" (бұдан әрі - Портал):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электрондық (ішінара автоматтандырылған) және (немесе)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неке қиюды (ерлі-зайыптылықты) мемлекеттік тіркеу туралы куәлік, енгізілген өзгерістермен, толықтырулармен және түзетулермен, қайталама неке қию (ерлі-зайыптылық) туралы куәлік немесе мемлекеттік қызмет көрсетуден бас тарту туралы қағаз жеткізгіштегі дәлелді жауап.</w:t>
      </w:r>
      <w:r>
        <w:br/>
      </w:r>
      <w:r>
        <w:rPr>
          <w:rFonts w:ascii="Times New Roman"/>
          <w:b w:val="false"/>
          <w:i w:val="false"/>
          <w:color w:val="000000"/>
          <w:sz w:val="28"/>
        </w:rPr>
        <w:t>
      </w:t>
      </w:r>
      <w:r>
        <w:rPr>
          <w:rFonts w:ascii="Times New Roman"/>
          <w:b w:val="false"/>
          <w:i w:val="false"/>
          <w:color w:val="000000"/>
          <w:sz w:val="28"/>
        </w:rPr>
        <w:t>Порталда көрсетілетін қызметті алушының "жеке кабинетіне" көрсетілетін қызметті берушінің уәкілетті тұлғасының электрондық цифрлық қолтаңбасымен (бұдан әрі - ЭЦҚ) куәландырылған электрондық құжат нысанында электрондық өтінішті қабылдау және некені (ерлі-зайыптылықты) қиюды мемлекеттік тіркеу күнін белгілеу туралы хабарлама немесе электрондық құжат нысанында мемлекеттік қызмет көрсетуден бас тарту туралы дәлелді жауап жолданады.</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нәтижесінің нысаны: қағаз түрінде.</w:t>
      </w:r>
      <w:r>
        <w:br/>
      </w:r>
      <w:r>
        <w:rPr>
          <w:rFonts w:ascii="Times New Roman"/>
          <w:b w:val="false"/>
          <w:i w:val="false"/>
          <w:color w:val="000000"/>
          <w:sz w:val="28"/>
        </w:rPr>
        <w:t>
</w:t>
      </w:r>
    </w:p>
    <w:bookmarkStart w:name="z352" w:id="3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3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көрсетілетін қызметті берушіге жүгінген кезде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"Неке қиюды (ерлі-зайыптылықты)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немесе көрсетілетін қызметті алушының ЭЦҚ-мен куәландырылған электрондық құжат нысанындағы сұрау салуы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неке қиюды (ерлі-зайыптылықты) тіркеу некеге отыруға (ерлі-зайыпты болуға) ниет білдірушілердің көрсетілетін қызметті берушіге өтініш берген күннен бастап бір ай өткеннен кейін дайындайды (қабылдау күні мемлекеттік қызметті көрсету мерзіміне кірмейді);</w:t>
      </w:r>
      <w:r>
        <w:br/>
      </w:r>
      <w:r>
        <w:rPr>
          <w:rFonts w:ascii="Times New Roman"/>
          <w:b w:val="false"/>
          <w:i w:val="false"/>
          <w:color w:val="000000"/>
          <w:sz w:val="28"/>
        </w:rPr>
        <w:t>
      </w:t>
      </w:r>
      <w:r>
        <w:rPr>
          <w:rFonts w:ascii="Times New Roman"/>
          <w:b w:val="false"/>
          <w:i w:val="false"/>
          <w:color w:val="000000"/>
          <w:sz w:val="28"/>
        </w:rPr>
        <w:t>некеге отыратын (ерлі-зайыпты болатын) адамдардың бірлесе берген өтініші бойынша тиісті құжаттармен (дәрігерлік - біліктілік комиссияның жүктілік туралы анықтамасы, денсаулық жағдайы туралы анықтама, басқа да ерекше мән-жайларды растайтын анықтамалар) расталатын дәлелді себептердің болуы кезінде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r>
        <w:br/>
      </w:r>
      <w:r>
        <w:rPr>
          <w:rFonts w:ascii="Times New Roman"/>
          <w:b w:val="false"/>
          <w:i w:val="false"/>
          <w:color w:val="000000"/>
          <w:sz w:val="28"/>
        </w:rPr>
        <w:t>
      </w:t>
      </w:r>
      <w:r>
        <w:rPr>
          <w:rFonts w:ascii="Times New Roman"/>
          <w:b w:val="false"/>
          <w:i w:val="false"/>
          <w:color w:val="000000"/>
          <w:sz w:val="28"/>
        </w:rPr>
        <w:t>ерекше мән-жайлар (жүктілігі, бала тууы, тараптардың бірінің өміріне тікелей қауіп төнгенде және басқа да ерекше мән –жайлар)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14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 (неке қиюды (ерлі-зайыпты болуды) салтанатты тіркеу рәсімінің ұзақтығы 20 (жиырма) минуттан аспауы тиіс).</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368" w:id="4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0"/>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құжаттарды қабылдау мен тіркеуді жүргізеді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неке қиюды (ерлі-зайыптылықты) тіркеу некеге отыруға (ерлі-зайыпты болуға) ниет білдірушілердің көрсетілетін қызметті берушіге өтініш берген күннен бастап бір ай өткеннен кейін дайындайды (қабылдау күні мемлекеттік қызметті көрсету мерзіміне кірмейді)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некеге отыратын (ерлі-зайыпты болатын) адамдардың бірлесе берген өтініші бойынша тиісті құжаттармен (дәрігерлік - біліктілік комиссияның жүктілік туралы анықтамасы, денсаулық жағдайы туралы анықтама, басқа да ерекше мән-жайларды растайтын анықтамалар) расталатын дәлелді себептердің болуы кезінде (жүктілігі, бала тууы, тараптардың бірінің өміріне тікелей қауіп төнгенде және басқа да ерекше мән-жайлар) неке қиюды (ерлі-зайыпты болуды) мемлекеттік тіркеу орны бойынша көрсетілетін қызметті беруші бір ай өткенге дейін неке қиюды (ерлі-зайыпты болуды) тағайындайды не мемлекеттік көрсетілетін қызметті алушылардың берген жазбаша өтініші негізінде оны бір айдан аспайтын мерзімге ұзартады;</w:t>
      </w:r>
      <w:r>
        <w:br/>
      </w:r>
      <w:r>
        <w:rPr>
          <w:rFonts w:ascii="Times New Roman"/>
          <w:b w:val="false"/>
          <w:i w:val="false"/>
          <w:color w:val="000000"/>
          <w:sz w:val="28"/>
        </w:rPr>
        <w:t>
      </w:t>
      </w:r>
      <w:r>
        <w:rPr>
          <w:rFonts w:ascii="Times New Roman"/>
          <w:b w:val="false"/>
          <w:i w:val="false"/>
          <w:color w:val="000000"/>
          <w:sz w:val="28"/>
        </w:rPr>
        <w:t>ерекше мән-жайлар (жүктілігі, бала тууы, тараптардың бірінің өміріне тікелей қауіп төнгенде және басқа да ерекше мән –жайлар) болған кезде неке қиюды (ерлі-зайыпты болуды) мемлекеттік тіркеу некеге отыратын (ерлі-зайыпты болатын) адамдардың ниеті бойынша, себебі мен растайтын құжаттарды міндетті түрде көрсете отырып, өтініш берілген күні жүргізіледі;</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14 (он бес) күн (қабылдау күні мемлекеттік қызмет көрсету мерзіміне кірмейді),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мемлекеттік қызмет көрсету нәтижесін көрсетілетін қызметті алушыға береді, 15 (он бес) минут (неке қиюды (ерлі-зайыпты болуды) салтанатты тіркеу рәсімінің ұзақтығы 20 (жиырма) минуттан аспауы тиіс).</w:t>
      </w:r>
      <w:r>
        <w:br/>
      </w:r>
      <w:r>
        <w:rPr>
          <w:rFonts w:ascii="Times New Roman"/>
          <w:b w:val="false"/>
          <w:i w:val="false"/>
          <w:color w:val="000000"/>
          <w:sz w:val="28"/>
        </w:rPr>
        <w:t>
</w:t>
      </w:r>
    </w:p>
    <w:bookmarkStart w:name="z382" w:id="4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жасасу тәртібін, сондай-ақ мемлекеттік қызмет көрсету процесінде ақпараттық жүйелерді пайдалану тәртібін сипаттау</w:t>
      </w:r>
    </w:p>
    <w:bookmarkEnd w:id="41"/>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арқылы көрсетілмейді.</w:t>
      </w:r>
      <w:r>
        <w:br/>
      </w:r>
      <w:r>
        <w:rPr>
          <w:rFonts w:ascii="Times New Roman"/>
          <w:b w:val="false"/>
          <w:i w:val="false"/>
          <w:color w:val="000000"/>
          <w:sz w:val="28"/>
        </w:rPr>
        <w:t>
      </w:t>
      </w:r>
      <w:r>
        <w:rPr>
          <w:rFonts w:ascii="Times New Roman"/>
          <w:b w:val="false"/>
          <w:i w:val="false"/>
          <w:color w:val="000000"/>
          <w:sz w:val="28"/>
        </w:rPr>
        <w:t>9. Портал арқылы мемлекеттік қызмет көрсету кезінде көрсетілетін қызметті беруші мен көрсетілетін қызметті алушының іс-қимылдарының тәртібі:</w:t>
      </w:r>
      <w:r>
        <w:br/>
      </w:r>
      <w:r>
        <w:rPr>
          <w:rFonts w:ascii="Times New Roman"/>
          <w:b w:val="false"/>
          <w:i w:val="false"/>
          <w:color w:val="000000"/>
          <w:sz w:val="28"/>
        </w:rPr>
        <w:t>
      </w:t>
      </w:r>
      <w:r>
        <w:rPr>
          <w:rFonts w:ascii="Times New Roman"/>
          <w:b w:val="false"/>
          <w:i w:val="false"/>
          <w:color w:val="000000"/>
          <w:sz w:val="28"/>
        </w:rPr>
        <w:t>1) көрсетілетін қызметті алушы жеке сәйкестендіру нөмірі, ЭЦҚ арқылы Порталда тіркелуді, авторизациялауды жүзеге асырады;</w:t>
      </w:r>
      <w:r>
        <w:br/>
      </w:r>
      <w:r>
        <w:rPr>
          <w:rFonts w:ascii="Times New Roman"/>
          <w:b w:val="false"/>
          <w:i w:val="false"/>
          <w:color w:val="000000"/>
          <w:sz w:val="28"/>
        </w:rPr>
        <w:t>
      </w:t>
      </w:r>
      <w:r>
        <w:rPr>
          <w:rFonts w:ascii="Times New Roman"/>
          <w:b w:val="false"/>
          <w:i w:val="false"/>
          <w:color w:val="000000"/>
          <w:sz w:val="28"/>
        </w:rPr>
        <w:t>2) көрсетілетін қызметті алушының электрондық мемлекеттік көрсетілетін қызметті таңдауы, электрондық сұрау салу жолдарын толтыруы және құжаттар топтамасын бекітуі;</w:t>
      </w:r>
      <w:r>
        <w:br/>
      </w:r>
      <w:r>
        <w:rPr>
          <w:rFonts w:ascii="Times New Roman"/>
          <w:b w:val="false"/>
          <w:i w:val="false"/>
          <w:color w:val="000000"/>
          <w:sz w:val="28"/>
        </w:rPr>
        <w:t>
      </w:t>
      </w:r>
      <w:r>
        <w:rPr>
          <w:rFonts w:ascii="Times New Roman"/>
          <w:b w:val="false"/>
          <w:i w:val="false"/>
          <w:color w:val="000000"/>
          <w:sz w:val="28"/>
        </w:rPr>
        <w:t>3) көрсетілетін қызметті алушының ЭЦҚ-сы арқылы электрондық мемлекеттік қызметті көрсету үшін электрондық сұрау салуды куәландыру;</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электрондық сұрау салуды өңдеуі (тексеруі, тіркеуі);</w:t>
      </w:r>
      <w:r>
        <w:br/>
      </w:r>
      <w:r>
        <w:rPr>
          <w:rFonts w:ascii="Times New Roman"/>
          <w:b w:val="false"/>
          <w:i w:val="false"/>
          <w:color w:val="000000"/>
          <w:sz w:val="28"/>
        </w:rPr>
        <w:t>
      </w:t>
      </w:r>
      <w:r>
        <w:rPr>
          <w:rFonts w:ascii="Times New Roman"/>
          <w:b w:val="false"/>
          <w:i w:val="false"/>
          <w:color w:val="000000"/>
          <w:sz w:val="28"/>
        </w:rPr>
        <w:t>5) көрсетілетін қызметті алушының электрондық сұрау салу мәртебесі мен мемлекеттік қызмет көрсету мерзімі туралы хабарламаны Порталда көрсетілетін қызметті алушының "жеке кабинетінде" алуы;</w:t>
      </w:r>
      <w:r>
        <w:br/>
      </w:r>
      <w:r>
        <w:rPr>
          <w:rFonts w:ascii="Times New Roman"/>
          <w:b w:val="false"/>
          <w:i w:val="false"/>
          <w:color w:val="000000"/>
          <w:sz w:val="28"/>
        </w:rPr>
        <w:t>
      </w:t>
      </w:r>
      <w:r>
        <w:rPr>
          <w:rFonts w:ascii="Times New Roman"/>
          <w:b w:val="false"/>
          <w:i w:val="false"/>
          <w:color w:val="000000"/>
          <w:sz w:val="28"/>
        </w:rPr>
        <w:t>6) көрсетілетін қызметті берушінің көрсетілетін қызметті алушының "жеке кабинетіне" мемлекеттік қызмет көрсету нәтижесін ЭЦҚ қойылған электрондық құжат нысанында жолдауы;</w:t>
      </w:r>
      <w:r>
        <w:br/>
      </w:r>
      <w:r>
        <w:rPr>
          <w:rFonts w:ascii="Times New Roman"/>
          <w:b w:val="false"/>
          <w:i w:val="false"/>
          <w:color w:val="000000"/>
          <w:sz w:val="28"/>
        </w:rPr>
        <w:t>
      </w:t>
      </w:r>
      <w:r>
        <w:rPr>
          <w:rFonts w:ascii="Times New Roman"/>
          <w:b w:val="false"/>
          <w:i w:val="false"/>
          <w:color w:val="000000"/>
          <w:sz w:val="28"/>
        </w:rPr>
        <w:t>7) көрсетілетін қызметті алушының мемлекеттік қызмет көрсету нәтижесін Порталда көрсетілетін қызметті алушының "жеке кабинетінде" алуы, 1 (бір) жұмыс күні.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ақпараттық жүйелерді пайдалану тәртібінің толық сипаттамасы осы </w:t>
      </w:r>
      <w:r>
        <w:rPr>
          <w:rFonts w:ascii="Times New Roman"/>
          <w:b w:val="false"/>
          <w:i w:val="false"/>
          <w:color w:val="000000"/>
          <w:sz w:val="28"/>
        </w:rPr>
        <w:t>Регламенттің</w:t>
      </w:r>
      <w:r>
        <w:rPr>
          <w:rFonts w:ascii="Times New Roman"/>
          <w:b w:val="false"/>
          <w:i w:val="false"/>
          <w:color w:val="000000"/>
          <w:sz w:val="28"/>
        </w:rPr>
        <w:t xml:space="preserve"> 1-қосымшасында</w:t>
      </w:r>
      <w:r>
        <w:rPr>
          <w:rFonts w:ascii="Times New Roman"/>
          <w:b w:val="false"/>
          <w:i w:val="false"/>
          <w:color w:val="000000"/>
          <w:sz w:val="28"/>
        </w:rPr>
        <w:t xml:space="preserve"> көрсетіледі.</w:t>
      </w:r>
      <w:r>
        <w:br/>
      </w:r>
      <w:r>
        <w:rPr>
          <w:rFonts w:ascii="Times New Roman"/>
          <w:b w:val="false"/>
          <w:i w:val="false"/>
          <w:color w:val="000000"/>
          <w:sz w:val="28"/>
        </w:rPr>
        <w:t>
      </w:t>
      </w:r>
      <w:r>
        <w:rPr>
          <w:rFonts w:ascii="Times New Roman"/>
          <w:b w:val="false"/>
          <w:i w:val="false"/>
          <w:color w:val="000000"/>
          <w:sz w:val="28"/>
        </w:rPr>
        <w:t xml:space="preserve">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2-қосымшасына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p>
              </w:tc>
            </w:tr>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1-қосымша</w:t>
                  </w:r>
                </w:p>
              </w:tc>
            </w:tr>
          </w:tbl>
          <w:p/>
        </w:tc>
      </w:tr>
    </w:tbl>
    <w:bookmarkStart w:name="z395" w:id="42"/>
    <w:p>
      <w:pPr>
        <w:spacing w:after="0"/>
        <w:ind w:left="0"/>
        <w:jc w:val="left"/>
      </w:pPr>
      <w:r>
        <w:rPr>
          <w:rFonts w:ascii="Times New Roman"/>
          <w:b/>
          <w:i w:val="false"/>
          <w:color w:val="000000"/>
        </w:rPr>
        <w:t xml:space="preserve"> "Электрондық үкімет" порталы арқылы мемлекеттік қызмет көрсету кезіндегі функционалдық өзара іс-қимыл диаграммасы</w:t>
      </w:r>
    </w:p>
    <w:bookmarkEnd w:id="4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97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97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7" w:id="43"/>
    <w:p>
      <w:pPr>
        <w:spacing w:after="0"/>
        <w:ind w:left="0"/>
        <w:jc w:val="left"/>
      </w:pPr>
      <w:r>
        <w:rPr>
          <w:rFonts w:ascii="Times New Roman"/>
          <w:b/>
          <w:i w:val="false"/>
          <w:color w:val="000000"/>
        </w:rPr>
        <w:t xml:space="preserve"> Шартты белгілер мен қысқартулар:</w:t>
      </w:r>
    </w:p>
    <w:bookmarkEnd w:id="4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662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62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8"/>
              <w:gridCol w:w="4538"/>
            </w:tblGrid>
            <w:tr>
              <w:trPr>
                <w:trHeight w:val="30" w:hRule="atLeast"/>
              </w:trPr>
              <w:tc>
                <w:tcPr>
                  <w:tcW w:w="766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8"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"Неке қиюды</w:t>
                  </w:r>
                  <w:r>
                    <w:br/>
                  </w:r>
                  <w:r>
                    <w:rPr>
                      <w:rFonts w:ascii="Times New Roman"/>
                      <w:b w:val="false"/>
                      <w:i w:val="false"/>
                      <w:color w:val="000000"/>
                      <w:sz w:val="20"/>
                    </w:rPr>
                    <w:t>(ерлі-зайыптылықты)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w:t>
                  </w:r>
                  <w:r>
                    <w:br/>
                  </w:r>
                  <w:r>
                    <w:rPr>
                      <w:rFonts w:ascii="Times New Roman"/>
                      <w:b w:val="false"/>
                      <w:i w:val="false"/>
                      <w:color w:val="000000"/>
                      <w:sz w:val="20"/>
                    </w:rPr>
                    <w:t>өзгерістер, толықтырулар мен</w:t>
                  </w:r>
                  <w:r>
                    <w:br/>
                  </w:r>
                  <w:r>
                    <w:rPr>
                      <w:rFonts w:ascii="Times New Roman"/>
                      <w:b w:val="false"/>
                      <w:i w:val="false"/>
                      <w:color w:val="000000"/>
                      <w:sz w:val="20"/>
                    </w:rPr>
                    <w:t>түзетулер енгізу"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2-қосымша</w:t>
                  </w:r>
                </w:p>
              </w:tc>
            </w:tr>
          </w:tbl>
          <w:p/>
        </w:tc>
      </w:tr>
    </w:tbl>
    <w:bookmarkStart w:name="z400" w:id="44"/>
    <w:p>
      <w:pPr>
        <w:spacing w:after="0"/>
        <w:ind w:left="0"/>
        <w:jc w:val="left"/>
      </w:pPr>
      <w:r>
        <w:rPr>
          <w:rFonts w:ascii="Times New Roman"/>
          <w:b/>
          <w:i w:val="false"/>
          <w:color w:val="000000"/>
        </w:rPr>
        <w:t xml:space="preserve"> "Неке қиюды (ерлі-зайыптылықты)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44"/>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45"/>
    <w:p>
      <w:pPr>
        <w:spacing w:after="0"/>
        <w:ind w:left="0"/>
        <w:jc w:val="left"/>
      </w:pPr>
      <w:r>
        <w:rPr>
          <w:rFonts w:ascii="Times New Roman"/>
          <w:b/>
          <w:i w:val="false"/>
          <w:color w:val="000000"/>
        </w:rPr>
        <w:t xml:space="preserve"> Шартты белгілер</w:t>
      </w:r>
    </w:p>
    <w:bookmarkEnd w:id="45"/>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7-қосымша</w:t>
                  </w:r>
                </w:p>
              </w:tc>
            </w:tr>
          </w:tbl>
          <w:p/>
        </w:tc>
      </w:tr>
    </w:tbl>
    <w:bookmarkStart w:name="z406" w:id="46"/>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46"/>
    <w:p>
      <w:pPr>
        <w:spacing w:after="0"/>
        <w:ind w:left="0"/>
        <w:jc w:val="left"/>
      </w:pPr>
      <w:r>
        <w:rPr>
          <w:rFonts w:ascii="Times New Roman"/>
          <w:b w:val="false"/>
          <w:i w:val="false"/>
          <w:color w:val="000000"/>
          <w:sz w:val="28"/>
        </w:rPr>
        <w:t>      </w:t>
      </w:r>
      <w:r>
        <w:rPr>
          <w:rFonts w:ascii="Times New Roman"/>
          <w:b w:val="false"/>
          <w:i w:val="false"/>
          <w:color w:val="000000"/>
          <w:sz w:val="28"/>
        </w:rPr>
        <w:t>1. "Әкелікті анықтауды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көрсетілетін қызметті беруші, сондай-ақ кенттердің, ауылдардың,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көрсетудің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әке болуды анықтау туралы куәлік, енгізілген өзгерістерімен, толықтыруларымен және түзетулерімен әке болуды анықтау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414" w:id="47"/>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47"/>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Қазақстан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"Әкелікті анықтауды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 мемлекеттік қызмет көрсету нәтижесінің жобасын дайындайды, 1 (бір) жұмыс күні;</w:t>
      </w:r>
      <w:r>
        <w:br/>
      </w:r>
      <w:r>
        <w:rPr>
          <w:rFonts w:ascii="Times New Roman"/>
          <w:b w:val="false"/>
          <w:i w:val="false"/>
          <w:color w:val="000000"/>
          <w:sz w:val="28"/>
        </w:rPr>
        <w:t>
      </w:t>
      </w:r>
      <w:r>
        <w:rPr>
          <w:rFonts w:ascii="Times New Roman"/>
          <w:b w:val="false"/>
          <w:i w:val="false"/>
          <w:color w:val="000000"/>
          <w:sz w:val="28"/>
        </w:rPr>
        <w:t>егер туу туралы акт жазбасы басқа аймақта болса, көрсетілетін қызметті беруші акт жазбасының көшірмесін сұратады, көрсетілетін қызметті алушыны 2 (екі) күнтізбелік күн ішінде хабардар ете отырып, мемлекеттік қызмет көрсету мерзімі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429" w:id="48"/>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48"/>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қабылдау мен тіркеуді жүргізеді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көрсетілетін қызметті берушінің жауапты орындаушысына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 1 (бір) жұмыс күні;</w:t>
      </w:r>
      <w:r>
        <w:br/>
      </w:r>
      <w:r>
        <w:rPr>
          <w:rFonts w:ascii="Times New Roman"/>
          <w:b w:val="false"/>
          <w:i w:val="false"/>
          <w:color w:val="000000"/>
          <w:sz w:val="28"/>
        </w:rPr>
        <w:t>
      </w:t>
      </w:r>
      <w:r>
        <w:rPr>
          <w:rFonts w:ascii="Times New Roman"/>
          <w:b w:val="false"/>
          <w:i w:val="false"/>
          <w:color w:val="000000"/>
          <w:sz w:val="28"/>
        </w:rPr>
        <w:t>егер туу туралы акт жазбасы басқа аймақта болса, көрсетілетін қызметті беруші акт жазбасының көшірмесін сұратады, көрсетілетін қызметті алушыны 2 (екі) күнтізбелік күн ішінде хабардар ете отырып, мемлекеттік қызмет көрсету мерзімі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14 (он төрт) күн ішінде қаралады,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 мемлекеттік қызмет көрсету нәтижесіне қол қояды және көрсетілетін қызметті берушінің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442" w:id="49"/>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49"/>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мен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"Әкелікті анықтауды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p/>
        </w:tc>
      </w:tr>
    </w:tbl>
    <w:bookmarkStart w:name="z446" w:id="50"/>
    <w:p>
      <w:pPr>
        <w:spacing w:after="0"/>
        <w:ind w:left="0"/>
        <w:jc w:val="left"/>
      </w:pPr>
      <w:r>
        <w:rPr>
          <w:rFonts w:ascii="Times New Roman"/>
          <w:b/>
          <w:i w:val="false"/>
          <w:color w:val="000000"/>
        </w:rPr>
        <w:t xml:space="preserve"> "Әкелікті анықтауды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50"/>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48" w:id="51"/>
    <w:p>
      <w:pPr>
        <w:spacing w:after="0"/>
        <w:ind w:left="0"/>
        <w:jc w:val="left"/>
      </w:pPr>
      <w:r>
        <w:rPr>
          <w:rFonts w:ascii="Times New Roman"/>
          <w:b/>
          <w:i w:val="false"/>
          <w:color w:val="000000"/>
        </w:rPr>
        <w:t xml:space="preserve"> Шартты белгілер</w:t>
      </w:r>
    </w:p>
    <w:bookmarkEnd w:id="51"/>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8-қосымша</w:t>
                  </w:r>
                </w:p>
              </w:tc>
            </w:tr>
          </w:tbl>
          <w:p/>
        </w:tc>
      </w:tr>
    </w:tbl>
    <w:bookmarkStart w:name="z451" w:id="52"/>
    <w:p>
      <w:pPr>
        <w:spacing w:after="0"/>
        <w:ind w:left="0"/>
        <w:jc w:val="left"/>
      </w:pPr>
      <w:r>
        <w:rPr>
          <w:rFonts w:ascii="Times New Roman"/>
          <w:b/>
          <w:i w:val="false"/>
          <w:color w:val="000000"/>
        </w:rPr>
        <w:t xml:space="preserve"> "Азаматтық хал актілерінің жазбаларын қалпына келтіру" мемлекеттік көрсетілетін қызмет регламенті</w:t>
      </w:r>
      <w:r>
        <w:br/>
      </w:r>
      <w:r>
        <w:rPr>
          <w:rFonts w:ascii="Times New Roman"/>
          <w:b/>
          <w:i w:val="false"/>
          <w:color w:val="000000"/>
        </w:rPr>
        <w:t>1. Жалпы ережелер</w:t>
      </w:r>
    </w:p>
    <w:bookmarkEnd w:id="52"/>
    <w:p>
      <w:pPr>
        <w:spacing w:after="0"/>
        <w:ind w:left="0"/>
        <w:jc w:val="left"/>
      </w:pPr>
      <w:r>
        <w:rPr>
          <w:rFonts w:ascii="Times New Roman"/>
          <w:b w:val="false"/>
          <w:i w:val="false"/>
          <w:color w:val="000000"/>
          <w:sz w:val="28"/>
        </w:rPr>
        <w:t>      </w:t>
      </w:r>
      <w:r>
        <w:rPr>
          <w:rFonts w:ascii="Times New Roman"/>
          <w:b w:val="false"/>
          <w:i w:val="false"/>
          <w:color w:val="000000"/>
          <w:sz w:val="28"/>
        </w:rPr>
        <w:t>1. "Азаматтық хал актілерінің жазбаларын қалпына келтіру"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мынадай баламалы негізде:</w:t>
      </w:r>
      <w:r>
        <w:br/>
      </w:r>
      <w:r>
        <w:rPr>
          <w:rFonts w:ascii="Times New Roman"/>
          <w:b w:val="false"/>
          <w:i w:val="false"/>
          <w:color w:val="000000"/>
          <w:sz w:val="28"/>
        </w:rPr>
        <w:t>
      </w:t>
      </w:r>
      <w:r>
        <w:rPr>
          <w:rFonts w:ascii="Times New Roman"/>
          <w:b w:val="false"/>
          <w:i w:val="false"/>
          <w:color w:val="000000"/>
          <w:sz w:val="28"/>
        </w:rPr>
        <w:t>1) аудандардың және облыстық маңызы бар қалалардың жергілікті атқарушы органы, кенттердің, ауылдардың, ауылдық округтердің әкімдері;</w:t>
      </w:r>
      <w:r>
        <w:br/>
      </w:r>
      <w:r>
        <w:rPr>
          <w:rFonts w:ascii="Times New Roman"/>
          <w:b w:val="false"/>
          <w:i w:val="false"/>
          <w:color w:val="000000"/>
          <w:sz w:val="28"/>
        </w:rPr>
        <w:t>
      </w:t>
      </w:r>
      <w:r>
        <w:rPr>
          <w:rFonts w:ascii="Times New Roman"/>
          <w:b w:val="false"/>
          <w:i w:val="false"/>
          <w:color w:val="000000"/>
          <w:sz w:val="28"/>
        </w:rPr>
        <w:t>2)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(бұдан әрі – Мемлекеттік корпорация)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қызметті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 жеке басын куәландыратын құжатты көрсеткен кезде, қағаз жеткізгіште азаматтық хал актісін мемлекеттік тіркеу туралы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460" w:id="53"/>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3"/>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"Азаматтық хал актілерінің жазбаларын қалпына келтіру"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рәсімнің (іс-қимылдың) мазмұны: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"АХАЖ" тіркеу пункті ақпараттық жүйесінде акт жазбаларының электрондық нұсқалары болған кезде - күнтізбелік 14 (он төрт) күн, басқа мемлекеттік органдарға сұрау салу және қосымша зерделеу немесе тексеру қажет болған кезде - күнтізбелік 29 (жиырма тоғыз) күннен аспайтын уақытқа ұзартылады, ол туралы көрсетілетін қызметті алушы қарау мерзімі ұзартылған кезден бастап күнтізбелік 2 (екі) күн ішінде хабардар етіледі.</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473" w:id="54"/>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54"/>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4 (төрт)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"АХАЖ" тіркеу пункті ақпараттық жүйесінде акт жазбаларының электрондық нұсқалары болған кезде - күнтізбелік 14 (он төрт) күн, басқа мемлекеттік органдарға сұрау салу және қосымша зерделеу немесе тексеру қажет болған кезде - күнтізбелік 29 (жиырма тоғыз) күннен аспайтын уақытқа ұзартылады, ол туралы көрсетілетін қызметті алушы қарау мерзімі ұзартылған кезден бастап күнтізбелік 2 (екі) күн ішінде хабардар етіледі;</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кеңсе қызметкеріне береді, 4 (төрт)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мемлекеттік қызмет көрсету нәтижесін көрсетілетін қызметті алушыға береді, 15 (он бес) минут.</w:t>
      </w:r>
      <w:r>
        <w:br/>
      </w:r>
      <w:r>
        <w:rPr>
          <w:rFonts w:ascii="Times New Roman"/>
          <w:b w:val="false"/>
          <w:i w:val="false"/>
          <w:color w:val="000000"/>
          <w:sz w:val="28"/>
        </w:rPr>
        <w:t>
</w:t>
      </w:r>
    </w:p>
    <w:bookmarkStart w:name="z484" w:id="55"/>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55"/>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корпорацияға жүгіну тәртібін сипаттау, көрсетілетін қызметті алушының сұрау салуын өңдеу ұзақтығы:</w:t>
      </w:r>
      <w:r>
        <w:br/>
      </w:r>
      <w:r>
        <w:rPr>
          <w:rFonts w:ascii="Times New Roman"/>
          <w:b w:val="false"/>
          <w:i w:val="false"/>
          <w:color w:val="000000"/>
          <w:sz w:val="28"/>
        </w:rPr>
        <w:t>
      </w:t>
      </w:r>
      <w:r>
        <w:rPr>
          <w:rFonts w:ascii="Times New Roman"/>
          <w:b w:val="false"/>
          <w:i w:val="false"/>
          <w:color w:val="000000"/>
          <w:sz w:val="28"/>
        </w:rPr>
        <w:t>1) Мемлекеттік корпорация қызметкері ұсынылған құжаттар топтамасының толықтығын тексереді және 15 (он бес) минут ішінде:</w:t>
      </w:r>
      <w:r>
        <w:br/>
      </w:r>
      <w:r>
        <w:rPr>
          <w:rFonts w:ascii="Times New Roman"/>
          <w:b w:val="false"/>
          <w:i w:val="false"/>
          <w:color w:val="000000"/>
          <w:sz w:val="28"/>
        </w:rPr>
        <w:t>
      </w:t>
      </w:r>
      <w:r>
        <w:rPr>
          <w:rFonts w:ascii="Times New Roman"/>
          <w:b w:val="false"/>
          <w:i w:val="false"/>
          <w:color w:val="000000"/>
          <w:sz w:val="28"/>
        </w:rPr>
        <w:t xml:space="preserve">көрсетілетін қызметті алушы құжаттардың толық емес топтамасын берген жағдайда өтінішті қабылдап алудан бас тартады және </w:t>
      </w:r>
      <w:r>
        <w:rPr>
          <w:rFonts w:ascii="Times New Roman"/>
          <w:b w:val="false"/>
          <w:i w:val="false"/>
          <w:color w:val="000000"/>
          <w:sz w:val="28"/>
        </w:rPr>
        <w:t>Стандарттың</w:t>
      </w:r>
      <w:r>
        <w:rPr>
          <w:rFonts w:ascii="Times New Roman"/>
          <w:b w:val="false"/>
          <w:i w:val="false"/>
          <w:color w:val="000000"/>
          <w:sz w:val="28"/>
        </w:rPr>
        <w:t xml:space="preserve"> 3-қосымшасына</w:t>
      </w:r>
      <w:r>
        <w:rPr>
          <w:rFonts w:ascii="Times New Roman"/>
          <w:b w:val="false"/>
          <w:i w:val="false"/>
          <w:color w:val="000000"/>
          <w:sz w:val="28"/>
        </w:rPr>
        <w:t xml:space="preserve"> сәйкес нысан бойынша құжаттар топтамасын қабылдаудан бас тарту туралы қолхат береді;</w:t>
      </w:r>
      <w:r>
        <w:br/>
      </w:r>
      <w:r>
        <w:rPr>
          <w:rFonts w:ascii="Times New Roman"/>
          <w:b w:val="false"/>
          <w:i w:val="false"/>
          <w:color w:val="000000"/>
          <w:sz w:val="28"/>
        </w:rPr>
        <w:t>
      </w:t>
      </w:r>
      <w:r>
        <w:rPr>
          <w:rFonts w:ascii="Times New Roman"/>
          <w:b w:val="false"/>
          <w:i w:val="false"/>
          <w:color w:val="000000"/>
          <w:sz w:val="28"/>
        </w:rPr>
        <w:t>құжаттар топтамасының толық ұсынылған жағдайында сұрау салудың нөмірі мен қабылданған күні, сұратылып отырған мемлекеттік көрсетілетін қызметтің түрі, қоса берілген құжаттардың саны мен атауы, құжаттарды беру күні (уақыты) және орны, құжаттарды ресімдеуге қабылдаған Мемлекеттік корпорация қызметкерінің тегі, аты, әкесінің аты, көрсетілетін қызметті алушының тегі, аты, әкесінің аты (бар болған жағдайда), уәкілетті өкілдің тегі, аты, әкесінің аты (бар болған жағдайда) және олардың байланыс телефондары көрсетілген қолхат береді;</w:t>
      </w:r>
      <w:r>
        <w:br/>
      </w:r>
      <w:r>
        <w:rPr>
          <w:rFonts w:ascii="Times New Roman"/>
          <w:b w:val="false"/>
          <w:i w:val="false"/>
          <w:color w:val="000000"/>
          <w:sz w:val="28"/>
        </w:rPr>
        <w:t>
      </w:t>
      </w:r>
      <w:r>
        <w:rPr>
          <w:rFonts w:ascii="Times New Roman"/>
          <w:b w:val="false"/>
          <w:i w:val="false"/>
          <w:color w:val="000000"/>
          <w:sz w:val="28"/>
        </w:rPr>
        <w:t>Мемлекеттік корпорация қызметкері, егер Қазақстан Республикасының заңдарында өзгеше көзделмесе, ақпараттық жүйелерде қамтылған, заңмен қорғалатын құпияны құрайтын ақпаратты пайдалануға көрсетілетін қызметті алушының жазбаша келісімін алады;</w:t>
      </w:r>
      <w:r>
        <w:br/>
      </w:r>
      <w:r>
        <w:rPr>
          <w:rFonts w:ascii="Times New Roman"/>
          <w:b w:val="false"/>
          <w:i w:val="false"/>
          <w:color w:val="000000"/>
          <w:sz w:val="28"/>
        </w:rPr>
        <w:t>
      </w:t>
      </w:r>
      <w:r>
        <w:rPr>
          <w:rFonts w:ascii="Times New Roman"/>
          <w:b w:val="false"/>
          <w:i w:val="false"/>
          <w:color w:val="000000"/>
          <w:sz w:val="28"/>
        </w:rPr>
        <w:t>2) Мемлекеттік корпорация қызметкері құжаттар топтамасын көрсетілетін қызметті берушіге курьерлік немесе осыған уәкілетті өзге де байланыс арқылы жібереді, 1 (бір) күн ішінде;</w:t>
      </w:r>
      <w:r>
        <w:br/>
      </w:r>
      <w:r>
        <w:rPr>
          <w:rFonts w:ascii="Times New Roman"/>
          <w:b w:val="false"/>
          <w:i w:val="false"/>
          <w:color w:val="000000"/>
          <w:sz w:val="28"/>
        </w:rPr>
        <w:t>
      </w:t>
      </w:r>
      <w:r>
        <w:rPr>
          <w:rFonts w:ascii="Times New Roman"/>
          <w:b w:val="false"/>
          <w:i w:val="false"/>
          <w:color w:val="000000"/>
          <w:sz w:val="28"/>
        </w:rPr>
        <w:t xml:space="preserve">3) көрсетілетін қызметті беруші мемлекеттік қызмет көрсету нәтижесін дайындайды және </w:t>
      </w:r>
      <w:r>
        <w:rPr>
          <w:rFonts w:ascii="Times New Roman"/>
          <w:b w:val="false"/>
          <w:i w:val="false"/>
          <w:color w:val="000000"/>
          <w:sz w:val="28"/>
        </w:rPr>
        <w:t>Регламенттің</w:t>
      </w:r>
      <w:r>
        <w:rPr>
          <w:rFonts w:ascii="Times New Roman"/>
          <w:b w:val="false"/>
          <w:i w:val="false"/>
          <w:color w:val="000000"/>
          <w:sz w:val="28"/>
        </w:rPr>
        <w:t xml:space="preserve"> 7-тармағында</w:t>
      </w:r>
      <w:r>
        <w:rPr>
          <w:rFonts w:ascii="Times New Roman"/>
          <w:b w:val="false"/>
          <w:i w:val="false"/>
          <w:color w:val="000000"/>
          <w:sz w:val="28"/>
        </w:rPr>
        <w:t xml:space="preserve"> көрсетілген мерзімде Мемлекеттік корпорацияға жібереді;</w:t>
      </w:r>
      <w:r>
        <w:br/>
      </w:r>
      <w:r>
        <w:rPr>
          <w:rFonts w:ascii="Times New Roman"/>
          <w:b w:val="false"/>
          <w:i w:val="false"/>
          <w:color w:val="000000"/>
          <w:sz w:val="28"/>
        </w:rPr>
        <w:t>
      </w:t>
      </w:r>
      <w:r>
        <w:rPr>
          <w:rFonts w:ascii="Times New Roman"/>
          <w:b w:val="false"/>
          <w:i w:val="false"/>
          <w:color w:val="000000"/>
          <w:sz w:val="28"/>
        </w:rPr>
        <w:t>4) Мемлекеттік корпорацияда дайын құжаттарды беру көрсетілетін қызметті алушының жеке басын куәландыратын құжатты ұсынған кезде (немесе нотариатта куәландырылған сенімхат бойынша оның өкілінің) қолхат негізінде жүзеге асырылады.</w:t>
      </w:r>
      <w:r>
        <w:br/>
      </w:r>
      <w:r>
        <w:rPr>
          <w:rFonts w:ascii="Times New Roman"/>
          <w:b w:val="false"/>
          <w:i w:val="false"/>
          <w:color w:val="000000"/>
          <w:sz w:val="28"/>
        </w:rPr>
        <w:t>
      </w:t>
      </w:r>
      <w:r>
        <w:rPr>
          <w:rFonts w:ascii="Times New Roman"/>
          <w:b w:val="false"/>
          <w:i w:val="false"/>
          <w:color w:val="000000"/>
          <w:sz w:val="28"/>
        </w:rPr>
        <w:t>9. Мемлекеттік қызмет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10.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"Азамакттық хал актілерінің</w:t>
                  </w:r>
                  <w:r>
                    <w:br/>
                  </w:r>
                  <w:r>
                    <w:rPr>
                      <w:rFonts w:ascii="Times New Roman"/>
                      <w:b w:val="false"/>
                      <w:i w:val="false"/>
                      <w:color w:val="000000"/>
                      <w:sz w:val="20"/>
                    </w:rPr>
                    <w:t>жазбаларын қалпына келтіру"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 қосымша</w:t>
                  </w:r>
                </w:p>
              </w:tc>
            </w:tr>
          </w:tbl>
          <w:p/>
        </w:tc>
      </w:tr>
    </w:tbl>
    <w:bookmarkStart w:name="z496" w:id="56"/>
    <w:p>
      <w:pPr>
        <w:spacing w:after="0"/>
        <w:ind w:left="0"/>
        <w:jc w:val="left"/>
      </w:pPr>
      <w:r>
        <w:rPr>
          <w:rFonts w:ascii="Times New Roman"/>
          <w:b/>
          <w:i w:val="false"/>
          <w:color w:val="000000"/>
        </w:rPr>
        <w:t xml:space="preserve"> "Азаматтық хал актілерінің жазбаларын қалпына келтіру" мемлекеттік қызмет көрсетудің бизнес-процестерінің анықтамалығы</w:t>
      </w:r>
    </w:p>
    <w:bookmarkEnd w:id="56"/>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63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63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57"/>
    <w:p>
      <w:pPr>
        <w:spacing w:after="0"/>
        <w:ind w:left="0"/>
        <w:jc w:val="left"/>
      </w:pPr>
      <w:r>
        <w:rPr>
          <w:rFonts w:ascii="Times New Roman"/>
          <w:b/>
          <w:i w:val="false"/>
          <w:color w:val="000000"/>
        </w:rPr>
        <w:t xml:space="preserve"> Шартты белгілер</w:t>
      </w:r>
    </w:p>
    <w:bookmarkEnd w:id="57"/>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5"/>
              <w:gridCol w:w="4541"/>
            </w:tblGrid>
            <w:tr>
              <w:trPr>
                <w:trHeight w:val="30" w:hRule="atLeast"/>
              </w:trPr>
              <w:tc>
                <w:tcPr>
                  <w:tcW w:w="7665"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41"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Әкімдіктің</w:t>
                  </w:r>
                  <w:r>
                    <w:br/>
                  </w:r>
                  <w:r>
                    <w:rPr>
                      <w:rFonts w:ascii="Times New Roman"/>
                      <w:b w:val="false"/>
                      <w:i w:val="false"/>
                      <w:color w:val="000000"/>
                      <w:sz w:val="20"/>
                    </w:rPr>
                    <w:t>2016 жылғы 12 мамырдағы</w:t>
                  </w:r>
                  <w:r>
                    <w:br/>
                  </w:r>
                  <w:r>
                    <w:rPr>
                      <w:rFonts w:ascii="Times New Roman"/>
                      <w:b w:val="false"/>
                      <w:i w:val="false"/>
                      <w:color w:val="000000"/>
                      <w:sz w:val="20"/>
                    </w:rPr>
                    <w:t>№ 220 қаулысына 9-қосымша</w:t>
                  </w:r>
                </w:p>
              </w:tc>
            </w:tr>
          </w:tbl>
          <w:p/>
        </w:tc>
      </w:tr>
    </w:tbl>
    <w:bookmarkStart w:name="z502" w:id="58"/>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регламенті</w:t>
      </w:r>
      <w:r>
        <w:br/>
      </w:r>
      <w:r>
        <w:rPr>
          <w:rFonts w:ascii="Times New Roman"/>
          <w:b/>
          <w:i w:val="false"/>
          <w:color w:val="000000"/>
        </w:rPr>
        <w:t>1. Жалпы ережелер</w:t>
      </w:r>
    </w:p>
    <w:bookmarkEnd w:id="58"/>
    <w:p>
      <w:pPr>
        <w:spacing w:after="0"/>
        <w:ind w:left="0"/>
        <w:jc w:val="left"/>
      </w:pPr>
      <w:r>
        <w:rPr>
          <w:rFonts w:ascii="Times New Roman"/>
          <w:b w:val="false"/>
          <w:i w:val="false"/>
          <w:color w:val="000000"/>
          <w:sz w:val="28"/>
        </w:rPr>
        <w:t>      </w:t>
      </w:r>
      <w:r>
        <w:rPr>
          <w:rFonts w:ascii="Times New Roman"/>
          <w:b w:val="false"/>
          <w:i w:val="false"/>
          <w:color w:val="000000"/>
          <w:sz w:val="28"/>
        </w:rPr>
        <w:t>1. "Бала асырап алуды тіркеу, оның ішінде азаматтық хал актілері жазбаларына өзгерістер, толықтырулар мен түзетулер енгізу" мемлекеттік қызметін (бұдан әрі - мемлекеттік көрсетілетін қызмет) аудандардың және облыстық маңызы бар қалалардың жергілікті атқарушы органдары (бұдан әрі – көрсетілетін қызметті беруші) көрсетеді.</w:t>
      </w:r>
      <w:r>
        <w:br/>
      </w:r>
      <w:r>
        <w:rPr>
          <w:rFonts w:ascii="Times New Roman"/>
          <w:b w:val="false"/>
          <w:i w:val="false"/>
          <w:color w:val="000000"/>
          <w:sz w:val="28"/>
        </w:rPr>
        <w:t>
      </w:t>
      </w:r>
      <w:r>
        <w:rPr>
          <w:rFonts w:ascii="Times New Roman"/>
          <w:b w:val="false"/>
          <w:i w:val="false"/>
          <w:color w:val="000000"/>
          <w:sz w:val="28"/>
        </w:rPr>
        <w:t>Өтінішті қабылдау және мемлекеттік қызмет көрсету нәтижесін беру көрсетілетін қызметті беруші, сондай-ақ кенттердің, ауылдардың, ауылдық округтердің әкімдері арқылы жүзеге асырылады.</w:t>
      </w:r>
      <w:r>
        <w:br/>
      </w:r>
      <w:r>
        <w:rPr>
          <w:rFonts w:ascii="Times New Roman"/>
          <w:b w:val="false"/>
          <w:i w:val="false"/>
          <w:color w:val="000000"/>
          <w:sz w:val="28"/>
        </w:rPr>
        <w:t>
      </w:t>
      </w:r>
      <w:r>
        <w:rPr>
          <w:rFonts w:ascii="Times New Roman"/>
          <w:b w:val="false"/>
          <w:i w:val="false"/>
          <w:color w:val="000000"/>
          <w:sz w:val="28"/>
        </w:rPr>
        <w:t>2. Мемлекеттік қызмет көрсету нысаны: қағаз түрінде.</w:t>
      </w:r>
      <w:r>
        <w:br/>
      </w:r>
      <w:r>
        <w:rPr>
          <w:rFonts w:ascii="Times New Roman"/>
          <w:b w:val="false"/>
          <w:i w:val="false"/>
          <w:color w:val="000000"/>
          <w:sz w:val="28"/>
        </w:rPr>
        <w:t>
      </w:t>
      </w:r>
      <w:r>
        <w:rPr>
          <w:rFonts w:ascii="Times New Roman"/>
          <w:b w:val="false"/>
          <w:i w:val="false"/>
          <w:color w:val="000000"/>
          <w:sz w:val="28"/>
        </w:rPr>
        <w:t>3. Мемлекеттік қызметті көрсету нәтижесі:</w:t>
      </w:r>
      <w:r>
        <w:br/>
      </w:r>
      <w:r>
        <w:rPr>
          <w:rFonts w:ascii="Times New Roman"/>
          <w:b w:val="false"/>
          <w:i w:val="false"/>
          <w:color w:val="000000"/>
          <w:sz w:val="28"/>
        </w:rPr>
        <w:t>
      </w:t>
      </w:r>
      <w:r>
        <w:rPr>
          <w:rFonts w:ascii="Times New Roman"/>
          <w:b w:val="false"/>
          <w:i w:val="false"/>
          <w:color w:val="000000"/>
          <w:sz w:val="28"/>
        </w:rPr>
        <w:t>жеке басын куәландыратын құжатты көрсеткен кезде қағаз жеткізгіштегі бала асырап алу туралы және туу туралы куәлік, енгізілген өзгерістерімен, толықтыруларымен және түзетулерімен бала асырап алу туралы қайталама куәлік.</w:t>
      </w:r>
      <w:r>
        <w:br/>
      </w:r>
      <w:r>
        <w:rPr>
          <w:rFonts w:ascii="Times New Roman"/>
          <w:b w:val="false"/>
          <w:i w:val="false"/>
          <w:color w:val="000000"/>
          <w:sz w:val="28"/>
        </w:rPr>
        <w:t>
      </w:t>
      </w:r>
      <w:r>
        <w:rPr>
          <w:rFonts w:ascii="Times New Roman"/>
          <w:b w:val="false"/>
          <w:i w:val="false"/>
          <w:color w:val="000000"/>
          <w:sz w:val="28"/>
        </w:rPr>
        <w:t>Мемлекеттік қызмет көрсету нәтижесін ұсыну нысаны: қағаз түрінде.</w:t>
      </w:r>
      <w:r>
        <w:br/>
      </w:r>
      <w:r>
        <w:rPr>
          <w:rFonts w:ascii="Times New Roman"/>
          <w:b w:val="false"/>
          <w:i w:val="false"/>
          <w:color w:val="000000"/>
          <w:sz w:val="28"/>
        </w:rPr>
        <w:t>
</w:t>
      </w:r>
    </w:p>
    <w:bookmarkStart w:name="z510" w:id="59"/>
    <w:p>
      <w:pPr>
        <w:spacing w:after="0"/>
        <w:ind w:left="0"/>
        <w:jc w:val="left"/>
      </w:pPr>
      <w:r>
        <w:rPr>
          <w:rFonts w:ascii="Times New Roman"/>
          <w:b/>
          <w:i w:val="false"/>
          <w:color w:val="000000"/>
        </w:rPr>
        <w:t xml:space="preserve"> 2. Мемлекеттік қызмет көрсету процесінде көрсетілетін қызметті берушінің құрылымдық бөлімшелерінің (қызметкерлерінің) іс-қимыл тәртібін сипаттау</w:t>
      </w:r>
    </w:p>
    <w:bookmarkEnd w:id="59"/>
    <w:p>
      <w:pPr>
        <w:spacing w:after="0"/>
        <w:ind w:left="0"/>
        <w:jc w:val="left"/>
      </w:pPr>
      <w:r>
        <w:rPr>
          <w:rFonts w:ascii="Times New Roman"/>
          <w:b w:val="false"/>
          <w:i w:val="false"/>
          <w:color w:val="000000"/>
          <w:sz w:val="28"/>
        </w:rPr>
        <w:t>      </w:t>
      </w:r>
      <w:r>
        <w:rPr>
          <w:rFonts w:ascii="Times New Roman"/>
          <w:b w:val="false"/>
          <w:i w:val="false"/>
          <w:color w:val="000000"/>
          <w:sz w:val="28"/>
        </w:rPr>
        <w:t xml:space="preserve">4. Мемлекеттік қызмет көрсету бойынша рәсімді (іс-қимылды) бастауға негіздеме Қазакстан Республикасы Әділет министрінің 2015 жылғы 17 сәуірдегі </w:t>
      </w:r>
      <w:r>
        <w:rPr>
          <w:rFonts w:ascii="Times New Roman"/>
          <w:b w:val="false"/>
          <w:i w:val="false"/>
          <w:color w:val="000000"/>
          <w:sz w:val="28"/>
        </w:rPr>
        <w:t>№ 219</w:t>
      </w:r>
      <w:r>
        <w:rPr>
          <w:rFonts w:ascii="Times New Roman"/>
          <w:b w:val="false"/>
          <w:i w:val="false"/>
          <w:color w:val="000000"/>
          <w:sz w:val="28"/>
        </w:rPr>
        <w:t xml:space="preserve"> "Азаматтық хал актілерін тіркеу және апостильдеу мәселелері бойынша мемлекеттік көрсетілетін қызметтер стандарттарын бекіту туралы" бұйрығымен (Нормативтік құқықтық актілерді мемлекеттік тіркеу тізілімінде № 11374 болып тіркелген) бекітілген "Бала асырап алуды тіркеу, оның ішінде азаматтық хал актілері жазбаларына өзгерістер, толықтырулар мен түзетулер енгізу" мемлекеттік көрсетілетін қызмет </w:t>
      </w:r>
      <w:r>
        <w:rPr>
          <w:rFonts w:ascii="Times New Roman"/>
          <w:b w:val="false"/>
          <w:i w:val="false"/>
          <w:color w:val="000000"/>
          <w:sz w:val="28"/>
        </w:rPr>
        <w:t>стандартының</w:t>
      </w:r>
      <w:r>
        <w:rPr>
          <w:rFonts w:ascii="Times New Roman"/>
          <w:b w:val="false"/>
          <w:i w:val="false"/>
          <w:color w:val="000000"/>
          <w:sz w:val="28"/>
        </w:rPr>
        <w:t xml:space="preserve"> (бұдан әрі – Стандарт) </w:t>
      </w:r>
      <w:r>
        <w:rPr>
          <w:rFonts w:ascii="Times New Roman"/>
          <w:b w:val="false"/>
          <w:i w:val="false"/>
          <w:color w:val="000000"/>
          <w:sz w:val="28"/>
        </w:rPr>
        <w:t>9-тармағына</w:t>
      </w:r>
      <w:r>
        <w:rPr>
          <w:rFonts w:ascii="Times New Roman"/>
          <w:b w:val="false"/>
          <w:i w:val="false"/>
          <w:color w:val="000000"/>
          <w:sz w:val="28"/>
        </w:rPr>
        <w:t xml:space="preserve"> сәйкес өтініш пен құжаттар (бұдан әрі – құжаттар топтамасы) болып табылады.</w:t>
      </w:r>
      <w:r>
        <w:br/>
      </w:r>
      <w:r>
        <w:rPr>
          <w:rFonts w:ascii="Times New Roman"/>
          <w:b w:val="false"/>
          <w:i w:val="false"/>
          <w:color w:val="000000"/>
          <w:sz w:val="28"/>
        </w:rPr>
        <w:t>
      </w:t>
      </w:r>
      <w:r>
        <w:rPr>
          <w:rFonts w:ascii="Times New Roman"/>
          <w:b w:val="false"/>
          <w:i w:val="false"/>
          <w:color w:val="000000"/>
          <w:sz w:val="28"/>
        </w:rPr>
        <w:t>5. Мемлекеттік қызметті көрсету процесінің құрамына кіретін рәсімнің (іс-қимылдың) мазмұны, оның орындалу ұзақтығы:</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құжаттар топтамасын қабылдау және тіркеу;</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көрсетілетін қызметті беруші басшысының бұрыштамасы;</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w:t>
      </w:r>
      <w:r>
        <w:br/>
      </w:r>
      <w:r>
        <w:rPr>
          <w:rFonts w:ascii="Times New Roman"/>
          <w:b w:val="false"/>
          <w:i w:val="false"/>
          <w:color w:val="000000"/>
          <w:sz w:val="28"/>
        </w:rPr>
        <w:t>
      </w:t>
      </w:r>
      <w:r>
        <w:rPr>
          <w:rFonts w:ascii="Times New Roman"/>
          <w:b w:val="false"/>
          <w:i w:val="false"/>
          <w:color w:val="000000"/>
          <w:sz w:val="28"/>
        </w:rPr>
        <w:t>бала асырап алуды тіркеу – 1 (бір) жұмыс күні;</w:t>
      </w:r>
      <w:r>
        <w:br/>
      </w:r>
      <w:r>
        <w:rPr>
          <w:rFonts w:ascii="Times New Roman"/>
          <w:b w:val="false"/>
          <w:i w:val="false"/>
          <w:color w:val="000000"/>
          <w:sz w:val="28"/>
        </w:rPr>
        <w:t>
      </w:t>
      </w:r>
      <w:r>
        <w:rPr>
          <w:rFonts w:ascii="Times New Roman"/>
          <w:b w:val="false"/>
          <w:i w:val="false"/>
          <w:color w:val="000000"/>
          <w:sz w:val="28"/>
        </w:rPr>
        <w:t xml:space="preserve">азаматтық хал акт жазбасына өзгерістер, толықтырулар мен түзетулер енгізу туралы өтініш - күнтізбелік 14 (он төрт) күн, басқа мемлекеттік органдарға сұрау салу қажет болған кезде қызмет көрсету мерзімі көрсетілетін қызметті алушыны күнтізбелік 2 (екі) күн ішінде хабардар ете отырып, күнтізбелік 29 (жиырма тоғыз) күннен аспайтын уақытқа ұзартылады. </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нәтижесінің жобасы;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4 (төрт) сағат.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қол қойылған мемлекеттік қызмет көрсету нәтижесі;</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жауапты орындаушысы мемлекеттік қызмет көрсету нәтижесін береді, 15 (он бес) минут.</w:t>
      </w:r>
      <w:r>
        <w:br/>
      </w:r>
      <w:r>
        <w:rPr>
          <w:rFonts w:ascii="Times New Roman"/>
          <w:b w:val="false"/>
          <w:i w:val="false"/>
          <w:color w:val="000000"/>
          <w:sz w:val="28"/>
        </w:rPr>
        <w:t>
      </w:t>
      </w:r>
      <w:r>
        <w:rPr>
          <w:rFonts w:ascii="Times New Roman"/>
          <w:b w:val="false"/>
          <w:i w:val="false"/>
          <w:color w:val="000000"/>
          <w:sz w:val="28"/>
        </w:rPr>
        <w:t>Рәсімнің (іс-қимылдың) нәтижесі – мемлекеттік қызмет көрсету нәтижесін беру.</w:t>
      </w:r>
      <w:r>
        <w:br/>
      </w:r>
      <w:r>
        <w:rPr>
          <w:rFonts w:ascii="Times New Roman"/>
          <w:b w:val="false"/>
          <w:i w:val="false"/>
          <w:color w:val="000000"/>
          <w:sz w:val="28"/>
        </w:rPr>
        <w:t>
</w:t>
      </w:r>
    </w:p>
    <w:bookmarkStart w:name="z525" w:id="60"/>
    <w:p>
      <w:pPr>
        <w:spacing w:after="0"/>
        <w:ind w:left="0"/>
        <w:jc w:val="left"/>
      </w:pPr>
      <w:r>
        <w:rPr>
          <w:rFonts w:ascii="Times New Roman"/>
          <w:b/>
          <w:i w:val="false"/>
          <w:color w:val="000000"/>
        </w:rPr>
        <w:t xml:space="preserve"> 3. Мемлекеттік қызмет көрсету процесінде көрсетілетін қызметті берушінің құрылымдық бөлімшелерінің (қызметкерлерінің) өзара іс-қимыл тәртібін сипаттау</w:t>
      </w:r>
    </w:p>
    <w:bookmarkEnd w:id="60"/>
    <w:p>
      <w:pPr>
        <w:spacing w:after="0"/>
        <w:ind w:left="0"/>
        <w:jc w:val="left"/>
      </w:pPr>
      <w:r>
        <w:rPr>
          <w:rFonts w:ascii="Times New Roman"/>
          <w:b w:val="false"/>
          <w:i w:val="false"/>
          <w:color w:val="000000"/>
          <w:sz w:val="28"/>
        </w:rPr>
        <w:t>      </w:t>
      </w:r>
      <w:r>
        <w:rPr>
          <w:rFonts w:ascii="Times New Roman"/>
          <w:b w:val="false"/>
          <w:i w:val="false"/>
          <w:color w:val="000000"/>
          <w:sz w:val="28"/>
        </w:rPr>
        <w:t>6. Мемлекеттік қызмет көрсету процесіне қатысатын көрсетілетін қызметті берушінің құрылымдық бөлімшелерінің тізбесі: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кеңсе қызметкері;</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басшысы;</w:t>
      </w:r>
      <w:r>
        <w:br/>
      </w:r>
      <w:r>
        <w:rPr>
          <w:rFonts w:ascii="Times New Roman"/>
          <w:b w:val="false"/>
          <w:i w:val="false"/>
          <w:color w:val="000000"/>
          <w:sz w:val="28"/>
        </w:rPr>
        <w:t>
      </w:t>
      </w:r>
      <w:r>
        <w:rPr>
          <w:rFonts w:ascii="Times New Roman"/>
          <w:b w:val="false"/>
          <w:i w:val="false"/>
          <w:color w:val="000000"/>
          <w:sz w:val="28"/>
        </w:rPr>
        <w:t>көрсетілетін қызметті берушінің жауапты орындаушысы.</w:t>
      </w:r>
      <w:r>
        <w:br/>
      </w:r>
      <w:r>
        <w:rPr>
          <w:rFonts w:ascii="Times New Roman"/>
          <w:b w:val="false"/>
          <w:i w:val="false"/>
          <w:color w:val="000000"/>
          <w:sz w:val="28"/>
        </w:rPr>
        <w:t>
      </w:t>
      </w:r>
      <w:r>
        <w:rPr>
          <w:rFonts w:ascii="Times New Roman"/>
          <w:b w:val="false"/>
          <w:i w:val="false"/>
          <w:color w:val="000000"/>
          <w:sz w:val="28"/>
        </w:rPr>
        <w:t>7. Көрсетілетін қызметті берушінің құрылымдық бөлімшелері (қызметкерлері) арасындағы рәсімдердің (іс-қимылдардың) реттілігін сипаттау:</w:t>
      </w:r>
      <w:r>
        <w:br/>
      </w:r>
      <w:r>
        <w:rPr>
          <w:rFonts w:ascii="Times New Roman"/>
          <w:b w:val="false"/>
          <w:i w:val="false"/>
          <w:color w:val="000000"/>
          <w:sz w:val="28"/>
        </w:rPr>
        <w:t>
      </w:t>
      </w:r>
      <w:r>
        <w:rPr>
          <w:rFonts w:ascii="Times New Roman"/>
          <w:b w:val="false"/>
          <w:i w:val="false"/>
          <w:color w:val="000000"/>
          <w:sz w:val="28"/>
        </w:rPr>
        <w:t>1) көрсетілетін қызметті берушінің кеңсе қызметкері құжаттар топтамасын қабылдайды және тіркейді және көрсетілетін қызметті берушінің басшысына қарауға береді, 15 (он бес) минут;</w:t>
      </w:r>
      <w:r>
        <w:br/>
      </w:r>
      <w:r>
        <w:rPr>
          <w:rFonts w:ascii="Times New Roman"/>
          <w:b w:val="false"/>
          <w:i w:val="false"/>
          <w:color w:val="000000"/>
          <w:sz w:val="28"/>
        </w:rPr>
        <w:t>
      </w:t>
      </w:r>
      <w:r>
        <w:rPr>
          <w:rFonts w:ascii="Times New Roman"/>
          <w:b w:val="false"/>
          <w:i w:val="false"/>
          <w:color w:val="000000"/>
          <w:sz w:val="28"/>
        </w:rPr>
        <w:t>2) көрсетілетін қызметті берушінің басшысы жауапты орындаушыны айқындайды және тиісті бұрыштама қояды және жауапты орындаушыға береді , 1 (бір) сағат;</w:t>
      </w:r>
      <w:r>
        <w:br/>
      </w:r>
      <w:r>
        <w:rPr>
          <w:rFonts w:ascii="Times New Roman"/>
          <w:b w:val="false"/>
          <w:i w:val="false"/>
          <w:color w:val="000000"/>
          <w:sz w:val="28"/>
        </w:rPr>
        <w:t>
      </w:t>
      </w:r>
      <w:r>
        <w:rPr>
          <w:rFonts w:ascii="Times New Roman"/>
          <w:b w:val="false"/>
          <w:i w:val="false"/>
          <w:color w:val="000000"/>
          <w:sz w:val="28"/>
        </w:rPr>
        <w:t>3) көрсетілетін қызметті берушінің жауапты орындаушысы мемлекеттік қызмет көрсету нәтижесінің жобасын дайындайды және көрсетілетін қызметті берушінің басшысына береді:</w:t>
      </w:r>
      <w:r>
        <w:br/>
      </w:r>
      <w:r>
        <w:rPr>
          <w:rFonts w:ascii="Times New Roman"/>
          <w:b w:val="false"/>
          <w:i w:val="false"/>
          <w:color w:val="000000"/>
          <w:sz w:val="28"/>
        </w:rPr>
        <w:t>
      </w:t>
      </w:r>
      <w:r>
        <w:rPr>
          <w:rFonts w:ascii="Times New Roman"/>
          <w:b w:val="false"/>
          <w:i w:val="false"/>
          <w:color w:val="000000"/>
          <w:sz w:val="28"/>
        </w:rPr>
        <w:t>бала асырап алуды тіркеу – 1 (бір) жұмыс күні;</w:t>
      </w:r>
      <w:r>
        <w:br/>
      </w:r>
      <w:r>
        <w:rPr>
          <w:rFonts w:ascii="Times New Roman"/>
          <w:b w:val="false"/>
          <w:i w:val="false"/>
          <w:color w:val="000000"/>
          <w:sz w:val="28"/>
        </w:rPr>
        <w:t>
      </w:t>
      </w:r>
      <w:r>
        <w:rPr>
          <w:rFonts w:ascii="Times New Roman"/>
          <w:b w:val="false"/>
          <w:i w:val="false"/>
          <w:color w:val="000000"/>
          <w:sz w:val="28"/>
        </w:rPr>
        <w:t>азаматтық хал акт жазбасына өзгерістер, толықтырулар мен түзетулер енгізу туралы өтініш күнтізбелік 14 (он төрт) күн ішінде қаралады, басқа мемлекеттік органдарға сұрау салу қажет болған кезде қызмет көрсету мерзімі көрсетілетін қызметті алушыны 2 (екі) күнтізбелік күн ішінде хабардар ете отырып, күнтізбелік 29 (жиырма тоғыз) күннен аспайтын уақытқа ұзартылады;</w:t>
      </w:r>
      <w:r>
        <w:br/>
      </w:r>
      <w:r>
        <w:rPr>
          <w:rFonts w:ascii="Times New Roman"/>
          <w:b w:val="false"/>
          <w:i w:val="false"/>
          <w:color w:val="000000"/>
          <w:sz w:val="28"/>
        </w:rPr>
        <w:t>
      </w:t>
      </w:r>
      <w:r>
        <w:rPr>
          <w:rFonts w:ascii="Times New Roman"/>
          <w:b w:val="false"/>
          <w:i w:val="false"/>
          <w:color w:val="000000"/>
          <w:sz w:val="28"/>
        </w:rPr>
        <w:t>4) көрсетілетін қызметті берушінің басшысы мемлекеттік қызмет көрсету нәтижесінің жобасына қол қояды және көрсетілетін қызметті берушінің кеңсе қызметкеріне береді, 1 (бір) сағат;</w:t>
      </w:r>
      <w:r>
        <w:br/>
      </w:r>
      <w:r>
        <w:rPr>
          <w:rFonts w:ascii="Times New Roman"/>
          <w:b w:val="false"/>
          <w:i w:val="false"/>
          <w:color w:val="000000"/>
          <w:sz w:val="28"/>
        </w:rPr>
        <w:t>
      </w:t>
      </w:r>
      <w:r>
        <w:rPr>
          <w:rFonts w:ascii="Times New Roman"/>
          <w:b w:val="false"/>
          <w:i w:val="false"/>
          <w:color w:val="000000"/>
          <w:sz w:val="28"/>
        </w:rPr>
        <w:t>5) көрсетілетін қызметті берушінің кеңсе қызметкері көрсетілетін қызметті алушыға мемлекеттік қызмет көрсету нәтижесін береді, 15 (он бес) минут.</w:t>
      </w:r>
      <w:r>
        <w:br/>
      </w:r>
      <w:r>
        <w:rPr>
          <w:rFonts w:ascii="Times New Roman"/>
          <w:b w:val="false"/>
          <w:i w:val="false"/>
          <w:color w:val="000000"/>
          <w:sz w:val="28"/>
        </w:rPr>
        <w:t>
</w:t>
      </w:r>
    </w:p>
    <w:bookmarkStart w:name="z538" w:id="61"/>
    <w:p>
      <w:pPr>
        <w:spacing w:after="0"/>
        <w:ind w:left="0"/>
        <w:jc w:val="left"/>
      </w:pPr>
      <w:r>
        <w:rPr>
          <w:rFonts w:ascii="Times New Roman"/>
          <w:b/>
          <w:i w:val="false"/>
          <w:color w:val="000000"/>
        </w:rPr>
        <w:t xml:space="preserve"> 4. "Азаматтарға арналған үкімет" мемлекеттік корпорациясымен және (немесе) өзге де көрсетілетін қызметті берушілермен өзара іс-қимыл тәртібін, сондай-ақ мемлекеттік қызмет көрсету процесінде ақпараттық жүйелерді пайдалану тәртібін сипаттау</w:t>
      </w:r>
    </w:p>
    <w:bookmarkEnd w:id="61"/>
    <w:p>
      <w:pPr>
        <w:spacing w:after="0"/>
        <w:ind w:left="0"/>
        <w:jc w:val="left"/>
      </w:pPr>
      <w:r>
        <w:rPr>
          <w:rFonts w:ascii="Times New Roman"/>
          <w:b w:val="false"/>
          <w:i w:val="false"/>
          <w:color w:val="000000"/>
          <w:sz w:val="28"/>
        </w:rPr>
        <w:t>      </w:t>
      </w:r>
      <w:r>
        <w:rPr>
          <w:rFonts w:ascii="Times New Roman"/>
          <w:b w:val="false"/>
          <w:i w:val="false"/>
          <w:color w:val="000000"/>
          <w:sz w:val="28"/>
        </w:rPr>
        <w:t>8. Мемлекеттік қызмет "Азаматтарға арналған үкімет" мемлекеттік корпорациясы" коммерциялық емес акционерлік қоғамының Қостанай облысы бойынша филиалы – "Халыққа қызмет көрсету орталығы" департаменті мен www.egov.kz "электрондық үкімет" веб-порталы арқылы көрсетілмейді.</w:t>
      </w:r>
      <w:r>
        <w:br/>
      </w:r>
      <w:r>
        <w:rPr>
          <w:rFonts w:ascii="Times New Roman"/>
          <w:b w:val="false"/>
          <w:i w:val="false"/>
          <w:color w:val="000000"/>
          <w:sz w:val="28"/>
        </w:rPr>
        <w:t>
      </w:t>
      </w:r>
      <w:r>
        <w:rPr>
          <w:rFonts w:ascii="Times New Roman"/>
          <w:b w:val="false"/>
          <w:i w:val="false"/>
          <w:color w:val="000000"/>
          <w:sz w:val="28"/>
        </w:rPr>
        <w:t xml:space="preserve">9. Мемлекеттік қызмет көрсету процесінде рәсімдердің (іс-қимылдардың) ретін, көрсетілетін қызметті берушінің құрылымдық бөлімшелерінің (қызметкерлерінің) өзара іс-қимылдарының толық сипаттамасы мемлекеттік қызмет көрсетудің бизнес-процестерінің анықтамалығында осы </w:t>
      </w:r>
      <w:r>
        <w:rPr>
          <w:rFonts w:ascii="Times New Roman"/>
          <w:b w:val="false"/>
          <w:i w:val="false"/>
          <w:color w:val="000000"/>
          <w:sz w:val="28"/>
        </w:rPr>
        <w:t>Регламенттің</w:t>
      </w:r>
      <w:r>
        <w:rPr>
          <w:rFonts w:ascii="Times New Roman"/>
          <w:b w:val="false"/>
          <w:i w:val="false"/>
          <w:color w:val="000000"/>
          <w:sz w:val="28"/>
        </w:rPr>
        <w:t xml:space="preserve"> қосымшасына</w:t>
      </w:r>
      <w:r>
        <w:rPr>
          <w:rFonts w:ascii="Times New Roman"/>
          <w:b w:val="false"/>
          <w:i w:val="false"/>
          <w:color w:val="000000"/>
          <w:sz w:val="28"/>
        </w:rPr>
        <w:t xml:space="preserve"> сәйкес көрсетіледі.</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12300"/>
      </w:tblGrid>
      <w:tr>
        <w:trPr>
          <w:trHeight w:val="30" w:hRule="atLeast"/>
        </w:trPr>
        <w:tc>
          <w:tcPr>
            <w:tcW w:w="12300" w:type="dxa"/>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669"/>
              <w:gridCol w:w="4537"/>
            </w:tblGrid>
            <w:tr>
              <w:trPr>
                <w:trHeight w:val="30" w:hRule="atLeast"/>
              </w:trPr>
              <w:tc>
                <w:tcPr>
                  <w:tcW w:w="7669"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537"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"Бала асырап алуды тіркеу,</w:t>
                  </w:r>
                  <w:r>
                    <w:br/>
                  </w:r>
                  <w:r>
                    <w:rPr>
                      <w:rFonts w:ascii="Times New Roman"/>
                      <w:b w:val="false"/>
                      <w:i w:val="false"/>
                      <w:color w:val="000000"/>
                      <w:sz w:val="20"/>
                    </w:rPr>
                    <w:t>оның ішінде азаматтық хал</w:t>
                  </w:r>
                  <w:r>
                    <w:br/>
                  </w:r>
                  <w:r>
                    <w:rPr>
                      <w:rFonts w:ascii="Times New Roman"/>
                      <w:b w:val="false"/>
                      <w:i w:val="false"/>
                      <w:color w:val="000000"/>
                      <w:sz w:val="20"/>
                    </w:rPr>
                    <w:t>актілері жазбаларына өзгерістер,</w:t>
                  </w:r>
                  <w:r>
                    <w:br/>
                  </w:r>
                  <w:r>
                    <w:rPr>
                      <w:rFonts w:ascii="Times New Roman"/>
                      <w:b w:val="false"/>
                      <w:i w:val="false"/>
                      <w:color w:val="000000"/>
                      <w:sz w:val="20"/>
                    </w:rPr>
                    <w:t>толықтырулар мен түзетулер</w:t>
                  </w:r>
                  <w:r>
                    <w:br/>
                  </w:r>
                  <w:r>
                    <w:rPr>
                      <w:rFonts w:ascii="Times New Roman"/>
                      <w:b w:val="false"/>
                      <w:i w:val="false"/>
                      <w:color w:val="000000"/>
                      <w:sz w:val="20"/>
                    </w:rPr>
                    <w:t>енгізу" мемлекеттік көрсетілетін</w:t>
                  </w:r>
                  <w:r>
                    <w:br/>
                  </w:r>
                  <w:r>
                    <w:rPr>
                      <w:rFonts w:ascii="Times New Roman"/>
                      <w:b w:val="false"/>
                      <w:i w:val="false"/>
                      <w:color w:val="000000"/>
                      <w:sz w:val="20"/>
                    </w:rPr>
                    <w:t>қызмет регламентіне қосымша</w:t>
                  </w:r>
                </w:p>
              </w:tc>
            </w:tr>
          </w:tbl>
          <w:p/>
        </w:tc>
      </w:tr>
    </w:tbl>
    <w:bookmarkStart w:name="z542" w:id="62"/>
    <w:p>
      <w:pPr>
        <w:spacing w:after="0"/>
        <w:ind w:left="0"/>
        <w:jc w:val="left"/>
      </w:pPr>
      <w:r>
        <w:rPr>
          <w:rFonts w:ascii="Times New Roman"/>
          <w:b/>
          <w:i w:val="false"/>
          <w:color w:val="000000"/>
        </w:rPr>
        <w:t xml:space="preserve"> "Бала асырап алуды тіркеу, оның ішінде азаматтық хал актілері жазбаларына өзгерістер, толықтырулар мен түзетулер енгізу" мемлекеттік қызмет көрсетудің бизнес-процестерінің анықтамалығы</w:t>
      </w:r>
    </w:p>
    <w:bookmarkEnd w:id="62"/>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4" w:id="63"/>
    <w:p>
      <w:pPr>
        <w:spacing w:after="0"/>
        <w:ind w:left="0"/>
        <w:jc w:val="left"/>
      </w:pPr>
      <w:r>
        <w:rPr>
          <w:rFonts w:ascii="Times New Roman"/>
          <w:b/>
          <w:i w:val="false"/>
          <w:color w:val="000000"/>
        </w:rPr>
        <w:t xml:space="preserve"> Шартты белгілер</w:t>
      </w:r>
    </w:p>
    <w:bookmarkEnd w:id="63"/>
    <w:p>
      <w:pPr>
        <w:spacing w:after="0"/>
        <w:ind w:left="0"/>
        <w:jc w:val="left"/>
      </w:pPr>
      <w:r>
        <w:rPr>
          <w:rFonts w:ascii="Times New Roman"/>
          <w:b w:val="false"/>
          <w:i w:val="false"/>
          <w:color w:val="000000"/>
          <w:sz w:val="28"/>
        </w:rPr>
        <w:t>      </w:t>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2"/>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header.xml" Type="http://schemas.openxmlformats.org/officeDocument/2006/relationships/header" Id="rId32"/></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