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f82e" w14:textId="e18f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 білімi бар мамандарды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12 мамырдағы № 224 қаулысы. Қостанай облысының Әділет департаментінде 2016 жылғы 30 мамырда № 6406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әкімдiгi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2016-2017 оқу жылынан бастап оқуды бастайтын техникалық және кәсіптік білімі бар мамандарды даярлауға арналған мынадай мемлекеттік білім беру тапсырысы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жергілікті бюджеттен қаржыландырылатын оқытудың күндізгі нысаны бойынша;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жергілікті бюджеттен қаржыландырылатын оқытудың сырттай нысаны бойынша;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бюджеттен қаржыландырылатын оқытудың күндізгі нысаны бойынша.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білім басқармасы" мемлекеттік мекемесі техникалық және кәсіптік білімі бар мамандарды даярлауға бекітілген мемлекеттік білім беру тапсырысын тиісті оқу орындарында заңнамада белгіленген тәртіппен орналастыруды жүргізсін.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әлеуметтік мәселелер жөніндегі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Мұхамбетов</w:t>
            </w:r>
          </w:p>
          <w:bookmarkEnd w:id="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Әкімдіктің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2016 жылғы 12 мамырдағы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224 қаулысына 1-қосымша</w:t>
                  </w:r>
                </w:p>
              </w:tc>
            </w:tr>
          </w:tbl>
          <w:p/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бюджеттен қаржыландырылатын оқытудың, күндізгі нысаны бойынша 2016-2017 оқу жылынан бастап оқуды бастайтын техникалық және кәсіптік білiмі бар мамандарды даярлауға арналған мемлекеттік білім беру тапсырысы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мерзімі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 саны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маманды оқытуға жұмсалатын шығыстардың орташа құны</w:t>
            </w:r>
          </w:p>
          <w:bookmarkEnd w:id="1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0101000 Мектепке дейінгі тәрбие және оқу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Мектепке дейінгі ұйымдардың тәрбиешісі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 Дене тәрбиесі және 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 Дене тәрбиесі және спорт пәнінің мұғалімі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 Кәсіптік білім беру (салалар бойынша)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 Өндірістік оқыту шебері, техник (барлық аталымдар бойынша)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0104023 Өндірістік оқыту шебері, техник-технолог (барлық аталымдар бойынша)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Бастауыш білім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Бастауыш білім беру мұғалімі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Шетел тілінен бастауыш білім беру мұғалімі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 Емдеу 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 Фельдшер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 Акушер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 Медбикелік іс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 Жалпы практикадағы медбике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 Лабораториялық диагностика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 Медициналық зертханашы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Дизайн (бейін бойынша)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 Дизайнер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 Әлеуметтік-мәдени қызметі және халықтық көркемдік шығармашылығы (бейін бойынша)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 Ұйымдастырушы - педагог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 Аспаптық орындау және музыкалық өнер эстрадасы (түрлері бойынша)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0404013 Балалар музыка мектебінің оқытушысы, концертмейстер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 Балалар музыка мектебінің оқытушысы, ансамбль, оркестр әртісі (жетекшісі)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 Балалар музыка мектебінің оқытушысы, халық аспаптар оркестрінің әртісі (жетекшісі)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 Хор дирижеры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 Оқытушы, хормейстер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 Музыка теориясы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0406013 Балалар музыка мектебінің оқытушысы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 Ән салу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 Балалар музыка мектебінің оқытушысы, академиялық ән салу әртісі, ансамбль солисі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 Әлеуметтік жұмыс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0501013 Әлеуметтік жұмыс жөніндегі маман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 Слесарлық іс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0503012 Электр құрал жабдықтарын жөндеуші слесарь-электрик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Шаштараз өнері және сәндік косметика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 Шаштараз-модельер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Тамақтандыруды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Аспаз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 Кондитер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 Бағалау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0514013 Техник-бағалаушы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Есеп және аудит (салалар бойынша)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0518023 Бухгалтер-ревизор (аудитор)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Экономист - бухгалтер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0519000 Экономика (салалар бойынша)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0519023 Экономист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 Стандарттау, метрология және сертификаттау (салалар бойынша)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0601013 Стандарттау технигі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 Пайдалы қазбаларды ашық түрде қазу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0706012 Экскаватор машинисі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0706112 Жабдықтарды жөндеу жөніндегі кезекші электрслесарі (слесарі)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0706132 Электровоз машинисі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0706203 Техник-технолог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 Тау кен электромеханикалық жабдықтарына техникалық қызмет көрсету және жөндеу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0707193 Электр механигі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0709000 Пайдалы қазбаларды байыту (кен байыту)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0709052 Диірмен машинисі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0709183 Техник-технолог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0711000 Маркшейдерлік іс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0711033 Техник-маркшейдер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0713000 Геодезия және картография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0713013 Техник-геодезист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Электр станциялары мен желілерінің электр жабдықтары (түрлері бойынша)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0901032 Күштік тораптар мен электр жабдықтарының электр құрастырушысы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0902000 Электрмен қамтамасыз ету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0902012 Тарату құрылғылары бойынша электр құрастырушы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 Техник-электрик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 Жылу-техникалық жабдық және жылумен қамтамасыз ету жүйелері (түрлері бойынша)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0907033 Техник-жылу технигі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 Электр және электр механикалық жабдықтар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0910022 Күш желілері және электр жабдықтары бойынша электр монтаждаушы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0910032 Жарық беру және жарықтандыру желілері бойынша электр монтаждаушы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0910043 Электр механигі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 Электр және электрлі механикалық жабдықтарды техникалық пайдалану, қызмет көрсету және жөндеу (түрлері бойынша)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 механигі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 Машина жасау технологиясы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1014013 Техник-технолог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6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1014013 Техник-технолог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1014023 Техник-механик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Токарлық іс және металл өңдеу (түрлері бойынша)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Токарь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 Өнеркәсіп машиналары мен жабдықтарын пайдалану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1112032 Слесарь-жөндеуші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Дәнекерлеу 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 газымен дәнекерлеуші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1118000 Тамақ, сауда және ет өнеркәсібі кәсіпорындарының жабдықтары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1118023 Техник-механик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Автомобиль көлігіне техникалық қызмет көрсету, жөндеу және пайдалану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1201062 Автокөліктердің электр құрылғыларын жөндеуші электрик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Автокөлікті жөндеу слесарі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1201092 Көліктерді жөндеу шебері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Техник – механик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 Тасымалдауды ұйымдастыру және көлікте қозғалысты басқару (салалар бойынша)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 Техник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 Теміржол көлігінде тасымалдауды ұйымдастыру және қозғалысты басқару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1203093 Тасымалдауды ұйымдастырушы техник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Тігін өндірісі және киімдерді үлгілеу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Арнайы тігінші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 Модельер-пішуші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1216000 Элеватор, ұн тартатын, жармалық және құрама жем өндірісі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1216063 Техник-технолог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6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1218000 Тамақ өнеркәсібі кәсіпорындарының жабдықтары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1218012 Азық-түлік өнімдерін өндіруде жабдықтарды реттеуші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Нан пісіру,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 және кондитерлік өндірісі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1219022 Кәмпит даярлаушы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1219142 Наубайшы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1219243 Техник–технолог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 Сүт өнімдерінің өндірісі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1224052 Қаймағы алынбаған және ашымалы сүт өнімдерін жасау шебері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 Автоматтандыру және басқару (бейін бойынша)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 Электр механигі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Темір жол көлігіндегі автоматика, телемеханика және қозғалысты басқару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 Электр механигі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Есептеу техникасы және бағдарламалық қамтамасыз ету (түрлері бойынша)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Техник-бағдарламашы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1304073 Техник-электроник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Ғимараттар мен құрылымдарды салу және пайдалану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 Тас қалаушы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 Құрылыс шебері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 Сылақшы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1401052 Бояушы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1401202 Құрылыстың құрғақ әдіс жөніндегі маманы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 Техник-құрылысшы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6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1401252 Өңдеу құрылыс жұмыстарының шебері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 Жол-құрылыс машиналарын техникалық пайдалану (түрлері бойынша)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1402162 Автомобиль кранының машинисі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1402172 Кран машинисі (краншы)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1402203 Техник-механик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 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 Электр газ дәнекерлеуші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 Газбен қамтамасыз ету жабдықтары мен жүйелерін құрастыру және пайдалану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 Газ объектілері құрал-жабдығын пайдалану технигі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 Автомобиль жолдары мен аэродромдар құрылысы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 Техник-құрылысшы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 Жиһаз өндірісі (түрлері бойынша)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1414012 Жиһаз жинақтаушы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1414032 Ағаш өңдеу станоктарының жұмысшысы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1414072 Ағаш және жиһаз өндірісінің шебері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 Сәулет өнері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1418023 Техник-жобалаушы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 Ауыл шаруашылығы техникасына техникалық қызмет көрсету және жөндеу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1501012 Ауыл шаруашылық өндірісіндегі тракторшы-машинисі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1501022 Машина мен механизмдерді пайдалану және жөндеу шебері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1501033 Мехатроник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 Агрономия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 Агроном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6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 шаруашылығы (бейін бойынша)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1504012 Бухгалтер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1504012 Бухгалтер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 Аспазшы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1504062 Ауыл шаруашылық өндірісіндегі тракторшы-машинист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1504072 Ауыл шаруашылығы машиналары мен тракторларын реттеуші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1504113 Фермер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1504113 Фермер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 Орман шаруашылығы, бақ-саябақ және ландшафт құрылысы (түрлері бойынша)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1508063 Техник-технолог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7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 Ауыл шаруашылығын механикаландыру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 Техник-механик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7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1511000 Жерге орналастыру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1511033 Техник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6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7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 Ветеринария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 Ветеринарлық фельдшер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1513083 Ветеринарлық фельдшер-инспектор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  <w:bookmarkEnd w:id="7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Әкімдіктің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2016 жылғы 12 мамырдағы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224 қаулысына 2-қосымша</w:t>
                  </w:r>
                </w:p>
              </w:tc>
            </w:tr>
          </w:tbl>
          <w:p/>
        </w:tc>
      </w:tr>
    </w:tbl>
    <w:bookmarkStart w:name="z14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бюджеттен қаржыландырылатын оқытудың сырттай нысаны бойынша 2016-2017 оқу жылынан бастап оқуды бастайтын техникалық және кәсіптік білiмі бар мамандарды даярлауға арналған мемлекеттік білім беру тапсырысы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мерзімі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 саны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маманды оқытуға жұмсалатын шығыстардың орташа құны</w:t>
            </w:r>
          </w:p>
          <w:bookmarkEnd w:id="7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 Кәсіптік білім беру (салалар бойынша)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0104023 Өндірістік оқыту шебері, техник-технолог (барлық аталымдар бойынша)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 Пайдалы қазбаларды ашық түрде қазу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0706203 Техник-технолог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 Тау кен электромеханикалық жабдықтарына техникалық қызмет көрсету және жөндеу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0707193 Электр механигі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0709000 Пайдалы қазбаларды байыту (кен байыту)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0709183 Техник-технолог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 Электрмен қамтамасыз ету (салалар бойынша)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 Техник-электрик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 Электр және электр механикалық жабдықтар (түрлері бойынша)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0910043 Электр механигі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 Электр және электрлі механикалық жабдықтарды техникалық пайдалану, қызмет көрсету және жөндеу (түрлері бойынша)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0911013 Электр механигі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Автомобиль көлігіне техникалық қызмет көрсету, жөндеу және пайдалану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Техник-механик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6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 Автоматтандыру және басқару (бейін бойынша)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 Электромеханик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Ғимараттар мен құрылымдарды салу және пайдалану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 Техник - құрылысшы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6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1405000 Газбен қамтамасыз ету жабдықтары мен жүйелерін құрастыру және пайдалану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 Газ объектілері құрал-жабдығын пайдалану технигі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 Агрономия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 Агроном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6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 Орман шаруашылығы, бақ-саябақ және ландшафт құрылысы (түрлері бойынша)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150806 3 Техник-технолог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6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 Ауыл шаруашылығын механикаландыру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 3 Техник-механик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6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  <w:bookmarkEnd w:id="9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Әкімдіктің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2016 жылғы 12 мамырдағы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224 қаулысына 3-қосымша</w:t>
                  </w:r>
                </w:p>
              </w:tc>
            </w:tr>
          </w:tbl>
          <w:p/>
        </w:tc>
      </w:tr>
    </w:tbl>
    <w:bookmarkStart w:name="z16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оқытудың күндізгі нысаны бойынша 2016-2017 оқу жылынан бастап оқуды бастайтын техникалық және кәсіптік білiмі бар мамандарды даярлауға арналған мемлекеттік білім беру тапсырысы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мерзімі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 саны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маманды оқытуға жұмсалатын шығыстардың орташа құны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 Электр және электр механикалық жабдықтар (түрлері бойынша)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0910043 Электр механигі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 шаруашылығы (бейін бойынша)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 2 Электр жабдықтарына қызмет көрсету электр монтері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  <w:bookmarkEnd w:id="9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