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d6b5c" w14:textId="3ed6b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2015 жылғы 22 қазандағы № 453 "Мемлекеттік көрсетілетін қызмет регламенттерін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2016 жылғы 23 ақпандағы № 79 қаулысы. Қостанай облысының Әділет департаментінде 2016 жылғы 25 наурызда № 6231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жергiлiктi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Әкімдіктің 2015 жылғы 22 қазандағы </w:t>
      </w:r>
      <w:r>
        <w:rPr>
          <w:rFonts w:ascii="Times New Roman"/>
          <w:b w:val="false"/>
          <w:i w:val="false"/>
          <w:color w:val="000000"/>
          <w:sz w:val="28"/>
        </w:rPr>
        <w:t>№ 453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көрсетілетін қызмет регламенттерін бекіту туралы" қаулысына (Нормативтік құқықтық актілерді мемлекеттік тіркеу тізілімінде № 6008 болып тіркелген, 2015 жылғы 5 желтоқсанда Қостанай таңы"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"Баланы (балаларды) патронаттық тәрбиелеуге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"Бала асырап алуға тілек білдірген адамдарды есепке қою"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 қаулысына 1-қосымша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"Баланы (балаларды) патронаттық тәрбиелеуге беру"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көрсетілетін қызмет регламенті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"Баланы (балаларды) патронаттық тәрбиелеуге беру" мемлекеттік көрсетілетін қызметін (бұдан әрі - мемлекеттік көрсетілетін қызмет) аудандардың және облыстық маңызы бар қалалардың жергілікті атқарушы органдары (бұдан әрі -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 көрсету үшін өтінішті қабылдау: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берушінің кеңсесі;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"электрондық үкіметтің" www.e.gov.kz веб-порталы (бұдан әрі – портал) арқылы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 көрсетудің нәтижесін беру көрсетілетін қызметті берушінің кеңсесі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Мемлекеттік қызметті көрсету нысаны – электрондық (ішінара автоматтандырылған) және (немесе) қағаз жүзінде.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Мемлекеттік қызмет көрсетудің нәтижесі: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көрсетілетін қызметті берушіге жүгінген кезде – баланы (балаларды) патронаттық тәрбиеге беру туралы шарт не Қазақстан Республикасы Білім және ғылым министрінің 2015 жылғы 13 сәуірдегі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"Отбасы және балалар саласында көрсетілетін мемлекеттік қызметтер стандарттарын бекіту туралы" бұйрығымен (Қазақстан Республикасының Әділет министрлігінде 2015 жылы 26 мамырда № 11184 болып тіркелген) бекітілген "Баланы (балаларды) патронаттық тәрбиелеуге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жағдайларда және негіздер бойынша мемлекеттік қызмет көрсетуден бас тарту туралы дәлелді жауап.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Порталда – 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баланы (балаларды) патронаттық тәрбиеге беру туралы шарт жасау туралы хабарлама (бұдан әрі - шарт жасау туралы хабарлама) не 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жағдайларда және негіздер бойынша мемлекеттік қызмет көрсетуден бас тарту туралы дәлелді жауап.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Көрсетілетін қызметті алушы шарт жасау туралы хабарламаны алғаннан кейін баланы (балаларды) патронаттық тәрбиелеуге беру туралы шарт жасау үшін хабарламада көрсетілген мекенжай бойынша хабарласуы қажет.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 көрсету нәтижесін ұсыну нысаны -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</w:t>
      </w:r>
    </w:p>
    <w:bookmarkEnd w:id="3"/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қызметті берушінің құрылымдық бөлімшелерінің</w:t>
      </w:r>
    </w:p>
    <w:bookmarkEnd w:id="4"/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(қызметкерлерінің) іс-қимыл тәртібін сипаттау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Мемлекеттік қызмет көрсету бойынша рәсімді (іс-қимылды) бастауға негіздеме көрсетілетін қызметті берушінің еркін нысандағы өтінішті және 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тиісті құжаттарды (бұдан әрі - құжаттар топтамасы) қабылдауы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 көрсету процесінің құрамына кіретін әрбір рәсімнің (іс-қимылдың) мазмұны, оның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көрсетілетін қызметті берушінің кеңсе қызметкері құжаттар топтамасын қабылдауды, оны тіркеуді жүзеге асырады, көрсетілетін қызметті берушінің басшысына береді, 15 (он бес 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Рәсімнің (іс-қимылдың) нәтижесі - құжаттар топтамасын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басшысы көрсетілетін қызметті берушінің жауапты орындаушысын айқындайды, тиісті бұрыштама қояды, көрсетілетін қызметті берушінің жауапты орындаушысына береді, 2 (екі)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Рәсімнің (іс-қимылдың) нәтижесі – көрсетілетін қызметті беруші басшысының бұрыштамасы;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қызметті берушінің жауапты орындаушысы құжаттар топтамасын зерделейді, мемлекеттік қызмет көрсету нәтижесінің жобасын дайындайды, көрсетілетін қызметті берушінің басшысына береді, күнтізбелік 28 (жиырма сегіз) күн.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Рәсімнің (іс-қимылдың) нәтижесі – мемлекеттік қызмет көрсету нәтижесінің жобасы;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көрсетілетін қызметті берушінің басшысы мемлекеттік қызмет көрсету нәтижесінің жобасына қол қояды, көрсетілетін қызметті берушінің кеңсе қызметкеріне береді, 1 (бір) жұмыс күні.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Рәсімнің (іс-қимылдың) нәтижесі - қол қойылған мемлекеттік қызмет көрсету нәтижесі;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көрсетілетін қызметті берушінің кеңсе қызметкері көрсетілетін қызметті алушыға мемлекеттік қызмет көрсету нәтижесін береді, 15 (он бес)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Рәсімнің (іс-қимылдың) нәтижесі – берілген мемлекеттік қызмет көрсету нәтижесі.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</w:t>
      </w:r>
    </w:p>
    <w:bookmarkEnd w:id="6"/>
    <w:bookmarkStart w:name="z4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қызметті берушінің құрылымдық бөлімшелерінің</w:t>
      </w:r>
    </w:p>
    <w:bookmarkEnd w:id="7"/>
    <w:bookmarkStart w:name="z4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(қызметкерлерінің) өзара іс-қимыл тәртібін сипаттау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Мемлекеттік қызмет көрсету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қызметті берушінің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Әрбір рәсімнің (іс-қимылдың) ұзақтығын көрсете отырып, құрылымдық бөлімшелер (қызметкерлер) арасындағы рәсімдердің (іс-қимылдардың) реттілігін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кеңсе қызметкері құжаттар топтамасын қабылдауды, оны тіркеуді жүзеге асырады, көрсетілетін қызметті берушінің басшысына береді, 15 (он бес)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басшысы көрсетілетін қызметті берушінің жауапты орындаушысын айқындайды, тиісті бұрыштама қояды, көрсетілетін қызметті берушінің жауапты орындаушысына береді, 2 (екі)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қызметті берушінің жауапты орындаушысы құжаттар топтамасын зерделейді, мемлекеттік қызмет көрсету нәтижесінің жобасын дайындайды, көрсетілетін қызметті берушінің басшысына береді, күнтізбелік 28 (жиырма сегіз)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көрсетілетін қызметті берушінің басшысы мемлекеттік қызмет көрсету нәтижесінің жобасына қол қояды, көрсетілетін қызметті берушінің кеңсе қызметкеріне береді, 1 (бір)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көрсетілетін қызметті берушінің кеңсе қызметкері көрсетілетін қызметті алушыға мемлекеттік қызмет көрсету нәтижесін береді, 15 (он бес)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</w:t>
      </w:r>
    </w:p>
    <w:bookmarkEnd w:id="9"/>
    <w:bookmarkStart w:name="z5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корпорациясымен және (немесе) өзге де көрсетілетін</w:t>
      </w:r>
    </w:p>
    <w:bookmarkEnd w:id="10"/>
    <w:bookmarkStart w:name="z5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қызметті берушілермен өзара іс-қимыл тәртібін,</w:t>
      </w:r>
    </w:p>
    <w:bookmarkEnd w:id="11"/>
    <w:bookmarkStart w:name="z5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сондай-ақ мемлекеттік қызмет көрсету процесінде</w:t>
      </w:r>
    </w:p>
    <w:bookmarkEnd w:id="12"/>
    <w:bookmarkStart w:name="z5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ақпараттық жүйелерді пайдалану тәртібін сипаттау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Мемлекеттік көрсетілетін қызмет "Азаматтарға арналған үкімет" мемлекеттік корпорациясы" коммерциялық емес акционерлік қоғамының Қостанай облысы бойынша филиалы арқылы көрсетілмейді.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Жүгіну тәртібін және Портал арқылы мемлекеттік қызмет көрсету кезінде көрсетілетін қызметті алушы мен көрсетілетін қызметті беруші рәсімдерінің (іс-қимылдарының) реттілігін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алушы Порталда тіркелуді (авторизациялауды) жеке сәйкестендіру нөмірі (бұдан әрі - ЖСН) арқылы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алушының электрондық мемлекеттік қызметті таңдауы, электрондық сұраныс жолдарын толтыруы және құжаттар топтамасын бекітуі;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электрондық мемлекеттік қызмет көрсету үшін электрондық сұранысты көрсетілетін қызметті алушының ЭЦҚ-сы арқылы куәландыру;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көрсетілетін қызметті берушінің электрондық сұранысты өндеуі (тексеруі, тіркеуі);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көрсетілетін қызметті алушының "жеке кабинетіндегі" мемлекеттік көрсетілетін қызметті алу тарихында көрсетілетін қызметті алушының электрондық сұраныс мәртебесі мен мемлекеттік қызмет көрсету мерзімі туралы хабарламаны алуы;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көрсетілетін қызметті берушінің мемлекеттік қызмет көрсету нәтижесін ЭЦҚ қойылған электрондық құжат нысанында көрсетілетін қызметті алушының "жеке кабинетіне" жіберуі;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көрсетілетін қызметті алушының "жеке кабинетінде" көрсетілетін қызметті алушының мемлекеттік қызмет нәтижесін алуы.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Портал арқылы мемлекеттік қызмет көрсетуге тартылған ақпараттық жүйелердің функционалдық өзара іс-қимыл диаграммасы осы </w:t>
      </w:r>
      <w:r>
        <w:rPr>
          <w:rFonts w:ascii="Times New Roman"/>
          <w:b w:val="false"/>
          <w:i w:val="false"/>
          <w:color w:val="000000"/>
          <w:sz w:val="28"/>
        </w:rPr>
        <w:t>Регламенттің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Мемлекеттік қызмет көрсету процесінде рәсімдердің (іс-қимылдардың) ретін, көрсетілетін қызметті берушінің құрылымдық бөлімшелерінің (қызметкерлерінің) өзара іс-қимылдарының толық сипаттамасы, сондай-ақ өзге де көрсетілетін қызметті берушілермен өзара іс-қимыл тәртібінің және мемлекеттік қызмет көрсету процесінде ақпараттық жүйелерді пайдалану тәртібінің сипаттамасы осы </w:t>
      </w:r>
      <w:r>
        <w:rPr>
          <w:rFonts w:ascii="Times New Roman"/>
          <w:b w:val="false"/>
          <w:i w:val="false"/>
          <w:color w:val="000000"/>
          <w:sz w:val="28"/>
        </w:rPr>
        <w:t>Регламенттің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патронаттық тәрбиелеуге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1-қосымша</w:t>
            </w:r>
          </w:p>
        </w:tc>
      </w:tr>
    </w:tbl>
    <w:bookmarkStart w:name="z6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көрсетуге</w:t>
      </w:r>
    </w:p>
    <w:bookmarkEnd w:id="14"/>
    <w:bookmarkStart w:name="z7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тартылған ақпараттық жүйелердің функционалдық</w:t>
      </w:r>
    </w:p>
    <w:bookmarkEnd w:id="15"/>
    <w:bookmarkStart w:name="z7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өзара іс-қимыл диаграммасы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белгілері мен қысқартулары: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патронаттық тәрбиелеуге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2-қосымша</w:t>
            </w:r>
          </w:p>
        </w:tc>
      </w:tr>
    </w:tbl>
    <w:bookmarkStart w:name="z7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"Баланы (балаларды) патронаттық тәрбиелеуге беру"</w:t>
      </w:r>
    </w:p>
    <w:bookmarkEnd w:id="18"/>
    <w:bookmarkStart w:name="z7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 қаулысына 2-қосымша</w:t>
            </w:r>
          </w:p>
        </w:tc>
      </w:tr>
    </w:tbl>
    <w:bookmarkStart w:name="z8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"Бала асырап алуға тілек білдірген адамдарды есепке қою"</w:t>
      </w:r>
    </w:p>
    <w:bookmarkEnd w:id="20"/>
    <w:bookmarkStart w:name="z8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көрсетілетін қызмет регламенті</w:t>
      </w:r>
    </w:p>
    <w:bookmarkEnd w:id="21"/>
    <w:bookmarkStart w:name="z8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"Бала асырап алуға тілек білдірген адамдарды есепке қою" мемлекеттік қызметін (бұдан әрі - мемлекеттік көрсетілетін қызмет) аудандардың және облыстық маңызы бар қалалардың жергілікті атқарушы органдары (бұдан әрі - көрсетілетін қызметті беруші) көрсетеді.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 көрсету үшін өтінішті қабылдау: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кеңсесі;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"электрондық үкіметтің" www.e.gov.kz веб-порталы (бұдан әрі – портал) арқылы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 көрсетудің нәтижесін беру көрсетілетін қызметті берушінің кеңсесі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Мемлекеттік қызметті көрсету нысаны – электрондық (ішінара автоматтандырылған) және (немесе) қағаз жүзінде.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Мемлекеттік қызмет көрсетудің нәтижесі: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көрсетілетін қызметті берушіге жүгінген кезде - Қазақстан Республикасы Білім және ғылым министрінің 2015 жылғы 13 сәуірдегі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"Отбасы және балалар саласында көрсетілетін мемлекеттік қызметтер стандарттарын бекіту туралы" бұйрығымен (Қазақстан Республикасының Әділет министрлігінде 2015 жылы 26 мамырда № 11184 болып тіркелген) бекітілген "Бала асырап алуға тілек білдірген адамдарды есепке қою"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бала асырап алуға үміткер(лер) болу мүмкіндігі (мүмкін еместігі) туралы қорытынды.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Порталда – 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бала асырап алуға үміткер(лер) болу мүмкіндігі (мүмкін еместігі) туралы қорытындының дайындығы туралы хабарлама (бұдан әрі - хабарлама).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алушы хабарламаны алғаннан кейін бала асырап алуға үміткер(лер) болудың мүмкіндігі (мүмкін еместігі) туралы қорытындыны алу үшін хабарламада көрсетілген мекенжай бойынша хабарласуы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 көрсетудің нәтижесін ұсыну нысаны -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</w:t>
      </w:r>
    </w:p>
    <w:bookmarkEnd w:id="23"/>
    <w:bookmarkStart w:name="z9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қызметті берушінің құрылымдық бөлімшелерінің</w:t>
      </w:r>
    </w:p>
    <w:bookmarkEnd w:id="24"/>
    <w:bookmarkStart w:name="z9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(қызметкерлерінің) іс-қимыл тәртібін сипаттау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Мемлекеттік қызмет көрсету бойынша рәсімді (іс-қимылды) бастауға негіздеме еркін нысандағы өтінішті және 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(бұдан әрі - құжаттар топтамасы) қабылдау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 көрсету процесінің құрамына кіретін әрбір рәсімнің (іс-қимылдың) мазмұны, оның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көрсетілетін қызметті берушінің кеңсе қызметкері құжаттар топтамасын қабылдауды және тіркеуді жүзеге асырады, көрсетілетін қызметті берушінің басшысына береді, 15 (он бес)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Рәсімнің (іс-қимылдың) нәтижесі - құжаттар топтасын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басшысы көрсетілетін қызметті берушінің жауапты орындаушысын айқындайды, тиісті бұрыштама қояды, көрсетілетін қызметті берушінің жауапты орындаушысына береді, 2 (екі)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Рәсімнің (іс-қимылдың) нәтижесі – көрсетілетін қызметті беруші басшысының бұрыштамасы;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қызметті берушінің жауапты орындаушысы құжаттар топтамасын зерделейді, мемлекеттік қызмет көрсету нәтижесінің жобасын дайындайды, көрсетілетін қызметті берушінің басшысына береді, күнтізбелік 14 (он төрт) күн.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Рәсімнің (іс-қимылдың) нәтижесі – мемлекеттік қызмет көрсету нәтижесінің жобасы;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көрсетілетін қызметті берушінің басшысы мемлекеттік қызмет көрсету нәтижесінің жобасына қол қояды, көрсетілетін қызметті берушінің кеңсе қызметкеріне береді, 3 (үш)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Рәсімнің (іс-қимылдың) нәтижесі - қол қойылған мемлекеттік қызмет көрсету нәтижесі;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көрсетілетін қызметті берушінің кеңсе қызметкері көрсетілетін қызметті алушыға мемлекеттік қызмет көрсету нәтижесін береді, 5 (бес)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Рәсімнің (іс-қимылдың) нәтижесі – берілген мемлекеттік қызмет көрсету нәтижесі.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</w:t>
      </w:r>
    </w:p>
    <w:bookmarkEnd w:id="26"/>
    <w:bookmarkStart w:name="z11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қызметті берушінің құрылымдық бөлімшелерінің</w:t>
      </w:r>
    </w:p>
    <w:bookmarkEnd w:id="27"/>
    <w:bookmarkStart w:name="z11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(қызметкерлерінің) өзара іс-қимыл тәртібін сипаттау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Мемлекеттік қызмет көрсету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қызметті берушінің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Әрбір рәсімнің (іс-қимылдың) ұзақтығын көрсете отырып, құрылымдық бөлімшелер (қызметкерлер) арасындағы рәсімдердің (іс-қимылдардың) реттілігін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кеңсе қызметкері құжаттар топтамасын қабылдауды және тіркеуді жүзеге асырады, көрсетілетін қызметті берушінің басшысына береді, 15 (он бес)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басшысы көрсетілетін қызметті берушінің жауапты орындаушысын айқындайды, тиісті бұрыштама қояды, көрсетілетін қызметті берушінің жауапты орындаушысына береді, 2 (екі)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қызметті берушінің жауапты орындаушысы құжаттар топтамасын зерделейді, мемлекеттік қызмет көрсету нәтижесінің жобасын дайындайды, көрсетілетін қызметті берушінің басшысына береді, күнтізбелік 14 (он төрт)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көрсетілетін қызметті берушінің басшысы мемлекеттік қызмет көрсету нәтижесінің жобасына қол қояды, көрсетілетін қызметті берушінің кеңсе қызметкеріне береді, 3 (үш)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көрсетілетін қызметті берушінің кеңсе қызметкері көрсетілетін қызметті алушыға мемлекеттік қызмет көрсету нәтижесін береді, 5 (бес)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</w:t>
      </w:r>
    </w:p>
    <w:bookmarkEnd w:id="29"/>
    <w:bookmarkStart w:name="z12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корпорациясымен және (немесе) өзге де көрсетілетін</w:t>
      </w:r>
    </w:p>
    <w:bookmarkEnd w:id="30"/>
    <w:bookmarkStart w:name="z12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қызметті берушілермен өзара іс-қимыл тәртібін,</w:t>
      </w:r>
    </w:p>
    <w:bookmarkEnd w:id="31"/>
    <w:bookmarkStart w:name="z12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сондай-ақ мемлекеттік қызмет көрсету процесінде</w:t>
      </w:r>
    </w:p>
    <w:bookmarkEnd w:id="32"/>
    <w:bookmarkStart w:name="z12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ақпараттық жүйелерді пайдалану тәртібін сипаттау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Мемлекеттік көрсетілетін қызмет "Азаматтарға арналған үкімет" мемлекеттік корпорациясы" коммерциялық емес акционерлік қоғамының Қостанай облысы бойынша филиалы арқылы көрсетілмейді.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Жүгіну тәртібін және Портал арқылы мемлекеттік қызмет көрсету кезінде көрсетілетін қызметті алушы мен көрсетілетін қызметті беруші рәсімдерінің (іс-қимылдарының) реттілігін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алушы Порталда тіркелуді (авторизациялауды) жеке сәйкестендіру нөмірі (бұдан әрі - ЖСН) арқылы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алушының электрондық мемлекеттік қызметті таңдауы, электрондық сұраныс жолдарын толтыруы және құжаттар топтамасын бекітуі;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электрондық мемлекеттік қызмет көрсету үшін электрондық сұранысты көрсетілетін қызметті алушының ЭЦҚ-сы арқылы куәландыру;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көрсетілетін қызметті берушінің электрондық сұранысты өндеуі (тексеруі, тіркеуі);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көрсетілетін қызметті алушының "жеке кабинетіндегі" мемлекеттік көрсетілетін қызметті алу тарихында көрсетілетін қызметті алушының электрондық сұраныс мәртебесі мен мемлекеттік қызмет көрсету мерзімі туралы хабарламаны алуы;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көрсетілетін қызметті берушінің мемлекеттік қызмет көрсету нәтижесін ЭЦҚ қойылған электрондық құжат нысанында көрсетілетін қызметті алушының "жеке кабинетіне" жіберуі;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көрсетілетін қызметті алушының "жеке кабинетінде" көрсетілетін қызметті алушының мемлекеттік қызмет нәтижесін алуы.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Портал арқылы мемлекеттік қызмет көрсетуге тартылған ақпараттық жүйелердің функционалдық өзара іс-қимыл диаграммасы осы </w:t>
      </w:r>
      <w:r>
        <w:rPr>
          <w:rFonts w:ascii="Times New Roman"/>
          <w:b w:val="false"/>
          <w:i w:val="false"/>
          <w:color w:val="000000"/>
          <w:sz w:val="28"/>
        </w:rPr>
        <w:t>Регламенттің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Мемлекеттік қызмет көрсету процесінде рәсімдердің (іс-қимылдардың) ретін, көрсетілетін қызметті берушінің құрылымдық бөлімшелерінің (қызметкерлерінің) өзара іс-қимылдарының толық сипаттамасы, сондай-ақ өзге де көрсетілетін қызметті берушілермен өзара іс-қимыл тәртібінің және мемлекеттік қызмет көрсету процесінде ақпараттық жүйелерді пайдалану тәртібінің сипаттамасы осы </w:t>
      </w:r>
      <w:r>
        <w:rPr>
          <w:rFonts w:ascii="Times New Roman"/>
          <w:b w:val="false"/>
          <w:i w:val="false"/>
          <w:color w:val="000000"/>
          <w:sz w:val="28"/>
        </w:rPr>
        <w:t>Регламенттің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 асырап алуға тілек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білдірген адамдарды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қою"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 1-қосымша</w:t>
            </w:r>
          </w:p>
        </w:tc>
      </w:tr>
    </w:tbl>
    <w:bookmarkStart w:name="z1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көрсетуге тартылған</w:t>
      </w:r>
    </w:p>
    <w:bookmarkEnd w:id="34"/>
    <w:bookmarkStart w:name="z1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ақпараттық жүйелердің функционалдық өзара іс-қимыл диаграммасы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 мен қысқартулар: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 асырап алуға тілек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білдірген адамдарды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қою"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 2-қосымша</w:t>
            </w:r>
          </w:p>
        </w:tc>
      </w:tr>
    </w:tbl>
    <w:bookmarkStart w:name="z1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"Бала асырап алуға тілек білдірген адамдарды есепке қою"</w:t>
      </w:r>
    </w:p>
    <w:bookmarkEnd w:id="37"/>
    <w:bookmarkStart w:name="z1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