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5e345" w14:textId="2e5e3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Түпқараған аудандық мәслихатының 2015 жылғы 24 желтоқсандағы №36/246 "2016-2018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аудандық мәслихатының 2016 жылғы 08 шілдедегі № 4/28 шешімі. Маңғыстау облысы Әділет департаментінде 2016 жылғы 27 шілдеде № 3098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Маңғыстау облыстық мәслихатының 2016 жылғы 5 шілдедегі </w:t>
      </w:r>
      <w:r>
        <w:rPr>
          <w:rFonts w:ascii="Times New Roman"/>
          <w:b w:val="false"/>
          <w:i w:val="false"/>
          <w:color w:val="000000"/>
          <w:sz w:val="28"/>
        </w:rPr>
        <w:t>№3/32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"Облыстық мәслихаттың 2015 жылғы 10 желтоқсандағы №29/428 "2016 - 2018 жылдарға арналған облыстық бюджет туралы" шешіміне өзгерістер енгізу туралы" шешіміне (нормативтік құқықтық актілерді мемлекеттік тіркеу Тізілімінде №3079 болып тіркелген) сәйкес, Түпқараған аудандық мәслихаты ШЕШІМ ҚАБЫЛДАДЫ: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Түпқараған аудандық мәслихатының 2015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№36/246</w:t>
      </w:r>
      <w:r>
        <w:rPr>
          <w:rFonts w:ascii="Times New Roman"/>
          <w:b w:val="false"/>
          <w:i w:val="false"/>
          <w:color w:val="000000"/>
          <w:sz w:val="28"/>
        </w:rPr>
        <w:t xml:space="preserve"> "2016 - 2018 жылдарға арналған аудандық бюджет туралы" шешіміне (нормативтік құқықтық актілерді мемлекеттік тіркеу Тізілімінде №2934 болып тіркелген, 2016 жылғы 21 қаңтарда "Әділет" ақпараттық - құқықтық жүйесінде жарияланған) келесідей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2016 - 2018 жылға арналған аудандық бюджет қосымшаға сәйкес, оның ішінде 2016 жылға келесідей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кірістер – 7 778 949,6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түсімдер - 4 375 521,0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емес түсімдер - 7 408,6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негізгі капиталды сатудан түсетін түсімдер - 68 408,0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– 3 327 612,0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7 790 601,9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- 49 116,0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 - 54 086,0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кредиттерді өтеу - 4 970,0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 активтерімен жасалатын операциялар бойынша сальдо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0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қаржы активтерін сатып алу - 0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- 60 768,3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60 768,3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- 44 541,0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- 4 970,0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21 197,3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Түпқараған аудандық мәслихаты аппаратының басшысы (Ізбен А.) осы шешімнің әділет органдарында мемлекеттік тіркелуін, оның "Әділет" ақпараттық - құқықтық жүйесі мен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Түпқараған аудандық мәслихатының бюджет мәселелері жөніндегі тұрақты комиссиясына (комиссия төрағасы Озғамбаев Қ.)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"Түпқараған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және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мекемесінің басшысы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Ж.Төлеген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08 шілде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Түпқараған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8 шілдедегі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№4/28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1104"/>
        <w:gridCol w:w="1104"/>
        <w:gridCol w:w="6094"/>
        <w:gridCol w:w="3220"/>
      </w:tblGrid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7 778 949,6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4 375 521,0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294 133,5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294 133,5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239 483,5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239 483,5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3 702 638,0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3 609 622,0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 мекемелермен алынатын өзге де айыппұлдар, өсімпұлдар, санкциялар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ұйымдарға, жеке тұлғаларға бюджеттік кредиттер (қарыздар) бойынша жергілікті бюджеттен берілген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 емес басқа да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Азаматтарға пәтерлер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жалдау құқығын сатқаны үшін төлем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түсiмдерi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3 327 612,0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3 327 612,0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3 327 612,0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Функцио-налдық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7 790 601,9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346 239,6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қызметiн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қызметiн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Форт-Шевченко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Форт-Шевченко қаласы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Ақшұқыр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Ақшұқыр ауылы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Баутин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Баутин ауылы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Қызылөзен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Қызылөзен ауылы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Таушық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Таушық ауылы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Сайын Шапағатов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Сайын Шапағатов ауылдық округі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32 984,6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3 003 731,0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Қызылөзен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Ақшұқыр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Сайын Шапағатов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Баутин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Таушық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Форт-Шевченко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Баутин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Сайын Шапағатов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Ақшұқыр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2 066 796,0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1 896 255,0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Форт-Шевченко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Ақшұқыр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Сайын Шапағатов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Баутин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Қызылөзен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Таушық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қамсыздандыру,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көрсетуімен,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1 877 303,0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Ақшұқыр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қамту-2020"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Таушық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қамту-2020"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Сайын Шапағатов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қамту-2020"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Баутин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қамту-2020"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қамту-2020"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1 390 693,0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801 946,0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Форт-Шевченко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Ақшұқыр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Баутин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Қызылөзен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Сайын Шапағатов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Таушық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Ақшұқыр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Қызылөзен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Таушық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ішкі саясат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ішкі саясат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дене шынықтыру және спорт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көмек көрсету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Сайын Шапағатов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Ақшұқыр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1 501 642,3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1 501 642,3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-60 768,3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БЮДЖЕТ ТАПШЫЛЫҒЫН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(ПРОФИЦИТІН ҚОЛДАНУ)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