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53cf2" w14:textId="a053c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 әкімдігінің 2013 жылғы 5 шілдедегі № 146 "Қарақия ауданының аумағында кандидаттардың үгіттік баспа материалдарын орналастыру үшін орындарын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2016 жылғы 21 қарашадағы № 312 қаулысы. Маңғыстау облысы Әділет департаментінде 2016 жылғы 9 желтоқсанда № 3207 болып тіркелді. Күші жойылды-Маңғыстау облысы Қарақия ауданы әкімдігінің 2017 жылғы 13 желтоқсандағы № 262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Маңғыстау облысы Қарақия ауданы әкімдігінің 13.12.2017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2013 жылғы 21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кейбір заңнамалық актілеріне ономастика мәселелері бойынша өзгерістер мен толықтырулар енгізу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 жылғы 6 сәуірдегі "Құқықтық актілер туралы" Заңдарына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Қарақия ауданы әкімдігінің 2013 жылғы 5 шілдедегі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"Қарақия ауданының аумағында кандидаттардың үгіттік баспа материалдарын орналастыру үшін орындарын белгілеу туралы" қаулысына (нормативтік құқықтық актілерді мемлекеттік тіркеу тізілімінде № 2276 болып тіркелген, 2013 жылғы 25 шілдеде "Қарақия" газетінде жарияланған)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Қарақия ауданы әкімдігінің 2016 жылғы 14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"Қарақия ауданы әкімдігінің 2013 жылғы 5 шілдедегі № 146 "Қарақия ауданының аумағында кандидаттардың үгіттік баспа материалдарын орналастыру үшін орындарын белгілеу туралы" қаулысына өзгерістер енгізу туралы (Нормативтік құқықтық актілерді мемлекеттік тіркеу тізілімінде № 3081 болып тіркелген, 2016 жылғы 27 шілдеде "Әділет" ақпараттық-құқықтық жүйесінде жарияланған) қаулысының күші жойылды деп танылсын.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"Қарақия ауданы әкімінің аппараты" мемлекеттік мекемесі (А.Таубаев) осы қаулының әділет органдарында мемлекеттік тіркелуін, оның "Әділет" ақпараттық-құқықтық жүйесі мен бұқаралық ақпарат құралдарында ресми жариялануын қамтамасыз етсін.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Қ.Бековке жүктелсін.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аудандық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Атагараев Дуйсенбай Айткалиевич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"21".11.2016 жыл.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Қарақия ауданының аумағында кандидаттардың үгіттік баспа материалдарын орналастыру үшін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2"/>
        <w:gridCol w:w="9248"/>
      </w:tblGrid>
      <w:tr>
        <w:trPr>
          <w:trHeight w:val="30" w:hRule="atLeast"/>
        </w:trPr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 округтердің атауы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Үгіттік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</w:t>
            </w:r>
          </w:p>
        </w:tc>
      </w:tr>
      <w:tr>
        <w:trPr>
          <w:trHeight w:val="30" w:hRule="atLeast"/>
        </w:trPr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темір жол вокзалы аумағында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аудандық емхана аумағында ақпараттық стенд</w:t>
            </w:r>
          </w:p>
        </w:tc>
      </w:tr>
      <w:tr>
        <w:trPr>
          <w:trHeight w:val="30" w:hRule="atLeast"/>
        </w:trPr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Мұнайшы ауылы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мәдениет үйінің аумағында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№ 5 орта мектеп аумағында ақпараттық стенд</w:t>
            </w:r>
          </w:p>
        </w:tc>
      </w:tr>
      <w:tr>
        <w:trPr>
          <w:trHeight w:val="30" w:hRule="atLeast"/>
        </w:trPr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мәдениет үйінің аумағында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№ 3 орта мектеп аумағында ақпараттық стенд</w:t>
            </w:r>
          </w:p>
        </w:tc>
      </w:tr>
      <w:tr>
        <w:trPr>
          <w:trHeight w:val="30" w:hRule="atLeast"/>
        </w:trPr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Сенек ауылы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аумағында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 ауылдық округі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аумағында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Құланды ауылдық округі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Құланды орта мектебі аумағында ақпараттық стенд</w:t>
            </w:r>
          </w:p>
        </w:tc>
      </w:tr>
      <w:tr>
        <w:trPr>
          <w:trHeight w:val="30" w:hRule="atLeast"/>
        </w:trPr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ауылдық округі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вокзалы аумағында акпараттық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