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6a91f" w14:textId="ea6a9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2015 жылғы 23 желтоқсандағы № 37/270 "2016-2018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2016 жылғы 20 қыркүйектегі № 6/42 шешімі. Маңғыстау облысы Әділет департаментінде 2016 жылғы 29 қыркүйекте № 3153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Бейнеу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2015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37/270</w:t>
      </w:r>
      <w:r>
        <w:rPr>
          <w:rFonts w:ascii="Times New Roman"/>
          <w:b w:val="false"/>
          <w:i w:val="false"/>
          <w:color w:val="000000"/>
          <w:sz w:val="28"/>
        </w:rPr>
        <w:t xml:space="preserve"> "2016-2018 жылдарға арналған аудандық бюджет туралы" шешіміне (нормативтік құқықтық актілерді мемлекеттік тіркеу Тізілімінде №2928 болып тіркелген, 2016 жылғы 11 қаңтарда "Әділет" ақпараттық -құқықтық жүйесінде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аудандық бюджет тиісінше 1, 2 және 3 қосымшаларға сәйкес, оның ішінде 2016 жылға келесідей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кірістер – 8781499,0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2790493,0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13452,2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бойынша – 14288,0 мың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бойынша – 5963265,8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шығындар – 8842190,5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таза бюджеттік кредиттеу – 68808,0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101808,0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33000,0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қаржы активтерін сатудан түсетін түсімдер – 0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тапшылығы (профициті) – -129499,5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тапшылығын қаржыландыру (профицитін пайдалану) –129499,5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"Бейнеу аудандық мәслихатының аппараты" мемлекеттік мекемесі (Б.Түйешиев) осы шешімнің әділет органдарында мемлекеттік тіркеуін, оның бұқаралық ақпарат құралдарында және "Әділет" ақпараттық – құқықтық жүйесінде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шешімнің орындалысын бақылау аудан әкімінің орынбасары Қ.Әбілшеевке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2016 жылдың 1 қаңтарынан бастап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С.Жұбанов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"Бейнеу аудандық экономика және қаржы бөлімі"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 басшысының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Б.Б.Әзірханов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"20" қыркүйек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 2016 жылғы 20 қыркүйектегі №6/42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1041"/>
        <w:gridCol w:w="1041"/>
        <w:gridCol w:w="399"/>
        <w:gridCol w:w="6051"/>
        <w:gridCol w:w="3035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 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8 781 499,0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1 589 009,0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1 505 570,0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 тұрған,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5 963 265,8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5 963 265,8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5 963 265,8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8 842 190,5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447 014,8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селосы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Боранқұл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Ноғайты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Тұрыш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Төлеп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Ақжігіт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Сыңғырлау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Сарға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Тәжен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қамту, әлеуметтік бағдарламалар және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5 062 512,0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4 604 468,0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3 850 217,0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472 596,8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қамту, әлеуметтік бағдарламалар және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312 251,6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1 867 096,0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1 561 078,0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1 171 782,0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селосы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Боранқұл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селосы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Боранқұл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Төлеп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Ақжігіт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Сарға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Тәжен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селосы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дене шынықтыру және спорт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79 108,4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Қаңғыбас иттер мен мысықтарды аулауды және жоюды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коюлар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-129 499,5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(ПРОФИЦИТІН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