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127d" w14:textId="2251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23 желтоқсандағы № 37/270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2016 жылғы 23 маусымдағы № 3/22 шешімі. Маңғыстау облысы Әділет департаментінде 2016 жылғы 29 маусымда № 3071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37/270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"2016-2018 жылдарға арналған аудандық бюджет туралы" шешіміне (нормативтік құқықтық актілерді мемлекеттік тіркеу Тізілімінде №2928 болып тіркелген, 2016 жылғы 11 қаңтарда "Әділет" ақпараттық -құқықтық жүйесінде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тиісінше 1, 2 және 3 қосымшаларға сәйкес, оның ішінде 2016 жылға келесідей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кірістер – 8753737,1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салықтық түсімдер бойынша – 2957785,8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салықтық емес түсімдер бойынша – 10334,3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негізгі капиталды сатудан түсетін түсімдер бойынша–12088,0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трансферттер түсімдері бойынша – 5773529,0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шығындар – 8814428,6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таза бюджеттік кредиттеу – 68808,0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бюджеттік кредиттер – 101808,0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бюджеттік кредиттерді өтеу – 33000,0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қаржы активтерін сатудан түсетін түсімдер –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 (профициті) – –129499,5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тапшылығын қаржыландыру (профицитін пайдалану) –129499,5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"Бейнеу аудандық мәслихатының аппараты" мемлекеттік мекемесі (Б.Түйешиев) осы шешімнің әділет органдарында мемлекеттік тіркеуін, оның бұқаралық ақпарат құралдарында және "Әділет" ақпараттық – құқықтық жүйесінде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шешімнің орындалысын бақылау аудан әкімінің орынбасары Қ.Әбілшеевке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КЕЛІСУ ПАРАҒЫ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"Бейнеу аудандық экономика және қаржы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 басшысының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Б.Б.Әзірханов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"23" маусым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2016 жылғы 23 маусымдағы №3/22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051"/>
        <w:gridCol w:w="1051"/>
        <w:gridCol w:w="278"/>
        <w:gridCol w:w="6113"/>
        <w:gridCol w:w="3066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 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8 753 737,1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2 957 785,8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8 814 428,6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467 770,8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Боранқұл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416 788,8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Боранқұл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Боранқұл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-129 499,5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