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61a0" w14:textId="54f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Теңге, Рахат, Қызылсай, Кендірлі ауылдарының шекараларын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17 наурыздағы № 49/422 шешімі және Маңғыстау облысы Жаңаөзен қаласы әкімдігінің 2016 жылғы 16 наурыздағы № 155 қаулысы. Маңғыстау облысы Әділет департаментінде 2016 жылғы 25 сәуірде № 3027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Жаңаөзен қаласы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Жаңаөзен қалалық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Теңге, Рахат, Қызылсай, Кендірлі ауылдарының шекаралары (шегі) белгіленсін және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қаласы әкімдігінің 12.03.2025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Жаңаөзен қалалық мәслихатының 12.03.2025 </w:t>
      </w:r>
      <w:r>
        <w:rPr>
          <w:rFonts w:ascii="Times New Roman"/>
          <w:b w:val="false"/>
          <w:i w:val="false"/>
          <w:color w:val="00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қаулының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(комиссия төрағасы Ғ. Байжанов) және Жаңаөзен қаласы әкімінің орынбасарына (С.Сейдалиев)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(А.Ермұханов) осы шешім мен қаулының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И.Орынбеков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сәулет және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құрлысы"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С.Бектегенов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С.Ақбердиев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әкімінің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Б.Нуржауов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Ү.Максимов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2016 жылғы 16 наурыздағы № 155 қаулысы мен Жаңаөзен қалалық мәслихатының 2016 жылғы 17 наурыздағы № 49/422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мәслихатының хатшысы С.Мыңбай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ауылының әкімі Ү.Максимов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Теңге ауылы ауданы – 19199,66 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және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наурыздағы № 49/422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Рахат ауылы шекарасының схемалық картасы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Маңғыстау облысы Жаңаөзен қаласы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Жаңаөзен қалалық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Рахат ауылы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бірлік шекараларында барлығы беріледі,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2350,5773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1527,87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822,7073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2016 жылғы 16 наурыздағы № 155 қаулысы мен Жаңаөзен қалалық мәслихатының 2016 жылғы 17 наурыздағы № 49/422 шешіміне 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мәслихатының хатшысы С.Мыңбай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ауылының әкімі С.Ақбердиев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Қызылсай ауылы  ауданы – 8995,0355 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және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наурыздағы № 49/422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Кендірлі ауылы шекарасының схемалық картасы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 және шешімі 4 қосымшамен толықтырылды - Маңғыстау облысы Жаңаөзен қаласы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Жаңаөзен қалалық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25/205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Кендірлі ауылы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шекараларында барлығы беріледі,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