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aabb" w14:textId="096a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11 наурыздағы №38/379 "Жер салығының базалық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21 қазандағы № 5/55 шешімі. Маңғыстау облысы Әділет департаментінде 2016 жылғы 28 қарашада № 3194 болып тіркелді. Күші жойылды - Маңғыстау облысы Ақтау қалалық мәслихатының 4 қазандағы 2022 жылғы № 18/150 шешімімен.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04.10.2022 </w:t>
      </w:r>
      <w:r>
        <w:rPr>
          <w:rFonts w:ascii="Times New Roman"/>
          <w:b w:val="false"/>
          <w:i w:val="false"/>
          <w:color w:val="ff0000"/>
          <w:sz w:val="28"/>
        </w:rPr>
        <w:t>№ 18/150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№38/379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жоғарылату туралы" шешіміне (нормативтік құқықтық актілерді мемлекеттік тіркеу Тізілімінде №3030 болып тіркелген, 2016 жылдың 3 мамырында "Әділет" ақпараттық-құқықтық жүйесінде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тіліндегі кіріспесі келесі мазмұндағы жаңа редакцияда жазылсын, орыс тіліндегі мәтіні өзгеріссіз қалдырылсын: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2008 жылғы 10 желтоқсандағы "Салық және бюджетке төленетін басқа да міндетті төлемдер туралы (Салық кодексі)" Кодексінің 386 бабының 5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15) тармақшасына сәйкес Ақтау қалалық мәслихаты ШЕШІМ ҚАБЫЛДАДЫ:".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Ақтау қалалық мәслихатының аппарат басшысы (Д.Телегенова) осы шешім Маңғыстау облысының әділет департаментінде мемлекеттік тіркелгеннен кейін, оның "Әділет" ақпараттық-құқықтық жүйесінде және бұқаралық ақпарат құралдарында ресми жариялануын қамтамасыз етсін.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экономика және бюджет мәселелері жөніндегі тұрақты комиссиясына жүктелсін (Б.Шапқан).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Б.Түркпенбаева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жер қатынастары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Е.Кенған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қараша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Маңғыстау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Ж.Серік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қараша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