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672fca" w14:textId="6672fc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2017-2019 жылдарға арналған облыстық бюджет туралы</w:t>
      </w:r>
    </w:p>
    <w:p>
      <w:pPr>
        <w:spacing w:after="0"/>
        <w:ind w:left="0"/>
        <w:jc w:val="both"/>
      </w:pPr>
      <w:r>
        <w:rPr>
          <w:rFonts w:ascii="Times New Roman"/>
          <w:b w:val="false"/>
          <w:i w:val="false"/>
          <w:color w:val="000000"/>
          <w:sz w:val="28"/>
        </w:rPr>
        <w:t>Маңғыстау облыстық мәслихатының 2016 жылғы 8 желтоқсандағы № 6/65 шешімі. Маңғыстау облысы Әділет департаментінде 2016 жылғы 28 желтоқсанда № 3228 болып тіркелді.</w:t>
      </w:r>
    </w:p>
    <w:p>
      <w:pPr>
        <w:spacing w:after="0"/>
        <w:ind w:left="0"/>
        <w:jc w:val="both"/>
      </w:pPr>
      <w:r>
        <w:rPr>
          <w:rFonts w:ascii="Times New Roman"/>
          <w:b w:val="false"/>
          <w:i w:val="false"/>
          <w:color w:val="ff0000"/>
          <w:sz w:val="28"/>
        </w:rPr>
        <w:t>
      РҚАО-ның ескертпесі.</w:t>
      </w:r>
      <w:r>
        <w:br/>
      </w:r>
      <w:r>
        <w:rPr>
          <w:rFonts w:ascii="Times New Roman"/>
          <w:b w:val="false"/>
          <w:i w:val="false"/>
          <w:color w:val="ff0000"/>
          <w:sz w:val="28"/>
        </w:rPr>
        <w:t>
      Құжаттың мәтінінде түпнұсқаның пунктуациясы мен орфографиясы сақталған.</w:t>
      </w:r>
    </w:p>
    <w:bookmarkStart w:name="z0" w:id="0"/>
    <w:p>
      <w:pPr>
        <w:spacing w:after="0"/>
        <w:ind w:left="0"/>
        <w:jc w:val="both"/>
      </w:pPr>
      <w:r>
        <w:rPr>
          <w:rFonts w:ascii="Times New Roman"/>
          <w:b w:val="false"/>
          <w:i w:val="false"/>
          <w:color w:val="000000"/>
          <w:sz w:val="28"/>
        </w:rPr>
        <w:t xml:space="preserve">
      Қазақстан Республикасының 2008 жылғы 4 желтоқсандағы Бюджет </w:t>
      </w:r>
      <w:r>
        <w:rPr>
          <w:rFonts w:ascii="Times New Roman"/>
          <w:b w:val="false"/>
          <w:i w:val="false"/>
          <w:color w:val="000000"/>
          <w:sz w:val="28"/>
        </w:rPr>
        <w:t>кодексіне</w:t>
      </w:r>
      <w:r>
        <w:rPr>
          <w:rFonts w:ascii="Times New Roman"/>
          <w:b w:val="false"/>
          <w:i w:val="false"/>
          <w:color w:val="000000"/>
          <w:sz w:val="28"/>
        </w:rPr>
        <w:t xml:space="preserve">, Қазақстан Республикасының 2001 жылғы 23 қаңтардағы </w:t>
      </w:r>
      <w:r>
        <w:rPr>
          <w:rFonts w:ascii="Times New Roman"/>
          <w:b w:val="false"/>
          <w:i w:val="false"/>
          <w:color w:val="000000"/>
          <w:sz w:val="28"/>
        </w:rPr>
        <w:t>"Қазақстан Республикасындағы жергілікті мемлекеттік басқару және өзін-өзі басқару туралы"</w:t>
      </w:r>
      <w:r>
        <w:rPr>
          <w:rFonts w:ascii="Times New Roman"/>
          <w:b w:val="false"/>
          <w:i w:val="false"/>
          <w:color w:val="000000"/>
          <w:sz w:val="28"/>
        </w:rPr>
        <w:t xml:space="preserve"> және 2016 жылғы 29 қарашадағы № 25-VI </w:t>
      </w:r>
      <w:r>
        <w:rPr>
          <w:rFonts w:ascii="Times New Roman"/>
          <w:b w:val="false"/>
          <w:i w:val="false"/>
          <w:color w:val="000000"/>
          <w:sz w:val="28"/>
        </w:rPr>
        <w:t>"2017-2019 жылдарға арналған республикалық бюджет туралы"</w:t>
      </w:r>
      <w:r>
        <w:rPr>
          <w:rFonts w:ascii="Times New Roman"/>
          <w:b w:val="false"/>
          <w:i w:val="false"/>
          <w:color w:val="000000"/>
          <w:sz w:val="28"/>
        </w:rPr>
        <w:t xml:space="preserve"> заңдарына сәйкес, облыстық мәслихат </w:t>
      </w:r>
      <w:r>
        <w:rPr>
          <w:rFonts w:ascii="Times New Roman"/>
          <w:b/>
          <w:i w:val="false"/>
          <w:color w:val="000000"/>
          <w:sz w:val="28"/>
        </w:rPr>
        <w:t xml:space="preserve">ШЕШІМ </w:t>
      </w:r>
      <w:r>
        <w:rPr>
          <w:rFonts w:ascii="Times New Roman"/>
          <w:b/>
          <w:i w:val="false"/>
          <w:color w:val="000000"/>
          <w:sz w:val="28"/>
        </w:rPr>
        <w:t>ҚАБЫЛДАДЫ</w:t>
      </w:r>
      <w:r>
        <w:rPr>
          <w:rFonts w:ascii="Times New Roman"/>
          <w:b/>
          <w:i w:val="false"/>
          <w:color w:val="000000"/>
          <w:sz w:val="28"/>
        </w:rPr>
        <w:t>:</w:t>
      </w:r>
    </w:p>
    <w:bookmarkEnd w:id="0"/>
    <w:bookmarkStart w:name="z1" w:id="1"/>
    <w:p>
      <w:pPr>
        <w:spacing w:after="0"/>
        <w:ind w:left="0"/>
        <w:jc w:val="both"/>
      </w:pPr>
      <w:r>
        <w:rPr>
          <w:rFonts w:ascii="Times New Roman"/>
          <w:b w:val="false"/>
          <w:i w:val="false"/>
          <w:color w:val="000000"/>
          <w:sz w:val="28"/>
        </w:rPr>
        <w:t>
      1</w:t>
      </w:r>
      <w:r>
        <w:rPr>
          <w:rFonts w:ascii="Times New Roman"/>
          <w:b w:val="false"/>
          <w:i w:val="false"/>
          <w:color w:val="000000"/>
          <w:sz w:val="28"/>
        </w:rPr>
        <w:t>. 2017 - 2019 жылдарға арналған облыстық бюджет тиісінше қосымшаға сәйкес, оның ішінде 2017 жылға, мынадай көлемдерде бекітілсін:</w:t>
      </w:r>
    </w:p>
    <w:bookmarkEnd w:id="1"/>
    <w:bookmarkStart w:name="z4" w:id="2"/>
    <w:p>
      <w:pPr>
        <w:spacing w:after="0"/>
        <w:ind w:left="0"/>
        <w:jc w:val="both"/>
      </w:pPr>
      <w:r>
        <w:rPr>
          <w:rFonts w:ascii="Times New Roman"/>
          <w:b w:val="false"/>
          <w:i w:val="false"/>
          <w:color w:val="000000"/>
          <w:sz w:val="28"/>
        </w:rPr>
        <w:t>
      1) кірістер – 113 024 429,8 мың теңге, оның ішінде:</w:t>
      </w:r>
    </w:p>
    <w:bookmarkEnd w:id="2"/>
    <w:bookmarkStart w:name="z5" w:id="3"/>
    <w:p>
      <w:pPr>
        <w:spacing w:after="0"/>
        <w:ind w:left="0"/>
        <w:jc w:val="both"/>
      </w:pPr>
      <w:r>
        <w:rPr>
          <w:rFonts w:ascii="Times New Roman"/>
          <w:b w:val="false"/>
          <w:i w:val="false"/>
          <w:color w:val="000000"/>
          <w:sz w:val="28"/>
        </w:rPr>
        <w:t>
      салықтық түсімдер бойынша – 69 934 846,0 мың теңге;</w:t>
      </w:r>
    </w:p>
    <w:bookmarkEnd w:id="3"/>
    <w:bookmarkStart w:name="z6" w:id="4"/>
    <w:p>
      <w:pPr>
        <w:spacing w:after="0"/>
        <w:ind w:left="0"/>
        <w:jc w:val="both"/>
      </w:pPr>
      <w:r>
        <w:rPr>
          <w:rFonts w:ascii="Times New Roman"/>
          <w:b w:val="false"/>
          <w:i w:val="false"/>
          <w:color w:val="000000"/>
          <w:sz w:val="28"/>
        </w:rPr>
        <w:t>
      салықтық емес түсімдер бойынша – 3 395 924,9 мың теңге;</w:t>
      </w:r>
    </w:p>
    <w:bookmarkEnd w:id="4"/>
    <w:bookmarkStart w:name="z7" w:id="5"/>
    <w:p>
      <w:pPr>
        <w:spacing w:after="0"/>
        <w:ind w:left="0"/>
        <w:jc w:val="both"/>
      </w:pPr>
      <w:r>
        <w:rPr>
          <w:rFonts w:ascii="Times New Roman"/>
          <w:b w:val="false"/>
          <w:i w:val="false"/>
          <w:color w:val="000000"/>
          <w:sz w:val="28"/>
        </w:rPr>
        <w:t>
      негізгі капиталды сатудан түсетін түсімдер бойынша - 13 049,0 мың теңге;</w:t>
      </w:r>
    </w:p>
    <w:bookmarkEnd w:id="5"/>
    <w:bookmarkStart w:name="z8" w:id="6"/>
    <w:p>
      <w:pPr>
        <w:spacing w:after="0"/>
        <w:ind w:left="0"/>
        <w:jc w:val="both"/>
      </w:pPr>
      <w:r>
        <w:rPr>
          <w:rFonts w:ascii="Times New Roman"/>
          <w:b w:val="false"/>
          <w:i w:val="false"/>
          <w:color w:val="000000"/>
          <w:sz w:val="28"/>
        </w:rPr>
        <w:t>
      трансферттер түсімдері бойынша – 39 680 609,9 мың теңге;</w:t>
      </w:r>
    </w:p>
    <w:bookmarkEnd w:id="6"/>
    <w:bookmarkStart w:name="z9" w:id="7"/>
    <w:p>
      <w:pPr>
        <w:spacing w:after="0"/>
        <w:ind w:left="0"/>
        <w:jc w:val="both"/>
      </w:pPr>
      <w:r>
        <w:rPr>
          <w:rFonts w:ascii="Times New Roman"/>
          <w:b w:val="false"/>
          <w:i w:val="false"/>
          <w:color w:val="000000"/>
          <w:sz w:val="28"/>
        </w:rPr>
        <w:t>
      2) шығындар – 104 352 169,8 мың теңге;</w:t>
      </w:r>
    </w:p>
    <w:bookmarkEnd w:id="7"/>
    <w:bookmarkStart w:name="z10" w:id="8"/>
    <w:p>
      <w:pPr>
        <w:spacing w:after="0"/>
        <w:ind w:left="0"/>
        <w:jc w:val="both"/>
      </w:pPr>
      <w:r>
        <w:rPr>
          <w:rFonts w:ascii="Times New Roman"/>
          <w:b w:val="false"/>
          <w:i w:val="false"/>
          <w:color w:val="000000"/>
          <w:sz w:val="28"/>
        </w:rPr>
        <w:t>
      3) таза бюджеттік кредиттеу – 6 640 482,0 мың теңге, оның ішінде:</w:t>
      </w:r>
    </w:p>
    <w:bookmarkEnd w:id="8"/>
    <w:bookmarkStart w:name="z11" w:id="9"/>
    <w:p>
      <w:pPr>
        <w:spacing w:after="0"/>
        <w:ind w:left="0"/>
        <w:jc w:val="both"/>
      </w:pPr>
      <w:r>
        <w:rPr>
          <w:rFonts w:ascii="Times New Roman"/>
          <w:b w:val="false"/>
          <w:i w:val="false"/>
          <w:color w:val="000000"/>
          <w:sz w:val="28"/>
        </w:rPr>
        <w:t>
      бюджеттік кредиттер – 7 654 006,0 мың теңге;</w:t>
      </w:r>
    </w:p>
    <w:bookmarkEnd w:id="9"/>
    <w:bookmarkStart w:name="z12" w:id="10"/>
    <w:p>
      <w:pPr>
        <w:spacing w:after="0"/>
        <w:ind w:left="0"/>
        <w:jc w:val="both"/>
      </w:pPr>
      <w:r>
        <w:rPr>
          <w:rFonts w:ascii="Times New Roman"/>
          <w:b w:val="false"/>
          <w:i w:val="false"/>
          <w:color w:val="000000"/>
          <w:sz w:val="28"/>
        </w:rPr>
        <w:t xml:space="preserve">
      бюджеттік кредиттерді өтеу – 1 013 524,0 мың теңге; </w:t>
      </w:r>
    </w:p>
    <w:bookmarkEnd w:id="10"/>
    <w:bookmarkStart w:name="z13" w:id="11"/>
    <w:p>
      <w:pPr>
        <w:spacing w:after="0"/>
        <w:ind w:left="0"/>
        <w:jc w:val="both"/>
      </w:pPr>
      <w:r>
        <w:rPr>
          <w:rFonts w:ascii="Times New Roman"/>
          <w:b w:val="false"/>
          <w:i w:val="false"/>
          <w:color w:val="000000"/>
          <w:sz w:val="28"/>
        </w:rPr>
        <w:t>
      4) қаржы активтерімен жасалатын операциялар бойынша сальдо – 8 377 468,1 мың теңге, оның ішінде:</w:t>
      </w:r>
    </w:p>
    <w:bookmarkEnd w:id="11"/>
    <w:bookmarkStart w:name="z14" w:id="12"/>
    <w:p>
      <w:pPr>
        <w:spacing w:after="0"/>
        <w:ind w:left="0"/>
        <w:jc w:val="both"/>
      </w:pPr>
      <w:r>
        <w:rPr>
          <w:rFonts w:ascii="Times New Roman"/>
          <w:b w:val="false"/>
          <w:i w:val="false"/>
          <w:color w:val="000000"/>
          <w:sz w:val="28"/>
        </w:rPr>
        <w:t>
      қаржы активтерін сатып алу – 8 397 087,0 мың теңге;</w:t>
      </w:r>
    </w:p>
    <w:bookmarkEnd w:id="12"/>
    <w:bookmarkStart w:name="z15" w:id="13"/>
    <w:p>
      <w:pPr>
        <w:spacing w:after="0"/>
        <w:ind w:left="0"/>
        <w:jc w:val="both"/>
      </w:pPr>
      <w:r>
        <w:rPr>
          <w:rFonts w:ascii="Times New Roman"/>
          <w:b w:val="false"/>
          <w:i w:val="false"/>
          <w:color w:val="000000"/>
          <w:sz w:val="28"/>
        </w:rPr>
        <w:t>
      мемлекеттің қаржы активтерін сатудан түсетін түсімдер – 19 618,9 мың теңге;</w:t>
      </w:r>
    </w:p>
    <w:bookmarkEnd w:id="13"/>
    <w:bookmarkStart w:name="z16" w:id="14"/>
    <w:p>
      <w:pPr>
        <w:spacing w:after="0"/>
        <w:ind w:left="0"/>
        <w:jc w:val="both"/>
      </w:pPr>
      <w:r>
        <w:rPr>
          <w:rFonts w:ascii="Times New Roman"/>
          <w:b w:val="false"/>
          <w:i w:val="false"/>
          <w:color w:val="000000"/>
          <w:sz w:val="28"/>
        </w:rPr>
        <w:t>
      5) бюджет тапшылығы (профициті) – 6 345 690,1 мың теңге;</w:t>
      </w:r>
    </w:p>
    <w:bookmarkEnd w:id="14"/>
    <w:p>
      <w:pPr>
        <w:spacing w:after="0"/>
        <w:ind w:left="0"/>
        <w:jc w:val="both"/>
      </w:pPr>
      <w:r>
        <w:rPr>
          <w:rFonts w:ascii="Times New Roman"/>
          <w:b w:val="false"/>
          <w:i w:val="false"/>
          <w:color w:val="000000"/>
          <w:sz w:val="28"/>
        </w:rPr>
        <w:t>
      6) бюджет тапшылығын қаржыландыру (профицитін пайдалану) – 6 345 690,1 мың теңге.</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Маңғыстау облыстық мәслихатының 22.11.2017 </w:t>
      </w:r>
      <w:r>
        <w:rPr>
          <w:rFonts w:ascii="Times New Roman"/>
          <w:b w:val="false"/>
          <w:i w:val="false"/>
          <w:color w:val="ff0000"/>
          <w:sz w:val="28"/>
        </w:rPr>
        <w:t>№ 14/165</w:t>
      </w:r>
      <w:r>
        <w:rPr>
          <w:rFonts w:ascii="Times New Roman"/>
          <w:b w:val="false"/>
          <w:i w:val="false"/>
          <w:color w:val="ff0000"/>
          <w:sz w:val="28"/>
        </w:rPr>
        <w:t xml:space="preserve"> шешімімен (01.01.2017 бастап қолданысқа енгізіледі).</w:t>
      </w:r>
      <w:r>
        <w:br/>
      </w:r>
      <w:r>
        <w:rPr>
          <w:rFonts w:ascii="Times New Roman"/>
          <w:b w:val="false"/>
          <w:i w:val="false"/>
          <w:color w:val="000000"/>
          <w:sz w:val="28"/>
        </w:rPr>
        <w:t>
</w:t>
      </w:r>
    </w:p>
    <w:bookmarkStart w:name="z16" w:id="15"/>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2017 жылға қалалар мен аудандардың бюджеттеріне кірістерді бөлу нормативтері мына мөлшерде белгіленсін:</w:t>
      </w:r>
    </w:p>
    <w:bookmarkEnd w:id="15"/>
    <w:p>
      <w:pPr>
        <w:spacing w:after="0"/>
        <w:ind w:left="0"/>
        <w:jc w:val="both"/>
      </w:pPr>
      <w:r>
        <w:rPr>
          <w:rFonts w:ascii="Times New Roman"/>
          <w:b w:val="false"/>
          <w:i w:val="false"/>
          <w:color w:val="000000"/>
          <w:sz w:val="28"/>
        </w:rPr>
        <w:t xml:space="preserve">
      1) төлем көзінен ұсталатын кірістен алынатын жеке табыс салығы: </w:t>
      </w:r>
    </w:p>
    <w:p>
      <w:pPr>
        <w:spacing w:after="0"/>
        <w:ind w:left="0"/>
        <w:jc w:val="both"/>
      </w:pPr>
      <w:r>
        <w:rPr>
          <w:rFonts w:ascii="Times New Roman"/>
          <w:b w:val="false"/>
          <w:i w:val="false"/>
          <w:color w:val="000000"/>
          <w:sz w:val="28"/>
        </w:rPr>
        <w:t>
      Бейнеу ауданына – 26,6 пайыз;</w:t>
      </w:r>
    </w:p>
    <w:bookmarkStart w:name="z22" w:id="16"/>
    <w:p>
      <w:pPr>
        <w:spacing w:after="0"/>
        <w:ind w:left="0"/>
        <w:jc w:val="both"/>
      </w:pPr>
      <w:r>
        <w:rPr>
          <w:rFonts w:ascii="Times New Roman"/>
          <w:b w:val="false"/>
          <w:i w:val="false"/>
          <w:color w:val="000000"/>
          <w:sz w:val="28"/>
        </w:rPr>
        <w:t>
      Қарақия ауданына – 30,1 пайыз;</w:t>
      </w:r>
    </w:p>
    <w:bookmarkEnd w:id="16"/>
    <w:bookmarkStart w:name="z23" w:id="17"/>
    <w:p>
      <w:pPr>
        <w:spacing w:after="0"/>
        <w:ind w:left="0"/>
        <w:jc w:val="both"/>
      </w:pPr>
      <w:r>
        <w:rPr>
          <w:rFonts w:ascii="Times New Roman"/>
          <w:b w:val="false"/>
          <w:i w:val="false"/>
          <w:color w:val="000000"/>
          <w:sz w:val="28"/>
        </w:rPr>
        <w:t>
      Маңғыстау ауданына – 100 пайыз;</w:t>
      </w:r>
    </w:p>
    <w:bookmarkEnd w:id="17"/>
    <w:bookmarkStart w:name="z24" w:id="18"/>
    <w:p>
      <w:pPr>
        <w:spacing w:after="0"/>
        <w:ind w:left="0"/>
        <w:jc w:val="both"/>
      </w:pPr>
      <w:r>
        <w:rPr>
          <w:rFonts w:ascii="Times New Roman"/>
          <w:b w:val="false"/>
          <w:i w:val="false"/>
          <w:color w:val="000000"/>
          <w:sz w:val="28"/>
        </w:rPr>
        <w:t>
      Түпқараған ауданына – 65,4 пайыз;</w:t>
      </w:r>
    </w:p>
    <w:bookmarkEnd w:id="18"/>
    <w:bookmarkStart w:name="z25" w:id="19"/>
    <w:p>
      <w:pPr>
        <w:spacing w:after="0"/>
        <w:ind w:left="0"/>
        <w:jc w:val="both"/>
      </w:pPr>
      <w:r>
        <w:rPr>
          <w:rFonts w:ascii="Times New Roman"/>
          <w:b w:val="false"/>
          <w:i w:val="false"/>
          <w:color w:val="000000"/>
          <w:sz w:val="28"/>
        </w:rPr>
        <w:t>
      Мұнайлы ауданына – 96,7 пайыз;</w:t>
      </w:r>
    </w:p>
    <w:bookmarkEnd w:id="19"/>
    <w:bookmarkStart w:name="z26" w:id="20"/>
    <w:p>
      <w:pPr>
        <w:spacing w:after="0"/>
        <w:ind w:left="0"/>
        <w:jc w:val="both"/>
      </w:pPr>
      <w:r>
        <w:rPr>
          <w:rFonts w:ascii="Times New Roman"/>
          <w:b w:val="false"/>
          <w:i w:val="false"/>
          <w:color w:val="000000"/>
          <w:sz w:val="28"/>
        </w:rPr>
        <w:t>
      Ақтау қаласына – 16,4 пайыз;</w:t>
      </w:r>
    </w:p>
    <w:bookmarkEnd w:id="20"/>
    <w:bookmarkStart w:name="z27" w:id="21"/>
    <w:p>
      <w:pPr>
        <w:spacing w:after="0"/>
        <w:ind w:left="0"/>
        <w:jc w:val="both"/>
      </w:pPr>
      <w:r>
        <w:rPr>
          <w:rFonts w:ascii="Times New Roman"/>
          <w:b w:val="false"/>
          <w:i w:val="false"/>
          <w:color w:val="000000"/>
          <w:sz w:val="28"/>
        </w:rPr>
        <w:t>
      Жаңаөзен қаласына – 46,4 пайыз;</w:t>
      </w:r>
    </w:p>
    <w:bookmarkEnd w:id="21"/>
    <w:bookmarkStart w:name="z28" w:id="22"/>
    <w:p>
      <w:pPr>
        <w:spacing w:after="0"/>
        <w:ind w:left="0"/>
        <w:jc w:val="both"/>
      </w:pPr>
      <w:r>
        <w:rPr>
          <w:rFonts w:ascii="Times New Roman"/>
          <w:b w:val="false"/>
          <w:i w:val="false"/>
          <w:color w:val="000000"/>
          <w:sz w:val="28"/>
        </w:rPr>
        <w:t>
      2) төлем көзінен ұсталмайтын кірістен алынатын жеке табыс салығы:</w:t>
      </w:r>
    </w:p>
    <w:bookmarkEnd w:id="22"/>
    <w:bookmarkStart w:name="z29" w:id="23"/>
    <w:p>
      <w:pPr>
        <w:spacing w:after="0"/>
        <w:ind w:left="0"/>
        <w:jc w:val="both"/>
      </w:pPr>
      <w:r>
        <w:rPr>
          <w:rFonts w:ascii="Times New Roman"/>
          <w:b w:val="false"/>
          <w:i w:val="false"/>
          <w:color w:val="000000"/>
          <w:sz w:val="28"/>
        </w:rPr>
        <w:t>
      Бейнеу ауданына – 100 пайыз;</w:t>
      </w:r>
    </w:p>
    <w:bookmarkEnd w:id="23"/>
    <w:bookmarkStart w:name="z30" w:id="24"/>
    <w:p>
      <w:pPr>
        <w:spacing w:after="0"/>
        <w:ind w:left="0"/>
        <w:jc w:val="both"/>
      </w:pPr>
      <w:r>
        <w:rPr>
          <w:rFonts w:ascii="Times New Roman"/>
          <w:b w:val="false"/>
          <w:i w:val="false"/>
          <w:color w:val="000000"/>
          <w:sz w:val="28"/>
        </w:rPr>
        <w:t>
      Қарақия ауданына – 100 пайыз;</w:t>
      </w:r>
    </w:p>
    <w:bookmarkEnd w:id="24"/>
    <w:bookmarkStart w:name="z31" w:id="25"/>
    <w:p>
      <w:pPr>
        <w:spacing w:after="0"/>
        <w:ind w:left="0"/>
        <w:jc w:val="both"/>
      </w:pPr>
      <w:r>
        <w:rPr>
          <w:rFonts w:ascii="Times New Roman"/>
          <w:b w:val="false"/>
          <w:i w:val="false"/>
          <w:color w:val="000000"/>
          <w:sz w:val="28"/>
        </w:rPr>
        <w:t>
      Маңғыстау ауданына – 100 пайыз;</w:t>
      </w:r>
    </w:p>
    <w:bookmarkEnd w:id="25"/>
    <w:bookmarkStart w:name="z32" w:id="26"/>
    <w:p>
      <w:pPr>
        <w:spacing w:after="0"/>
        <w:ind w:left="0"/>
        <w:jc w:val="both"/>
      </w:pPr>
      <w:r>
        <w:rPr>
          <w:rFonts w:ascii="Times New Roman"/>
          <w:b w:val="false"/>
          <w:i w:val="false"/>
          <w:color w:val="000000"/>
          <w:sz w:val="28"/>
        </w:rPr>
        <w:t xml:space="preserve">
      Түпқараған ауданына – 100 пайыз; </w:t>
      </w:r>
    </w:p>
    <w:bookmarkEnd w:id="26"/>
    <w:bookmarkStart w:name="z33" w:id="27"/>
    <w:p>
      <w:pPr>
        <w:spacing w:after="0"/>
        <w:ind w:left="0"/>
        <w:jc w:val="both"/>
      </w:pPr>
      <w:r>
        <w:rPr>
          <w:rFonts w:ascii="Times New Roman"/>
          <w:b w:val="false"/>
          <w:i w:val="false"/>
          <w:color w:val="000000"/>
          <w:sz w:val="28"/>
        </w:rPr>
        <w:t>
      Мұнайлы ауданына – 100 пайыз;</w:t>
      </w:r>
    </w:p>
    <w:bookmarkEnd w:id="27"/>
    <w:bookmarkStart w:name="z34" w:id="28"/>
    <w:p>
      <w:pPr>
        <w:spacing w:after="0"/>
        <w:ind w:left="0"/>
        <w:jc w:val="both"/>
      </w:pPr>
      <w:r>
        <w:rPr>
          <w:rFonts w:ascii="Times New Roman"/>
          <w:b w:val="false"/>
          <w:i w:val="false"/>
          <w:color w:val="000000"/>
          <w:sz w:val="28"/>
        </w:rPr>
        <w:t xml:space="preserve">
      Ақтау қаласына – 100 пайыз; </w:t>
      </w:r>
    </w:p>
    <w:bookmarkEnd w:id="28"/>
    <w:bookmarkStart w:name="z35" w:id="29"/>
    <w:p>
      <w:pPr>
        <w:spacing w:after="0"/>
        <w:ind w:left="0"/>
        <w:jc w:val="both"/>
      </w:pPr>
      <w:r>
        <w:rPr>
          <w:rFonts w:ascii="Times New Roman"/>
          <w:b w:val="false"/>
          <w:i w:val="false"/>
          <w:color w:val="000000"/>
          <w:sz w:val="28"/>
        </w:rPr>
        <w:t>
      Жаңаөзен қаласына – 100 пайыз;</w:t>
      </w:r>
    </w:p>
    <w:bookmarkEnd w:id="29"/>
    <w:bookmarkStart w:name="z36" w:id="30"/>
    <w:p>
      <w:pPr>
        <w:spacing w:after="0"/>
        <w:ind w:left="0"/>
        <w:jc w:val="both"/>
      </w:pPr>
      <w:r>
        <w:rPr>
          <w:rFonts w:ascii="Times New Roman"/>
          <w:b w:val="false"/>
          <w:i w:val="false"/>
          <w:color w:val="000000"/>
          <w:sz w:val="28"/>
        </w:rPr>
        <w:t xml:space="preserve">
      3) шетел азаматтарының кірістерінен төлем көзінен ұсталмайтын жеке табыс салығы: </w:t>
      </w:r>
    </w:p>
    <w:bookmarkEnd w:id="30"/>
    <w:bookmarkStart w:name="z37" w:id="31"/>
    <w:p>
      <w:pPr>
        <w:spacing w:after="0"/>
        <w:ind w:left="0"/>
        <w:jc w:val="both"/>
      </w:pPr>
      <w:r>
        <w:rPr>
          <w:rFonts w:ascii="Times New Roman"/>
          <w:b w:val="false"/>
          <w:i w:val="false"/>
          <w:color w:val="000000"/>
          <w:sz w:val="28"/>
        </w:rPr>
        <w:t>
      Бейнеу ауданына – 100 пайыз;</w:t>
      </w:r>
    </w:p>
    <w:bookmarkEnd w:id="31"/>
    <w:bookmarkStart w:name="z38" w:id="32"/>
    <w:p>
      <w:pPr>
        <w:spacing w:after="0"/>
        <w:ind w:left="0"/>
        <w:jc w:val="both"/>
      </w:pPr>
      <w:r>
        <w:rPr>
          <w:rFonts w:ascii="Times New Roman"/>
          <w:b w:val="false"/>
          <w:i w:val="false"/>
          <w:color w:val="000000"/>
          <w:sz w:val="28"/>
        </w:rPr>
        <w:t>
      Қарақия ауданына – 100 пайыз;</w:t>
      </w:r>
    </w:p>
    <w:bookmarkEnd w:id="32"/>
    <w:bookmarkStart w:name="z39" w:id="33"/>
    <w:p>
      <w:pPr>
        <w:spacing w:after="0"/>
        <w:ind w:left="0"/>
        <w:jc w:val="both"/>
      </w:pPr>
      <w:r>
        <w:rPr>
          <w:rFonts w:ascii="Times New Roman"/>
          <w:b w:val="false"/>
          <w:i w:val="false"/>
          <w:color w:val="000000"/>
          <w:sz w:val="28"/>
        </w:rPr>
        <w:t>
      Маңғыстау ауданына – 100 пайыз;</w:t>
      </w:r>
    </w:p>
    <w:bookmarkEnd w:id="33"/>
    <w:bookmarkStart w:name="z40" w:id="34"/>
    <w:p>
      <w:pPr>
        <w:spacing w:after="0"/>
        <w:ind w:left="0"/>
        <w:jc w:val="both"/>
      </w:pPr>
      <w:r>
        <w:rPr>
          <w:rFonts w:ascii="Times New Roman"/>
          <w:b w:val="false"/>
          <w:i w:val="false"/>
          <w:color w:val="000000"/>
          <w:sz w:val="28"/>
        </w:rPr>
        <w:t xml:space="preserve">
      Түпқараған ауданына – 100 пайыз; </w:t>
      </w:r>
    </w:p>
    <w:bookmarkEnd w:id="34"/>
    <w:bookmarkStart w:name="z41" w:id="35"/>
    <w:p>
      <w:pPr>
        <w:spacing w:after="0"/>
        <w:ind w:left="0"/>
        <w:jc w:val="both"/>
      </w:pPr>
      <w:r>
        <w:rPr>
          <w:rFonts w:ascii="Times New Roman"/>
          <w:b w:val="false"/>
          <w:i w:val="false"/>
          <w:color w:val="000000"/>
          <w:sz w:val="28"/>
        </w:rPr>
        <w:t>
      Мұнайлы ауданына – 100 пайыз;</w:t>
      </w:r>
    </w:p>
    <w:bookmarkEnd w:id="35"/>
    <w:bookmarkStart w:name="z42" w:id="36"/>
    <w:p>
      <w:pPr>
        <w:spacing w:after="0"/>
        <w:ind w:left="0"/>
        <w:jc w:val="both"/>
      </w:pPr>
      <w:r>
        <w:rPr>
          <w:rFonts w:ascii="Times New Roman"/>
          <w:b w:val="false"/>
          <w:i w:val="false"/>
          <w:color w:val="000000"/>
          <w:sz w:val="28"/>
        </w:rPr>
        <w:t xml:space="preserve">
      Ақтау қаласына – 100 пайыз; </w:t>
      </w:r>
    </w:p>
    <w:bookmarkEnd w:id="36"/>
    <w:bookmarkStart w:name="z43" w:id="37"/>
    <w:p>
      <w:pPr>
        <w:spacing w:after="0"/>
        <w:ind w:left="0"/>
        <w:jc w:val="both"/>
      </w:pPr>
      <w:r>
        <w:rPr>
          <w:rFonts w:ascii="Times New Roman"/>
          <w:b w:val="false"/>
          <w:i w:val="false"/>
          <w:color w:val="000000"/>
          <w:sz w:val="28"/>
        </w:rPr>
        <w:t>
      Жаңаөзен қаласына – 100 пайыз;</w:t>
      </w:r>
    </w:p>
    <w:bookmarkEnd w:id="37"/>
    <w:bookmarkStart w:name="z44" w:id="38"/>
    <w:p>
      <w:pPr>
        <w:spacing w:after="0"/>
        <w:ind w:left="0"/>
        <w:jc w:val="both"/>
      </w:pPr>
      <w:r>
        <w:rPr>
          <w:rFonts w:ascii="Times New Roman"/>
          <w:b w:val="false"/>
          <w:i w:val="false"/>
          <w:color w:val="000000"/>
          <w:sz w:val="28"/>
        </w:rPr>
        <w:t>
      4) әлеуметтік салық:</w:t>
      </w:r>
    </w:p>
    <w:bookmarkEnd w:id="38"/>
    <w:bookmarkStart w:name="z45" w:id="39"/>
    <w:p>
      <w:pPr>
        <w:spacing w:after="0"/>
        <w:ind w:left="0"/>
        <w:jc w:val="both"/>
      </w:pPr>
      <w:r>
        <w:rPr>
          <w:rFonts w:ascii="Times New Roman"/>
          <w:b w:val="false"/>
          <w:i w:val="false"/>
          <w:color w:val="000000"/>
          <w:sz w:val="28"/>
        </w:rPr>
        <w:t>
      Бейнеу ауданына – 26,5 пайыз;</w:t>
      </w:r>
    </w:p>
    <w:bookmarkEnd w:id="39"/>
    <w:bookmarkStart w:name="z46" w:id="40"/>
    <w:p>
      <w:pPr>
        <w:spacing w:after="0"/>
        <w:ind w:left="0"/>
        <w:jc w:val="both"/>
      </w:pPr>
      <w:r>
        <w:rPr>
          <w:rFonts w:ascii="Times New Roman"/>
          <w:b w:val="false"/>
          <w:i w:val="false"/>
          <w:color w:val="000000"/>
          <w:sz w:val="28"/>
        </w:rPr>
        <w:t>
      Қарақия ауданына – 30,7 пайыз;</w:t>
      </w:r>
    </w:p>
    <w:bookmarkEnd w:id="40"/>
    <w:bookmarkStart w:name="z47" w:id="41"/>
    <w:p>
      <w:pPr>
        <w:spacing w:after="0"/>
        <w:ind w:left="0"/>
        <w:jc w:val="both"/>
      </w:pPr>
      <w:r>
        <w:rPr>
          <w:rFonts w:ascii="Times New Roman"/>
          <w:b w:val="false"/>
          <w:i w:val="false"/>
          <w:color w:val="000000"/>
          <w:sz w:val="28"/>
        </w:rPr>
        <w:t>
      Маңғыстау ауданына – 100 пайыз;</w:t>
      </w:r>
    </w:p>
    <w:bookmarkEnd w:id="41"/>
    <w:bookmarkStart w:name="z48" w:id="42"/>
    <w:p>
      <w:pPr>
        <w:spacing w:after="0"/>
        <w:ind w:left="0"/>
        <w:jc w:val="both"/>
      </w:pPr>
      <w:r>
        <w:rPr>
          <w:rFonts w:ascii="Times New Roman"/>
          <w:b w:val="false"/>
          <w:i w:val="false"/>
          <w:color w:val="000000"/>
          <w:sz w:val="28"/>
        </w:rPr>
        <w:t xml:space="preserve">
      Түпқараған ауданына – 65,5 пайыз; </w:t>
      </w:r>
    </w:p>
    <w:bookmarkEnd w:id="42"/>
    <w:bookmarkStart w:name="z49" w:id="43"/>
    <w:p>
      <w:pPr>
        <w:spacing w:after="0"/>
        <w:ind w:left="0"/>
        <w:jc w:val="both"/>
      </w:pPr>
      <w:r>
        <w:rPr>
          <w:rFonts w:ascii="Times New Roman"/>
          <w:b w:val="false"/>
          <w:i w:val="false"/>
          <w:color w:val="000000"/>
          <w:sz w:val="28"/>
        </w:rPr>
        <w:t>
      Мұнайлы ауданына – 96,8 пайыз;</w:t>
      </w:r>
    </w:p>
    <w:bookmarkEnd w:id="43"/>
    <w:bookmarkStart w:name="z50" w:id="44"/>
    <w:p>
      <w:pPr>
        <w:spacing w:after="0"/>
        <w:ind w:left="0"/>
        <w:jc w:val="both"/>
      </w:pPr>
      <w:r>
        <w:rPr>
          <w:rFonts w:ascii="Times New Roman"/>
          <w:b w:val="false"/>
          <w:i w:val="false"/>
          <w:color w:val="000000"/>
          <w:sz w:val="28"/>
        </w:rPr>
        <w:t xml:space="preserve">
      Ақтау қаласына – 16,3 пайыз; </w:t>
      </w:r>
    </w:p>
    <w:bookmarkEnd w:id="44"/>
    <w:p>
      <w:pPr>
        <w:spacing w:after="0"/>
        <w:ind w:left="0"/>
        <w:jc w:val="both"/>
      </w:pPr>
      <w:r>
        <w:rPr>
          <w:rFonts w:ascii="Times New Roman"/>
          <w:b w:val="false"/>
          <w:i w:val="false"/>
          <w:color w:val="000000"/>
          <w:sz w:val="28"/>
        </w:rPr>
        <w:t>
      Жаңаөзен қаласына – 46,7 пайыз.</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2-тармақ жаңа редакцияда - Маңғыстау облыстық мәслихатының 22.11.2017 </w:t>
      </w:r>
      <w:r>
        <w:rPr>
          <w:rFonts w:ascii="Times New Roman"/>
          <w:b w:val="false"/>
          <w:i w:val="false"/>
          <w:color w:val="ff0000"/>
          <w:sz w:val="28"/>
        </w:rPr>
        <w:t>№ 14/165</w:t>
      </w:r>
      <w:r>
        <w:rPr>
          <w:rFonts w:ascii="Times New Roman"/>
          <w:b w:val="false"/>
          <w:i w:val="false"/>
          <w:color w:val="ff0000"/>
          <w:sz w:val="28"/>
        </w:rPr>
        <w:t xml:space="preserve"> шешімімен (01.01.2017 бастап қолданысқа енгізіледі).</w:t>
      </w:r>
      <w:r>
        <w:br/>
      </w:r>
      <w:r>
        <w:rPr>
          <w:rFonts w:ascii="Times New Roman"/>
          <w:b w:val="false"/>
          <w:i w:val="false"/>
          <w:color w:val="000000"/>
          <w:sz w:val="28"/>
        </w:rPr>
        <w:t>
</w:t>
      </w:r>
    </w:p>
    <w:bookmarkStart w:name="z49" w:id="45"/>
    <w:p>
      <w:pPr>
        <w:spacing w:after="0"/>
        <w:ind w:left="0"/>
        <w:jc w:val="both"/>
      </w:pPr>
      <w:r>
        <w:rPr>
          <w:rFonts w:ascii="Times New Roman"/>
          <w:b w:val="false"/>
          <w:i w:val="false"/>
          <w:color w:val="000000"/>
          <w:sz w:val="28"/>
        </w:rPr>
        <w:t>
      3. 2017 жылға арналған облыстық бюджетте облыстық бюджеттен аудандар бюджеттеріне берілетін субвенция көлемі 8 568 886 мың теңге сомасында көзделсін, оның ішінде:</w:t>
      </w:r>
    </w:p>
    <w:bookmarkEnd w:id="45"/>
    <w:bookmarkStart w:name="z50" w:id="46"/>
    <w:p>
      <w:pPr>
        <w:spacing w:after="0"/>
        <w:ind w:left="0"/>
        <w:jc w:val="both"/>
      </w:pPr>
      <w:r>
        <w:rPr>
          <w:rFonts w:ascii="Times New Roman"/>
          <w:b w:val="false"/>
          <w:i w:val="false"/>
          <w:color w:val="000000"/>
          <w:sz w:val="28"/>
        </w:rPr>
        <w:t>
      Бейнеу ауданына – 3 894 605 мың теңге;</w:t>
      </w:r>
    </w:p>
    <w:bookmarkEnd w:id="46"/>
    <w:bookmarkStart w:name="z51" w:id="47"/>
    <w:p>
      <w:pPr>
        <w:spacing w:after="0"/>
        <w:ind w:left="0"/>
        <w:jc w:val="both"/>
      </w:pPr>
      <w:r>
        <w:rPr>
          <w:rFonts w:ascii="Times New Roman"/>
          <w:b w:val="false"/>
          <w:i w:val="false"/>
          <w:color w:val="000000"/>
          <w:sz w:val="28"/>
        </w:rPr>
        <w:t>
      Маңғыстау ауданына – 262 560 мың теңге;</w:t>
      </w:r>
    </w:p>
    <w:bookmarkEnd w:id="47"/>
    <w:bookmarkStart w:name="z52" w:id="48"/>
    <w:p>
      <w:pPr>
        <w:spacing w:after="0"/>
        <w:ind w:left="0"/>
        <w:jc w:val="both"/>
      </w:pPr>
      <w:r>
        <w:rPr>
          <w:rFonts w:ascii="Times New Roman"/>
          <w:b w:val="false"/>
          <w:i w:val="false"/>
          <w:color w:val="000000"/>
          <w:sz w:val="28"/>
        </w:rPr>
        <w:t>
      Мұнайлы ауданына – 4 411 721 мың теңге.</w:t>
      </w:r>
    </w:p>
    <w:bookmarkEnd w:id="48"/>
    <w:bookmarkStart w:name="z53" w:id="49"/>
    <w:p>
      <w:pPr>
        <w:spacing w:after="0"/>
        <w:ind w:left="0"/>
        <w:jc w:val="both"/>
      </w:pPr>
      <w:r>
        <w:rPr>
          <w:rFonts w:ascii="Times New Roman"/>
          <w:b w:val="false"/>
          <w:i w:val="false"/>
          <w:color w:val="000000"/>
          <w:sz w:val="28"/>
        </w:rPr>
        <w:t>
      4. 2017 жылға арналған облыстық бюджетте аудандар бюджеттерінен облыстық бюджетке 2 930 922 мың теңге сома көлемінде бюджеттік алымдар көзделсін, оның ішінде:</w:t>
      </w:r>
    </w:p>
    <w:bookmarkEnd w:id="49"/>
    <w:bookmarkStart w:name="z54" w:id="50"/>
    <w:p>
      <w:pPr>
        <w:spacing w:after="0"/>
        <w:ind w:left="0"/>
        <w:jc w:val="both"/>
      </w:pPr>
      <w:r>
        <w:rPr>
          <w:rFonts w:ascii="Times New Roman"/>
          <w:b w:val="false"/>
          <w:i w:val="false"/>
          <w:color w:val="000000"/>
          <w:sz w:val="28"/>
        </w:rPr>
        <w:t xml:space="preserve">
      Қарақия ауданынан – 2 930 922 мың теңге. </w:t>
      </w:r>
    </w:p>
    <w:bookmarkEnd w:id="50"/>
    <w:bookmarkStart w:name="z55" w:id="51"/>
    <w:p>
      <w:pPr>
        <w:spacing w:after="0"/>
        <w:ind w:left="0"/>
        <w:jc w:val="both"/>
      </w:pPr>
      <w:r>
        <w:rPr>
          <w:rFonts w:ascii="Times New Roman"/>
          <w:b w:val="false"/>
          <w:i w:val="false"/>
          <w:color w:val="000000"/>
          <w:sz w:val="28"/>
        </w:rPr>
        <w:t xml:space="preserve">
      5. Республикалық бюджетке аударылуға жататын бюджеттік алулар 28 977 170 мың теңге сомасында облыстық бюджеттен жүзеге асырылатыны қаперге алынсын. </w:t>
      </w:r>
    </w:p>
    <w:bookmarkEnd w:id="51"/>
    <w:bookmarkStart w:name="z56" w:id="52"/>
    <w:p>
      <w:pPr>
        <w:spacing w:after="0"/>
        <w:ind w:left="0"/>
        <w:jc w:val="both"/>
      </w:pPr>
      <w:r>
        <w:rPr>
          <w:rFonts w:ascii="Times New Roman"/>
          <w:b w:val="false"/>
          <w:i w:val="false"/>
          <w:color w:val="000000"/>
          <w:sz w:val="28"/>
        </w:rPr>
        <w:t>
      6. 2017 жылға арналған облыстық бюджетте облыс бюджетіне, аудандар мен қалалар бюджеттеріне бөлу және (немесе) пайдалану тәртібі облыс әкімдігінің қаулысы негізінде айқындалатын ағымдағы нысаналы трансферттер көзделгені ескерілсін:</w:t>
      </w:r>
    </w:p>
    <w:bookmarkEnd w:id="52"/>
    <w:bookmarkStart w:name="z57" w:id="53"/>
    <w:p>
      <w:pPr>
        <w:spacing w:after="0"/>
        <w:ind w:left="0"/>
        <w:jc w:val="both"/>
      </w:pPr>
      <w:r>
        <w:rPr>
          <w:rFonts w:ascii="Times New Roman"/>
          <w:b w:val="false"/>
          <w:i w:val="false"/>
          <w:color w:val="000000"/>
          <w:sz w:val="28"/>
        </w:rPr>
        <w:t>
      дағдарыстық жағдай қаупі төнген және туындаған кезде іс-қимылдар бойынша оқу-жаттығулар жүргізуге;</w:t>
      </w:r>
    </w:p>
    <w:bookmarkEnd w:id="53"/>
    <w:bookmarkStart w:name="z58" w:id="54"/>
    <w:p>
      <w:pPr>
        <w:spacing w:after="0"/>
        <w:ind w:left="0"/>
        <w:jc w:val="both"/>
      </w:pPr>
      <w:r>
        <w:rPr>
          <w:rFonts w:ascii="Times New Roman"/>
          <w:b w:val="false"/>
          <w:i w:val="false"/>
          <w:color w:val="000000"/>
          <w:sz w:val="28"/>
        </w:rPr>
        <w:t>
      халықаралық маңызы бар іс-шараларды өткізу уақытында қоғамдық тәртіпті сақтауды қамтамасыз етуге;</w:t>
      </w:r>
    </w:p>
    <w:bookmarkEnd w:id="54"/>
    <w:bookmarkStart w:name="z59" w:id="55"/>
    <w:p>
      <w:pPr>
        <w:spacing w:after="0"/>
        <w:ind w:left="0"/>
        <w:jc w:val="both"/>
      </w:pPr>
      <w:r>
        <w:rPr>
          <w:rFonts w:ascii="Times New Roman"/>
          <w:b w:val="false"/>
          <w:i w:val="false"/>
          <w:color w:val="000000"/>
          <w:sz w:val="28"/>
        </w:rPr>
        <w:t>
      агроөнеркәсіптік кешен саласындағы дайындаушы ұйымдарға есептелген қосылған құн салығы шегінде бюджетке төленген қосылған құн салығының сомасын субсидиялауға;</w:t>
      </w:r>
    </w:p>
    <w:bookmarkEnd w:id="55"/>
    <w:bookmarkStart w:name="z60" w:id="56"/>
    <w:p>
      <w:pPr>
        <w:spacing w:after="0"/>
        <w:ind w:left="0"/>
        <w:jc w:val="both"/>
      </w:pPr>
      <w:r>
        <w:rPr>
          <w:rFonts w:ascii="Times New Roman"/>
          <w:b w:val="false"/>
          <w:i w:val="false"/>
          <w:color w:val="000000"/>
          <w:sz w:val="28"/>
        </w:rPr>
        <w:t>
      агроөнеркәсіптік кешен субъектілерін қаржылық сауықтыру жөніндегі бағыт шеңберінде кредиттік және лизингтік міндеттемелер бойынша пайыздық мөлшерлемені субсидиялауға;</w:t>
      </w:r>
    </w:p>
    <w:bookmarkEnd w:id="56"/>
    <w:bookmarkStart w:name="z61" w:id="57"/>
    <w:p>
      <w:pPr>
        <w:spacing w:after="0"/>
        <w:ind w:left="0"/>
        <w:jc w:val="both"/>
      </w:pPr>
      <w:r>
        <w:rPr>
          <w:rFonts w:ascii="Times New Roman"/>
          <w:b w:val="false"/>
          <w:i w:val="false"/>
          <w:color w:val="000000"/>
          <w:sz w:val="28"/>
        </w:rPr>
        <w:t>
      ауыл шаруашылығы жануарларын, техниканы және технологиялық жабдықты сатып алуға кредит беру, сондай-ақ лизинг кезінде сыйақы мөлшерлемелерін субсидиялауға;</w:t>
      </w:r>
    </w:p>
    <w:bookmarkEnd w:id="57"/>
    <w:bookmarkStart w:name="z62" w:id="58"/>
    <w:p>
      <w:pPr>
        <w:spacing w:after="0"/>
        <w:ind w:left="0"/>
        <w:jc w:val="both"/>
      </w:pPr>
      <w:r>
        <w:rPr>
          <w:rFonts w:ascii="Times New Roman"/>
          <w:b w:val="false"/>
          <w:i w:val="false"/>
          <w:color w:val="000000"/>
          <w:sz w:val="28"/>
        </w:rPr>
        <w:t>
      тілдік курстар бойынша тағылымдамадан өткен мұғалімдерге қосымша ақы төлеуге;</w:t>
      </w:r>
    </w:p>
    <w:bookmarkEnd w:id="58"/>
    <w:bookmarkStart w:name="z63" w:id="59"/>
    <w:p>
      <w:pPr>
        <w:spacing w:after="0"/>
        <w:ind w:left="0"/>
        <w:jc w:val="both"/>
      </w:pPr>
      <w:r>
        <w:rPr>
          <w:rFonts w:ascii="Times New Roman"/>
          <w:b w:val="false"/>
          <w:i w:val="false"/>
          <w:color w:val="000000"/>
          <w:sz w:val="28"/>
        </w:rPr>
        <w:t>
      оқу кезеңінде негізгі қызметкерді алмастырғаны үшін мұғалімдерге қосымша ақы төлеуге;</w:t>
      </w:r>
    </w:p>
    <w:bookmarkEnd w:id="59"/>
    <w:bookmarkStart w:name="z64" w:id="60"/>
    <w:p>
      <w:pPr>
        <w:spacing w:after="0"/>
        <w:ind w:left="0"/>
        <w:jc w:val="both"/>
      </w:pPr>
      <w:r>
        <w:rPr>
          <w:rFonts w:ascii="Times New Roman"/>
          <w:b w:val="false"/>
          <w:i w:val="false"/>
          <w:color w:val="000000"/>
          <w:sz w:val="28"/>
        </w:rPr>
        <w:t>
      "Өрлеу" жобасы бойынша шартты ақшалай көмекті енгізуге;</w:t>
      </w:r>
    </w:p>
    <w:bookmarkEnd w:id="60"/>
    <w:bookmarkStart w:name="z65" w:id="61"/>
    <w:p>
      <w:pPr>
        <w:spacing w:after="0"/>
        <w:ind w:left="0"/>
        <w:jc w:val="both"/>
      </w:pPr>
      <w:r>
        <w:rPr>
          <w:rFonts w:ascii="Times New Roman"/>
          <w:b w:val="false"/>
          <w:i w:val="false"/>
          <w:color w:val="000000"/>
          <w:sz w:val="28"/>
        </w:rPr>
        <w:t>
      жергілікті деңгейде тегін медициналық көмектің кепілдік берілген көлемін көрсетуге;</w:t>
      </w:r>
    </w:p>
    <w:bookmarkEnd w:id="61"/>
    <w:bookmarkStart w:name="z66" w:id="62"/>
    <w:p>
      <w:pPr>
        <w:spacing w:after="0"/>
        <w:ind w:left="0"/>
        <w:jc w:val="both"/>
      </w:pPr>
      <w:r>
        <w:rPr>
          <w:rFonts w:ascii="Times New Roman"/>
          <w:b w:val="false"/>
          <w:i w:val="false"/>
          <w:color w:val="000000"/>
          <w:sz w:val="28"/>
        </w:rPr>
        <w:t>
      саламатты өмір салтын насихаттауға;</w:t>
      </w:r>
    </w:p>
    <w:bookmarkEnd w:id="62"/>
    <w:bookmarkStart w:name="z67" w:id="63"/>
    <w:p>
      <w:pPr>
        <w:spacing w:after="0"/>
        <w:ind w:left="0"/>
        <w:jc w:val="both"/>
      </w:pPr>
      <w:r>
        <w:rPr>
          <w:rFonts w:ascii="Times New Roman"/>
          <w:b w:val="false"/>
          <w:i w:val="false"/>
          <w:color w:val="000000"/>
          <w:sz w:val="28"/>
        </w:rPr>
        <w:t>
      тегін медициналық көмектің кепілдік берілген көлемін қамтамасыз етуге және кеңейтуге;</w:t>
      </w:r>
    </w:p>
    <w:bookmarkEnd w:id="63"/>
    <w:bookmarkStart w:name="z68" w:id="64"/>
    <w:p>
      <w:pPr>
        <w:spacing w:after="0"/>
        <w:ind w:left="0"/>
        <w:jc w:val="both"/>
      </w:pPr>
      <w:r>
        <w:rPr>
          <w:rFonts w:ascii="Times New Roman"/>
          <w:b w:val="false"/>
          <w:i w:val="false"/>
          <w:color w:val="000000"/>
          <w:sz w:val="28"/>
        </w:rPr>
        <w:t>
      амбулаториялық деңгейде дәрiлiк заттарды, вакциналарды және басқа да иммундық-биологиялық препараттарды, сондай-ақ балаларға арналған және емдік мамандандырылған тамақ өнімдерін сатып алуға;</w:t>
      </w:r>
    </w:p>
    <w:bookmarkEnd w:id="64"/>
    <w:bookmarkStart w:name="z69" w:id="65"/>
    <w:p>
      <w:pPr>
        <w:spacing w:after="0"/>
        <w:ind w:left="0"/>
        <w:jc w:val="both"/>
      </w:pPr>
      <w:r>
        <w:rPr>
          <w:rFonts w:ascii="Times New Roman"/>
          <w:b w:val="false"/>
          <w:i w:val="false"/>
          <w:color w:val="000000"/>
          <w:sz w:val="28"/>
        </w:rPr>
        <w:t>
      жергілікті деңгейде денсаулық сақтау ұйымдарын материалдық-техникалық жарақтандыруға;</w:t>
      </w:r>
    </w:p>
    <w:bookmarkEnd w:id="65"/>
    <w:bookmarkStart w:name="z70" w:id="66"/>
    <w:p>
      <w:pPr>
        <w:spacing w:after="0"/>
        <w:ind w:left="0"/>
        <w:jc w:val="both"/>
      </w:pPr>
      <w:r>
        <w:rPr>
          <w:rFonts w:ascii="Times New Roman"/>
          <w:b w:val="false"/>
          <w:i w:val="false"/>
          <w:color w:val="000000"/>
          <w:sz w:val="28"/>
        </w:rPr>
        <w:t>
      үкіметтік емес ұйымдарда мемлекеттік әлеуметтік тапсырысты орналастыруға;</w:t>
      </w:r>
    </w:p>
    <w:bookmarkEnd w:id="66"/>
    <w:bookmarkStart w:name="z71" w:id="67"/>
    <w:p>
      <w:pPr>
        <w:spacing w:after="0"/>
        <w:ind w:left="0"/>
        <w:jc w:val="both"/>
      </w:pPr>
      <w:r>
        <w:rPr>
          <w:rFonts w:ascii="Times New Roman"/>
          <w:b w:val="false"/>
          <w:i w:val="false"/>
          <w:color w:val="000000"/>
          <w:sz w:val="28"/>
        </w:rPr>
        <w:t>
      Қазақстан Республикасында мүгедектердің құқықтарын қамтамасыз ету және өмір сүру сапасын жақсарту жөніндегі 2012 – 2018 жылдарға арналған іс-шаралар жоспарын іске асыруға;</w:t>
      </w:r>
    </w:p>
    <w:bookmarkEnd w:id="67"/>
    <w:bookmarkStart w:name="z72" w:id="68"/>
    <w:p>
      <w:pPr>
        <w:spacing w:after="0"/>
        <w:ind w:left="0"/>
        <w:jc w:val="both"/>
      </w:pPr>
      <w:r>
        <w:rPr>
          <w:rFonts w:ascii="Times New Roman"/>
          <w:b w:val="false"/>
          <w:i w:val="false"/>
          <w:color w:val="000000"/>
          <w:sz w:val="28"/>
        </w:rPr>
        <w:t>
      кохлеарлық импланттарға сөйлеу процессорларын ауыстыру және теңшеу жөніндегі көрсетілетін қызметтерге;</w:t>
      </w:r>
    </w:p>
    <w:bookmarkEnd w:id="68"/>
    <w:bookmarkStart w:name="z73" w:id="69"/>
    <w:p>
      <w:pPr>
        <w:spacing w:after="0"/>
        <w:ind w:left="0"/>
        <w:jc w:val="both"/>
      </w:pPr>
      <w:r>
        <w:rPr>
          <w:rFonts w:ascii="Times New Roman"/>
          <w:b w:val="false"/>
          <w:i w:val="false"/>
          <w:color w:val="000000"/>
          <w:sz w:val="28"/>
        </w:rPr>
        <w:t>
      еңбек нарығын дамытуға.</w:t>
      </w:r>
    </w:p>
    <w:bookmarkEnd w:id="69"/>
    <w:p>
      <w:pPr>
        <w:spacing w:after="0"/>
        <w:ind w:left="0"/>
        <w:jc w:val="both"/>
      </w:pPr>
      <w:r>
        <w:rPr>
          <w:rFonts w:ascii="Times New Roman"/>
          <w:b w:val="false"/>
          <w:i w:val="false"/>
          <w:color w:val="000000"/>
          <w:sz w:val="28"/>
        </w:rPr>
        <w:t>
      ішкі істер органдарының қызметкерлеріне сыныптық біліктілік үшін үстемеақы көлемін ұлғайтуға;</w:t>
      </w:r>
    </w:p>
    <w:p>
      <w:pPr>
        <w:spacing w:after="0"/>
        <w:ind w:left="0"/>
        <w:jc w:val="both"/>
      </w:pPr>
      <w:r>
        <w:rPr>
          <w:rFonts w:ascii="Times New Roman"/>
          <w:b w:val="false"/>
          <w:i w:val="false"/>
          <w:color w:val="000000"/>
          <w:sz w:val="28"/>
        </w:rPr>
        <w:t xml:space="preserve">
      ішкі істер органдарының бөлімшелерін материалдық-техникалық қамтамасыз етуге."; </w:t>
      </w:r>
    </w:p>
    <w:p>
      <w:pPr>
        <w:spacing w:after="0"/>
        <w:ind w:left="0"/>
        <w:jc w:val="both"/>
      </w:pPr>
      <w:r>
        <w:rPr>
          <w:rFonts w:ascii="Times New Roman"/>
          <w:b w:val="false"/>
          <w:i w:val="false"/>
          <w:color w:val="000000"/>
          <w:sz w:val="28"/>
        </w:rPr>
        <w:t>
      инвестициялар салынған жағдайда агроөнеркәсіптік кешен субъектісі көтерген шығыстардың бөліктерін өтеуге.</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6-тармаққа өзгерістер енгізілді – Маңғыстау облыстық мәслихатының 03.03.2017 </w:t>
      </w:r>
      <w:r>
        <w:rPr>
          <w:rFonts w:ascii="Times New Roman"/>
          <w:b w:val="false"/>
          <w:i w:val="false"/>
          <w:color w:val="ff0000"/>
          <w:sz w:val="28"/>
        </w:rPr>
        <w:t>№ 7/104</w:t>
      </w:r>
      <w:r>
        <w:rPr>
          <w:rFonts w:ascii="Times New Roman"/>
          <w:b w:val="false"/>
          <w:i w:val="false"/>
          <w:color w:val="ff0000"/>
          <w:sz w:val="28"/>
        </w:rPr>
        <w:t xml:space="preserve"> шешімімен (01.01.2017 бастап қолданысқа енгізіледі);</w:t>
      </w:r>
      <w:r>
        <w:br/>
      </w:r>
      <w:r>
        <w:rPr>
          <w:rFonts w:ascii="Times New Roman"/>
          <w:b w:val="false"/>
          <w:i w:val="false"/>
          <w:color w:val="000000"/>
          <w:sz w:val="28"/>
        </w:rPr>
        <w:t>
</w:t>
      </w:r>
    </w:p>
    <w:bookmarkStart w:name="z74" w:id="70"/>
    <w:p>
      <w:pPr>
        <w:spacing w:after="0"/>
        <w:ind w:left="0"/>
        <w:jc w:val="both"/>
      </w:pPr>
      <w:r>
        <w:rPr>
          <w:rFonts w:ascii="Times New Roman"/>
          <w:b w:val="false"/>
          <w:i w:val="false"/>
          <w:color w:val="000000"/>
          <w:sz w:val="28"/>
        </w:rPr>
        <w:t>
      7. 2017 жылға арналған облыстық бюджетте облыс бюджетіне, аудандар мен қалалар бюджеттеріне бөлу және (немесе) пайдалану тәртібі облыс әкімдігінің қаулысы негізінде айқындалатын нысаналы даму трансферттері көзделгені ескерілсін:</w:t>
      </w:r>
    </w:p>
    <w:bookmarkEnd w:id="70"/>
    <w:bookmarkStart w:name="z75" w:id="71"/>
    <w:p>
      <w:pPr>
        <w:spacing w:after="0"/>
        <w:ind w:left="0"/>
        <w:jc w:val="both"/>
      </w:pPr>
      <w:r>
        <w:rPr>
          <w:rFonts w:ascii="Times New Roman"/>
          <w:b w:val="false"/>
          <w:i w:val="false"/>
          <w:color w:val="000000"/>
          <w:sz w:val="28"/>
        </w:rPr>
        <w:t>
      білім саласы объектілерін дамытуға;</w:t>
      </w:r>
    </w:p>
    <w:bookmarkEnd w:id="71"/>
    <w:bookmarkStart w:name="z76" w:id="72"/>
    <w:p>
      <w:pPr>
        <w:spacing w:after="0"/>
        <w:ind w:left="0"/>
        <w:jc w:val="both"/>
      </w:pPr>
      <w:r>
        <w:rPr>
          <w:rFonts w:ascii="Times New Roman"/>
          <w:b w:val="false"/>
          <w:i w:val="false"/>
          <w:color w:val="000000"/>
          <w:sz w:val="28"/>
        </w:rPr>
        <w:t>
      коммуналдық тұрғын үй қорының тұрғын үйін жобалауға және (немесе) салуға, реконструкциялауға;</w:t>
      </w:r>
    </w:p>
    <w:bookmarkEnd w:id="72"/>
    <w:bookmarkStart w:name="z77" w:id="73"/>
    <w:p>
      <w:pPr>
        <w:spacing w:after="0"/>
        <w:ind w:left="0"/>
        <w:jc w:val="both"/>
      </w:pPr>
      <w:r>
        <w:rPr>
          <w:rFonts w:ascii="Times New Roman"/>
          <w:b w:val="false"/>
          <w:i w:val="false"/>
          <w:color w:val="000000"/>
          <w:sz w:val="28"/>
        </w:rPr>
        <w:t>
      инженерлік-коммуникациялық инфрақұрылымды жобалауға, дамытуға, жайластыруға және (немесе) сатып алуға;</w:t>
      </w:r>
    </w:p>
    <w:bookmarkEnd w:id="73"/>
    <w:bookmarkStart w:name="z78" w:id="74"/>
    <w:p>
      <w:pPr>
        <w:spacing w:after="0"/>
        <w:ind w:left="0"/>
        <w:jc w:val="both"/>
      </w:pPr>
      <w:r>
        <w:rPr>
          <w:rFonts w:ascii="Times New Roman"/>
          <w:b w:val="false"/>
          <w:i w:val="false"/>
          <w:color w:val="000000"/>
          <w:sz w:val="28"/>
        </w:rPr>
        <w:t>
      сумен жабдықтау және су бұру объектілерін дамытуға;</w:t>
      </w:r>
    </w:p>
    <w:bookmarkEnd w:id="74"/>
    <w:bookmarkStart w:name="z79" w:id="75"/>
    <w:p>
      <w:pPr>
        <w:spacing w:after="0"/>
        <w:ind w:left="0"/>
        <w:jc w:val="both"/>
      </w:pPr>
      <w:r>
        <w:rPr>
          <w:rFonts w:ascii="Times New Roman"/>
          <w:b w:val="false"/>
          <w:i w:val="false"/>
          <w:color w:val="000000"/>
          <w:sz w:val="28"/>
        </w:rPr>
        <w:t>
      ауылдық елді мекендердегі сумен жабдықтау және су бұру жүйелерін дамытуға;</w:t>
      </w:r>
    </w:p>
    <w:bookmarkEnd w:id="75"/>
    <w:bookmarkStart w:name="z80" w:id="76"/>
    <w:p>
      <w:pPr>
        <w:spacing w:after="0"/>
        <w:ind w:left="0"/>
        <w:jc w:val="both"/>
      </w:pPr>
      <w:r>
        <w:rPr>
          <w:rFonts w:ascii="Times New Roman"/>
          <w:b w:val="false"/>
          <w:i w:val="false"/>
          <w:color w:val="000000"/>
          <w:sz w:val="28"/>
        </w:rPr>
        <w:t xml:space="preserve">
      Өңірлерді дамытудың 2020 жылға дейінгі бағдарламасы шеңберінде инженерлік инфрақұрылымды дамытуға. </w:t>
      </w:r>
    </w:p>
    <w:bookmarkEnd w:id="76"/>
    <w:bookmarkStart w:name="z81" w:id="77"/>
    <w:p>
      <w:pPr>
        <w:spacing w:after="0"/>
        <w:ind w:left="0"/>
        <w:jc w:val="both"/>
      </w:pPr>
      <w:r>
        <w:rPr>
          <w:rFonts w:ascii="Times New Roman"/>
          <w:b w:val="false"/>
          <w:i w:val="false"/>
          <w:color w:val="000000"/>
          <w:sz w:val="28"/>
        </w:rPr>
        <w:t>
      8. 2017 жылға арналған облыстық бюджетте облыс бюджетіне, аудандар мен қалалар бюджеттеріне бөлу және (немесе) пайдалану тәртібі облыс әкімдігінің қаулысы негізінде айқындалатын бюджеттік кредиттер көзделгені ескерілсін:</w:t>
      </w:r>
    </w:p>
    <w:bookmarkEnd w:id="77"/>
    <w:bookmarkStart w:name="z82" w:id="78"/>
    <w:p>
      <w:pPr>
        <w:spacing w:after="0"/>
        <w:ind w:left="0"/>
        <w:jc w:val="both"/>
      </w:pPr>
      <w:r>
        <w:rPr>
          <w:rFonts w:ascii="Times New Roman"/>
          <w:b w:val="false"/>
          <w:i w:val="false"/>
          <w:color w:val="000000"/>
          <w:sz w:val="28"/>
        </w:rPr>
        <w:t>
      мамандарды әлеуметтік қолдау шараларын іске асыруға;</w:t>
      </w:r>
    </w:p>
    <w:bookmarkEnd w:id="78"/>
    <w:bookmarkStart w:name="z83" w:id="79"/>
    <w:p>
      <w:pPr>
        <w:spacing w:after="0"/>
        <w:ind w:left="0"/>
        <w:jc w:val="both"/>
      </w:pPr>
      <w:r>
        <w:rPr>
          <w:rFonts w:ascii="Times New Roman"/>
          <w:b w:val="false"/>
          <w:i w:val="false"/>
          <w:color w:val="000000"/>
          <w:sz w:val="28"/>
        </w:rPr>
        <w:t>
      облыс орталықтарында және моноқалаларда кәсіпкерлікті дамытуға жәрдемдесуге.</w:t>
      </w:r>
    </w:p>
    <w:bookmarkEnd w:id="79"/>
    <w:p>
      <w:pPr>
        <w:spacing w:after="0"/>
        <w:ind w:left="0"/>
        <w:jc w:val="both"/>
      </w:pPr>
      <w:r>
        <w:rPr>
          <w:rFonts w:ascii="Times New Roman"/>
          <w:b w:val="false"/>
          <w:i w:val="false"/>
          <w:color w:val="000000"/>
          <w:sz w:val="28"/>
        </w:rPr>
        <w:t>
      нәтижелі жұмыспен қамтуды және жаппай кәсіпкерлікті дамытуға кредит беруге.</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8-тармаққа өзгерістер енгізілді – Маңғыстау облыстық мәслихатының 03.03.2017 </w:t>
      </w:r>
      <w:r>
        <w:rPr>
          <w:rFonts w:ascii="Times New Roman"/>
          <w:b w:val="false"/>
          <w:i w:val="false"/>
          <w:color w:val="ff0000"/>
          <w:sz w:val="28"/>
        </w:rPr>
        <w:t>№ 7/104</w:t>
      </w:r>
      <w:r>
        <w:rPr>
          <w:rFonts w:ascii="Times New Roman"/>
          <w:b w:val="false"/>
          <w:i w:val="false"/>
          <w:color w:val="ff0000"/>
          <w:sz w:val="28"/>
        </w:rPr>
        <w:t xml:space="preserve"> шешімімен (01.01.2017 бастап қолданысқа енгізіледі);</w:t>
      </w:r>
      <w:r>
        <w:br/>
      </w:r>
      <w:r>
        <w:rPr>
          <w:rFonts w:ascii="Times New Roman"/>
          <w:b w:val="false"/>
          <w:i w:val="false"/>
          <w:color w:val="000000"/>
          <w:sz w:val="28"/>
        </w:rPr>
        <w:t>
</w:t>
      </w:r>
    </w:p>
    <w:bookmarkStart w:name="z84" w:id="80"/>
    <w:p>
      <w:pPr>
        <w:spacing w:after="0"/>
        <w:ind w:left="0"/>
        <w:jc w:val="both"/>
      </w:pPr>
      <w:r>
        <w:rPr>
          <w:rFonts w:ascii="Times New Roman"/>
          <w:b w:val="false"/>
          <w:i w:val="false"/>
          <w:color w:val="000000"/>
          <w:sz w:val="28"/>
        </w:rPr>
        <w:t>
      9. 2017 жылға арналған облыстық бюджетте аудандар мен қалалар бюджеттеріне бөлу және (немесе) пайдалану тәртібі облыс әкімдігінің қаулысы негізінде айқындалатын, білім беру саласындағы ағымдағы іс-шараларды жүзеге асыруға ағымдағы нысаналы трансферттер көзделгені ескерілсін.</w:t>
      </w:r>
    </w:p>
    <w:bookmarkEnd w:id="80"/>
    <w:bookmarkStart w:name="z85" w:id="81"/>
    <w:p>
      <w:pPr>
        <w:spacing w:after="0"/>
        <w:ind w:left="0"/>
        <w:jc w:val="both"/>
      </w:pPr>
      <w:r>
        <w:rPr>
          <w:rFonts w:ascii="Times New Roman"/>
          <w:b w:val="false"/>
          <w:i w:val="false"/>
          <w:color w:val="000000"/>
          <w:sz w:val="28"/>
        </w:rPr>
        <w:t>
      10. 2017 жылға арналған облыстық бюджетте аудандар мен қалалар бюджеттеріне бөлу және (немесе) пайдалану тәртібі облыс әкімдігінің қаулысы негізінде айқындалатын нысаналы даму трансферттері көзделгені ескерілсін:</w:t>
      </w:r>
    </w:p>
    <w:bookmarkEnd w:id="81"/>
    <w:bookmarkStart w:name="z86" w:id="82"/>
    <w:p>
      <w:pPr>
        <w:spacing w:after="0"/>
        <w:ind w:left="0"/>
        <w:jc w:val="both"/>
      </w:pPr>
      <w:r>
        <w:rPr>
          <w:rFonts w:ascii="Times New Roman"/>
          <w:b w:val="false"/>
          <w:i w:val="false"/>
          <w:color w:val="000000"/>
          <w:sz w:val="28"/>
        </w:rPr>
        <w:t>
      коммуналдық тұрғын үй қорының тұрғын үйін жобалауға және (немесе) салуға, реконструкциялауға;</w:t>
      </w:r>
    </w:p>
    <w:bookmarkEnd w:id="82"/>
    <w:bookmarkStart w:name="z87" w:id="83"/>
    <w:p>
      <w:pPr>
        <w:spacing w:after="0"/>
        <w:ind w:left="0"/>
        <w:jc w:val="both"/>
      </w:pPr>
      <w:r>
        <w:rPr>
          <w:rFonts w:ascii="Times New Roman"/>
          <w:b w:val="false"/>
          <w:i w:val="false"/>
          <w:color w:val="000000"/>
          <w:sz w:val="28"/>
        </w:rPr>
        <w:t>
      инженерлік-коммуникациялық инфрақұрылымды жобалауға, дамытуға, жайластыруға және (немесе) сатып алуға;</w:t>
      </w:r>
    </w:p>
    <w:bookmarkEnd w:id="83"/>
    <w:bookmarkStart w:name="z88" w:id="84"/>
    <w:p>
      <w:pPr>
        <w:spacing w:after="0"/>
        <w:ind w:left="0"/>
        <w:jc w:val="both"/>
      </w:pPr>
      <w:r>
        <w:rPr>
          <w:rFonts w:ascii="Times New Roman"/>
          <w:b w:val="false"/>
          <w:i w:val="false"/>
          <w:color w:val="000000"/>
          <w:sz w:val="28"/>
        </w:rPr>
        <w:t>
      ауылдық елді мекендердегі сумен жабдықтау және су бұру жүйелерін дамытуға;</w:t>
      </w:r>
    </w:p>
    <w:bookmarkEnd w:id="84"/>
    <w:bookmarkStart w:name="z89" w:id="85"/>
    <w:p>
      <w:pPr>
        <w:spacing w:after="0"/>
        <w:ind w:left="0"/>
        <w:jc w:val="both"/>
      </w:pPr>
      <w:r>
        <w:rPr>
          <w:rFonts w:ascii="Times New Roman"/>
          <w:b w:val="false"/>
          <w:i w:val="false"/>
          <w:color w:val="000000"/>
          <w:sz w:val="28"/>
        </w:rPr>
        <w:t>
      коммуналдық тұрғын үй қорының тұрғын үйін жобалауға және (немесе) салуға, реконструкциялауға;</w:t>
      </w:r>
    </w:p>
    <w:bookmarkEnd w:id="85"/>
    <w:bookmarkStart w:name="z90" w:id="86"/>
    <w:p>
      <w:pPr>
        <w:spacing w:after="0"/>
        <w:ind w:left="0"/>
        <w:jc w:val="both"/>
      </w:pPr>
      <w:r>
        <w:rPr>
          <w:rFonts w:ascii="Times New Roman"/>
          <w:b w:val="false"/>
          <w:i w:val="false"/>
          <w:color w:val="000000"/>
          <w:sz w:val="28"/>
        </w:rPr>
        <w:t>
      көліктің инфрақұрылымды дамытуға.</w:t>
      </w:r>
    </w:p>
    <w:bookmarkEnd w:id="86"/>
    <w:bookmarkStart w:name="z91" w:id="87"/>
    <w:p>
      <w:pPr>
        <w:spacing w:after="0"/>
        <w:ind w:left="0"/>
        <w:jc w:val="both"/>
      </w:pPr>
      <w:r>
        <w:rPr>
          <w:rFonts w:ascii="Times New Roman"/>
          <w:b w:val="false"/>
          <w:i w:val="false"/>
          <w:color w:val="000000"/>
          <w:sz w:val="28"/>
        </w:rPr>
        <w:t>
      11. Қалалардың әкімшілік бағыныстағы аумақтарда орналаспаған, ауылдық жерлерде және кенттерде тұратын және жұмыс істейтін мемлекеттік білім беру ұйымдарының қызметкерлеріне, мемлекеттік денсаулық сақтау ұйымдарының медициналық және фармацевтика қызметкерлеріне, мемлекеттік әлеуметтік қамсыздандыру ұйымдарының қызметкерлеріне, мемлекеттік мәдениет, спорт және ветеринария ұйымдарының қызметкерлеріне бір жолғы коммуналдық қызметтерді өтеуге және отын сатып алуға 12 100 теңге мөлшерінде құқық берілсін.</w:t>
      </w:r>
    </w:p>
    <w:bookmarkEnd w:id="87"/>
    <w:bookmarkStart w:name="z92" w:id="88"/>
    <w:p>
      <w:pPr>
        <w:spacing w:after="0"/>
        <w:ind w:left="0"/>
        <w:jc w:val="both"/>
      </w:pPr>
      <w:r>
        <w:rPr>
          <w:rFonts w:ascii="Times New Roman"/>
          <w:b w:val="false"/>
          <w:i w:val="false"/>
          <w:color w:val="000000"/>
          <w:sz w:val="28"/>
        </w:rPr>
        <w:t>
      12. Қазақстан Республикасы Еңбек кодексінің 139 бабының 9 тармағына сәйкес, ауылдық жерде жұмыс істейтін денсаулық сақтау, әлеуметтік қамсыздандыру, білім беру, мәдениет, спорт және ветеринария саласының азаматтық қызметшілеріне бюджет қаражаты есебінен қызметтің осы түрлерімен қалалық жағдайда айналысатын азаматтық қызметшілердің жалақыларымен және ставкаларымен салыстырғанда кемінде жиырма бес процентке жоғары лауазымдық жалақылар мен тарифтік ставкалар белгіленсін.</w:t>
      </w:r>
    </w:p>
    <w:bookmarkEnd w:id="8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12-тармақ жаңа редакцияда - Маңғыстау облыстық мәслихатының 03.03.2017 </w:t>
      </w:r>
      <w:r>
        <w:rPr>
          <w:rFonts w:ascii="Times New Roman"/>
          <w:b w:val="false"/>
          <w:i w:val="false"/>
          <w:color w:val="ff0000"/>
          <w:sz w:val="28"/>
        </w:rPr>
        <w:t>№ 7/104</w:t>
      </w:r>
      <w:r>
        <w:rPr>
          <w:rFonts w:ascii="Times New Roman"/>
          <w:b w:val="false"/>
          <w:i w:val="false"/>
          <w:color w:val="ff0000"/>
          <w:sz w:val="28"/>
        </w:rPr>
        <w:t xml:space="preserve"> шешімімен (01.01.2017 бастап қолданысқа енгізіледі).</w:t>
      </w:r>
      <w:r>
        <w:br/>
      </w:r>
      <w:r>
        <w:rPr>
          <w:rFonts w:ascii="Times New Roman"/>
          <w:b w:val="false"/>
          <w:i w:val="false"/>
          <w:color w:val="000000"/>
          <w:sz w:val="28"/>
        </w:rPr>
        <w:t>
</w:t>
      </w:r>
    </w:p>
    <w:bookmarkStart w:name="z93" w:id="89"/>
    <w:p>
      <w:pPr>
        <w:spacing w:after="0"/>
        <w:ind w:left="0"/>
        <w:jc w:val="both"/>
      </w:pPr>
      <w:r>
        <w:rPr>
          <w:rFonts w:ascii="Times New Roman"/>
          <w:b w:val="false"/>
          <w:i w:val="false"/>
          <w:color w:val="000000"/>
          <w:sz w:val="28"/>
        </w:rPr>
        <w:t>
      13. Облыс әкімдігінің резерві 29 470,1 мың теңге сомасында бекітілсін.</w:t>
      </w:r>
    </w:p>
    <w:bookmarkEnd w:id="8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13-тармақ жаңа редакцияда - Маңғыстау облыстық мәслихатының 22.11.2017 </w:t>
      </w:r>
      <w:r>
        <w:rPr>
          <w:rFonts w:ascii="Times New Roman"/>
          <w:b w:val="false"/>
          <w:i w:val="false"/>
          <w:color w:val="ff0000"/>
          <w:sz w:val="28"/>
        </w:rPr>
        <w:t>№ 14/165</w:t>
      </w:r>
      <w:r>
        <w:rPr>
          <w:rFonts w:ascii="Times New Roman"/>
          <w:b w:val="false"/>
          <w:i w:val="false"/>
          <w:color w:val="ff0000"/>
          <w:sz w:val="28"/>
        </w:rPr>
        <w:t xml:space="preserve"> шешімімен (01.01.2017 бастап қолданысқа енгізіледі).</w:t>
      </w:r>
      <w:r>
        <w:br/>
      </w:r>
      <w:r>
        <w:rPr>
          <w:rFonts w:ascii="Times New Roman"/>
          <w:b w:val="false"/>
          <w:i w:val="false"/>
          <w:color w:val="000000"/>
          <w:sz w:val="28"/>
        </w:rPr>
        <w:t>
</w:t>
      </w:r>
    </w:p>
    <w:bookmarkStart w:name="z94" w:id="90"/>
    <w:p>
      <w:pPr>
        <w:spacing w:after="0"/>
        <w:ind w:left="0"/>
        <w:jc w:val="both"/>
      </w:pPr>
      <w:r>
        <w:rPr>
          <w:rFonts w:ascii="Times New Roman"/>
          <w:b w:val="false"/>
          <w:i w:val="false"/>
          <w:color w:val="000000"/>
          <w:sz w:val="28"/>
        </w:rPr>
        <w:t xml:space="preserve">
      14. </w:t>
      </w:r>
      <w:r>
        <w:rPr>
          <w:rFonts w:ascii="Times New Roman"/>
          <w:b w:val="false"/>
          <w:i w:val="false"/>
          <w:color w:val="000000"/>
          <w:sz w:val="28"/>
        </w:rPr>
        <w:t>4-қосымшаға</w:t>
      </w:r>
      <w:r>
        <w:rPr>
          <w:rFonts w:ascii="Times New Roman"/>
          <w:b w:val="false"/>
          <w:i w:val="false"/>
          <w:color w:val="000000"/>
          <w:sz w:val="28"/>
        </w:rPr>
        <w:t xml:space="preserve"> сәйкес, облыстық бюджет пен аудандардың бюджеттері арасындағы жалпы сипаттағы трансферттер көлемі 2017-2019 жылдарға үш жылдық кезеңге абсолюттік көрсеткіште бекітілсін.</w:t>
      </w:r>
    </w:p>
    <w:bookmarkEnd w:id="90"/>
    <w:bookmarkStart w:name="z95" w:id="91"/>
    <w:p>
      <w:pPr>
        <w:spacing w:after="0"/>
        <w:ind w:left="0"/>
        <w:jc w:val="both"/>
      </w:pPr>
      <w:r>
        <w:rPr>
          <w:rFonts w:ascii="Times New Roman"/>
          <w:b w:val="false"/>
          <w:i w:val="false"/>
          <w:color w:val="000000"/>
          <w:sz w:val="28"/>
        </w:rPr>
        <w:t xml:space="preserve">
      15. </w:t>
      </w:r>
      <w:r>
        <w:rPr>
          <w:rFonts w:ascii="Times New Roman"/>
          <w:b w:val="false"/>
          <w:i w:val="false"/>
          <w:color w:val="000000"/>
          <w:sz w:val="28"/>
        </w:rPr>
        <w:t>5-қосымшаға</w:t>
      </w:r>
      <w:r>
        <w:rPr>
          <w:rFonts w:ascii="Times New Roman"/>
          <w:b w:val="false"/>
          <w:i w:val="false"/>
          <w:color w:val="000000"/>
          <w:sz w:val="28"/>
        </w:rPr>
        <w:t xml:space="preserve"> сәйкес, облыстық бюджеттің атқарылу үдерісінде секвестрге жатпайтын 2017 жылға арналған бюджеттік бағдарламалар тізбесі бекітілсін.</w:t>
      </w:r>
    </w:p>
    <w:bookmarkEnd w:id="91"/>
    <w:bookmarkStart w:name="z96" w:id="92"/>
    <w:p>
      <w:pPr>
        <w:spacing w:after="0"/>
        <w:ind w:left="0"/>
        <w:jc w:val="both"/>
      </w:pPr>
      <w:r>
        <w:rPr>
          <w:rFonts w:ascii="Times New Roman"/>
          <w:b w:val="false"/>
          <w:i w:val="false"/>
          <w:color w:val="000000"/>
          <w:sz w:val="28"/>
        </w:rPr>
        <w:t xml:space="preserve">
      16. </w:t>
      </w:r>
      <w:r>
        <w:rPr>
          <w:rFonts w:ascii="Times New Roman"/>
          <w:b w:val="false"/>
          <w:i w:val="false"/>
          <w:color w:val="000000"/>
          <w:sz w:val="28"/>
        </w:rPr>
        <w:t>6-қосымшаға</w:t>
      </w:r>
      <w:r>
        <w:rPr>
          <w:rFonts w:ascii="Times New Roman"/>
          <w:b w:val="false"/>
          <w:i w:val="false"/>
          <w:color w:val="000000"/>
          <w:sz w:val="28"/>
        </w:rPr>
        <w:t xml:space="preserve"> сәйкес, 2017 жылға арналған аудандар мен қалалар бюджеттерінің атқарылу үдерісінде секвестрге жатпайтын бюджеттік бағдарламалар белгіленсін.</w:t>
      </w:r>
    </w:p>
    <w:bookmarkEnd w:id="92"/>
    <w:bookmarkStart w:name="z97" w:id="93"/>
    <w:p>
      <w:pPr>
        <w:spacing w:after="0"/>
        <w:ind w:left="0"/>
        <w:jc w:val="both"/>
      </w:pPr>
      <w:r>
        <w:rPr>
          <w:rFonts w:ascii="Times New Roman"/>
          <w:b w:val="false"/>
          <w:i w:val="false"/>
          <w:color w:val="000000"/>
          <w:sz w:val="28"/>
        </w:rPr>
        <w:t>
      17. Осы шешім 2017 жылдың 1 қаңтарынан бастап қолданысқа енгізіледі.</w:t>
      </w:r>
    </w:p>
    <w:bookmarkEnd w:id="93"/>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Сессия төрағасы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О. Қазақбаев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Облыстық</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мәслихат хатшысы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Жүсіпов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"Маңғыстау облысының экономика</w:t>
      </w:r>
    </w:p>
    <w:p>
      <w:pPr>
        <w:spacing w:after="0"/>
        <w:ind w:left="0"/>
        <w:jc w:val="both"/>
      </w:pPr>
      <w:r>
        <w:rPr>
          <w:rFonts w:ascii="Times New Roman"/>
          <w:b w:val="false"/>
          <w:i w:val="false"/>
          <w:color w:val="000000"/>
          <w:sz w:val="28"/>
        </w:rPr>
        <w:t>
      және бюджеттік жоспарлау басқармасы"</w:t>
      </w:r>
    </w:p>
    <w:p>
      <w:pPr>
        <w:spacing w:after="0"/>
        <w:ind w:left="0"/>
        <w:jc w:val="both"/>
      </w:pPr>
      <w:r>
        <w:rPr>
          <w:rFonts w:ascii="Times New Roman"/>
          <w:b w:val="false"/>
          <w:i w:val="false"/>
          <w:color w:val="000000"/>
          <w:sz w:val="28"/>
        </w:rPr>
        <w:t>
      мемлекеттік мекемесі басшысының</w:t>
      </w:r>
    </w:p>
    <w:p>
      <w:pPr>
        <w:spacing w:after="0"/>
        <w:ind w:left="0"/>
        <w:jc w:val="both"/>
      </w:pPr>
      <w:r>
        <w:rPr>
          <w:rFonts w:ascii="Times New Roman"/>
          <w:b w:val="false"/>
          <w:i w:val="false"/>
          <w:color w:val="000000"/>
          <w:sz w:val="28"/>
        </w:rPr>
        <w:t>
      міндетін атқарушы</w:t>
      </w:r>
    </w:p>
    <w:p>
      <w:pPr>
        <w:spacing w:after="0"/>
        <w:ind w:left="0"/>
        <w:jc w:val="both"/>
      </w:pPr>
      <w:r>
        <w:rPr>
          <w:rFonts w:ascii="Times New Roman"/>
          <w:b w:val="false"/>
          <w:i w:val="false"/>
          <w:color w:val="000000"/>
          <w:sz w:val="28"/>
        </w:rPr>
        <w:t>
      С.Б. Нарешова</w:t>
      </w:r>
    </w:p>
    <w:p>
      <w:pPr>
        <w:spacing w:after="0"/>
        <w:ind w:left="0"/>
        <w:jc w:val="both"/>
      </w:pPr>
      <w:r>
        <w:rPr>
          <w:rFonts w:ascii="Times New Roman"/>
          <w:b w:val="false"/>
          <w:i w:val="false"/>
          <w:color w:val="000000"/>
          <w:sz w:val="28"/>
        </w:rPr>
        <w:t>
      "_</w:t>
      </w:r>
      <w:r>
        <w:rPr>
          <w:rFonts w:ascii="Times New Roman"/>
          <w:b w:val="false"/>
          <w:i w:val="false"/>
          <w:color w:val="000000"/>
          <w:sz w:val="28"/>
          <w:u w:val="single"/>
        </w:rPr>
        <w:t>8</w:t>
      </w:r>
      <w:r>
        <w:rPr>
          <w:rFonts w:ascii="Times New Roman"/>
          <w:b w:val="false"/>
          <w:i w:val="false"/>
          <w:color w:val="000000"/>
          <w:sz w:val="28"/>
        </w:rPr>
        <w:t>_" ___</w:t>
      </w:r>
      <w:r>
        <w:rPr>
          <w:rFonts w:ascii="Times New Roman"/>
          <w:b w:val="false"/>
          <w:i w:val="false"/>
          <w:color w:val="000000"/>
          <w:sz w:val="28"/>
          <w:u w:val="single"/>
        </w:rPr>
        <w:t>12</w:t>
      </w:r>
      <w:r>
        <w:rPr>
          <w:rFonts w:ascii="Times New Roman"/>
          <w:b w:val="false"/>
          <w:i w:val="false"/>
          <w:color w:val="000000"/>
          <w:sz w:val="28"/>
        </w:rPr>
        <w:t>___ 2016 ж</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Облыстық мәслихаттың</w:t>
            </w:r>
            <w:r>
              <w:br/>
            </w:r>
            <w:r>
              <w:rPr>
                <w:rFonts w:ascii="Times New Roman"/>
                <w:b w:val="false"/>
                <w:i w:val="false"/>
                <w:color w:val="000000"/>
                <w:sz w:val="20"/>
              </w:rPr>
              <w:t>2016 жылғы "8" желтоқсандағы</w:t>
            </w:r>
            <w:r>
              <w:br/>
            </w:r>
            <w:r>
              <w:rPr>
                <w:rFonts w:ascii="Times New Roman"/>
                <w:b w:val="false"/>
                <w:i w:val="false"/>
                <w:color w:val="000000"/>
                <w:sz w:val="20"/>
              </w:rPr>
              <w:t>№ 6/65 шешімне</w:t>
            </w:r>
            <w:r>
              <w:br/>
            </w:r>
            <w:r>
              <w:rPr>
                <w:rFonts w:ascii="Times New Roman"/>
                <w:b w:val="false"/>
                <w:i w:val="false"/>
                <w:color w:val="000000"/>
                <w:sz w:val="20"/>
              </w:rPr>
              <w:t>1 қосымша</w:t>
            </w:r>
          </w:p>
        </w:tc>
      </w:tr>
    </w:tbl>
    <w:bookmarkStart w:name="z21" w:id="94"/>
    <w:p>
      <w:pPr>
        <w:spacing w:after="0"/>
        <w:ind w:left="0"/>
        <w:jc w:val="left"/>
      </w:pPr>
      <w:r>
        <w:rPr>
          <w:rFonts w:ascii="Times New Roman"/>
          <w:b/>
          <w:i w:val="false"/>
          <w:color w:val="000000"/>
        </w:rPr>
        <w:t xml:space="preserve"> 2017 жылға арналған облыстық бюджет</w:t>
      </w:r>
    </w:p>
    <w:bookmarkEnd w:id="94"/>
    <w:p>
      <w:pPr>
        <w:spacing w:after="0"/>
        <w:ind w:left="0"/>
        <w:jc w:val="both"/>
      </w:pPr>
      <w:r>
        <w:rPr>
          <w:rFonts w:ascii="Times New Roman"/>
          <w:b w:val="false"/>
          <w:i w:val="false"/>
          <w:color w:val="ff0000"/>
          <w:sz w:val="28"/>
        </w:rPr>
        <w:t xml:space="preserve">
      Ескерту. 1 қосымша жаңа редакцияда - Маңғыстау облыстық мәслихатының 22.11.2017 </w:t>
      </w:r>
      <w:r>
        <w:rPr>
          <w:rFonts w:ascii="Times New Roman"/>
          <w:b w:val="false"/>
          <w:i w:val="false"/>
          <w:color w:val="ff0000"/>
          <w:sz w:val="28"/>
        </w:rPr>
        <w:t>№ 14/165</w:t>
      </w:r>
      <w:r>
        <w:rPr>
          <w:rFonts w:ascii="Times New Roman"/>
          <w:b w:val="false"/>
          <w:i w:val="false"/>
          <w:color w:val="ff0000"/>
          <w:sz w:val="28"/>
        </w:rPr>
        <w:t xml:space="preserve"> шешімімен (01.01.2017 бастап қолданысқа енгізіледі).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49"/>
        <w:gridCol w:w="882"/>
        <w:gridCol w:w="882"/>
        <w:gridCol w:w="882"/>
        <w:gridCol w:w="6149"/>
        <w:gridCol w:w="2856"/>
      </w:tblGrid>
      <w:tr>
        <w:trPr>
          <w:trHeight w:val="30" w:hRule="atLeast"/>
        </w:trPr>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6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1.КІРІСТЕР</w:t>
            </w:r>
          </w:p>
        </w:tc>
        <w:tc>
          <w:tcPr>
            <w:tcW w:w="2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113 024 429,8</w:t>
            </w:r>
          </w:p>
        </w:tc>
      </w:tr>
      <w:tr>
        <w:trPr>
          <w:trHeight w:val="30" w:hRule="atLeast"/>
        </w:trPr>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69 934 846,0</w:t>
            </w:r>
          </w:p>
        </w:tc>
      </w:tr>
      <w:tr>
        <w:trPr>
          <w:trHeight w:val="30" w:hRule="atLeast"/>
        </w:trPr>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35 260 947,0</w:t>
            </w:r>
          </w:p>
        </w:tc>
      </w:tr>
      <w:tr>
        <w:trPr>
          <w:trHeight w:val="30" w:hRule="atLeast"/>
        </w:trPr>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35 260 947,0</w:t>
            </w:r>
          </w:p>
        </w:tc>
      </w:tr>
      <w:tr>
        <w:trPr>
          <w:trHeight w:val="30" w:hRule="atLeast"/>
        </w:trPr>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32 295 953,0</w:t>
            </w:r>
          </w:p>
        </w:tc>
      </w:tr>
      <w:tr>
        <w:trPr>
          <w:trHeight w:val="30" w:hRule="atLeast"/>
        </w:trPr>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32 295 953,0</w:t>
            </w:r>
          </w:p>
        </w:tc>
      </w:tr>
      <w:tr>
        <w:trPr>
          <w:trHeight w:val="30" w:hRule="atLeast"/>
        </w:trPr>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w:t>
            </w:r>
          </w:p>
        </w:tc>
        <w:tc>
          <w:tcPr>
            <w:tcW w:w="2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2 373 941,0</w:t>
            </w:r>
          </w:p>
        </w:tc>
      </w:tr>
      <w:tr>
        <w:trPr>
          <w:trHeight w:val="30" w:hRule="atLeast"/>
        </w:trPr>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үшін түсетін түсімдер</w:t>
            </w:r>
          </w:p>
        </w:tc>
        <w:tc>
          <w:tcPr>
            <w:tcW w:w="2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2 373 940,0</w:t>
            </w:r>
          </w:p>
        </w:tc>
      </w:tr>
      <w:tr>
        <w:trPr>
          <w:trHeight w:val="30" w:hRule="atLeast"/>
        </w:trPr>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2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салықтар</w:t>
            </w:r>
          </w:p>
        </w:tc>
        <w:tc>
          <w:tcPr>
            <w:tcW w:w="2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4 005,0</w:t>
            </w:r>
          </w:p>
        </w:tc>
      </w:tr>
      <w:tr>
        <w:trPr>
          <w:trHeight w:val="30" w:hRule="atLeast"/>
        </w:trPr>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салықтар</w:t>
            </w:r>
          </w:p>
        </w:tc>
        <w:tc>
          <w:tcPr>
            <w:tcW w:w="2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4 005,0</w:t>
            </w:r>
          </w:p>
        </w:tc>
      </w:tr>
      <w:tr>
        <w:trPr>
          <w:trHeight w:val="30" w:hRule="atLeast"/>
        </w:trPr>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бюджетке түсетін өзге де салық түсімдері</w:t>
            </w:r>
          </w:p>
        </w:tc>
        <w:tc>
          <w:tcPr>
            <w:tcW w:w="2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4 005,0</w:t>
            </w:r>
          </w:p>
        </w:tc>
      </w:tr>
      <w:tr>
        <w:trPr>
          <w:trHeight w:val="30" w:hRule="atLeast"/>
        </w:trPr>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ТҮСІМДЕР</w:t>
            </w:r>
          </w:p>
        </w:tc>
        <w:tc>
          <w:tcPr>
            <w:tcW w:w="2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3 395 924,9</w:t>
            </w:r>
          </w:p>
        </w:tc>
      </w:tr>
      <w:tr>
        <w:trPr>
          <w:trHeight w:val="30" w:hRule="atLeast"/>
        </w:trPr>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77 776,1</w:t>
            </w:r>
          </w:p>
        </w:tc>
      </w:tr>
      <w:tr>
        <w:trPr>
          <w:trHeight w:val="30" w:hRule="atLeast"/>
        </w:trPr>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кәсіпорындардың таза кірісі бөлігінің түсімдері</w:t>
            </w:r>
          </w:p>
        </w:tc>
        <w:tc>
          <w:tcPr>
            <w:tcW w:w="2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7 337,0</w:t>
            </w:r>
          </w:p>
        </w:tc>
      </w:tr>
      <w:tr>
        <w:trPr>
          <w:trHeight w:val="30" w:hRule="atLeast"/>
        </w:trPr>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акциялардың мемлекеттік пакеттеріне дивидендтер</w:t>
            </w:r>
          </w:p>
        </w:tc>
        <w:tc>
          <w:tcPr>
            <w:tcW w:w="2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24 523,0</w:t>
            </w:r>
          </w:p>
        </w:tc>
      </w:tr>
      <w:tr>
        <w:trPr>
          <w:trHeight w:val="30" w:hRule="atLeast"/>
        </w:trPr>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 тұрған, заңды тұлғалардағы қатысу үлесіне кірістер</w:t>
            </w:r>
          </w:p>
        </w:tc>
        <w:tc>
          <w:tcPr>
            <w:tcW w:w="2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4 799,0</w:t>
            </w:r>
          </w:p>
        </w:tc>
      </w:tr>
      <w:tr>
        <w:trPr>
          <w:trHeight w:val="30" w:hRule="atLeast"/>
        </w:trPr>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34 129,0</w:t>
            </w:r>
          </w:p>
        </w:tc>
      </w:tr>
      <w:tr>
        <w:trPr>
          <w:trHeight w:val="30" w:hRule="atLeast"/>
        </w:trPr>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кредиттер бойынша сыйақылар</w:t>
            </w:r>
          </w:p>
        </w:tc>
        <w:tc>
          <w:tcPr>
            <w:tcW w:w="2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6 988,1</w:t>
            </w:r>
          </w:p>
        </w:tc>
      </w:tr>
      <w:tr>
        <w:trPr>
          <w:trHeight w:val="30" w:hRule="atLeast"/>
        </w:trPr>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мемлекеттік мекемелердің тауарларды (жұмыстарды, қызметтерді) өткізуінен түсетін түсімдер</w:t>
            </w:r>
          </w:p>
        </w:tc>
        <w:tc>
          <w:tcPr>
            <w:tcW w:w="2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мемлекеттік мекемелердің тауарларды (жұмыстарды, қызметтерді) өткізуінен түсетін түсімдер</w:t>
            </w:r>
          </w:p>
        </w:tc>
        <w:tc>
          <w:tcPr>
            <w:tcW w:w="2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мемлекеттік мекемелер ұйымдастыратын мемлекеттік сатып алуды өткізуден түсетін ақша түсімдері</w:t>
            </w:r>
          </w:p>
        </w:tc>
        <w:tc>
          <w:tcPr>
            <w:tcW w:w="2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мемлекеттік мекемелер ұйымдастыратын мемлекеттік сатып алуды өткізуден түсетін ақша түсімдері</w:t>
            </w:r>
          </w:p>
        </w:tc>
        <w:tc>
          <w:tcPr>
            <w:tcW w:w="2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2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1 254 413,9</w:t>
            </w:r>
          </w:p>
        </w:tc>
      </w:tr>
      <w:tr>
        <w:trPr>
          <w:trHeight w:val="30" w:hRule="atLeast"/>
        </w:trPr>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2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1 254 413,9</w:t>
            </w:r>
          </w:p>
        </w:tc>
      </w:tr>
      <w:tr>
        <w:trPr>
          <w:trHeight w:val="30" w:hRule="atLeast"/>
        </w:trPr>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2 063 729,9</w:t>
            </w:r>
          </w:p>
        </w:tc>
      </w:tr>
      <w:tr>
        <w:trPr>
          <w:trHeight w:val="30" w:hRule="atLeast"/>
        </w:trPr>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2 063 729,9</w:t>
            </w:r>
          </w:p>
        </w:tc>
      </w:tr>
      <w:tr>
        <w:trPr>
          <w:trHeight w:val="30" w:hRule="atLeast"/>
        </w:trPr>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13 049,0</w:t>
            </w:r>
          </w:p>
        </w:tc>
      </w:tr>
      <w:tr>
        <w:trPr>
          <w:trHeight w:val="30" w:hRule="atLeast"/>
        </w:trPr>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13 049,0</w:t>
            </w:r>
          </w:p>
        </w:tc>
      </w:tr>
      <w:tr>
        <w:trPr>
          <w:trHeight w:val="30" w:hRule="atLeast"/>
        </w:trPr>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13 049,0</w:t>
            </w:r>
          </w:p>
        </w:tc>
      </w:tr>
      <w:tr>
        <w:trPr>
          <w:trHeight w:val="30" w:hRule="atLeast"/>
        </w:trPr>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ТҮСІМІ</w:t>
            </w:r>
          </w:p>
        </w:tc>
        <w:tc>
          <w:tcPr>
            <w:tcW w:w="2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39 680 609,9</w:t>
            </w:r>
          </w:p>
        </w:tc>
      </w:tr>
      <w:tr>
        <w:trPr>
          <w:trHeight w:val="30" w:hRule="atLeast"/>
        </w:trPr>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тұрған мемлекеттiк басқару органдарынан трансферттер</w:t>
            </w:r>
          </w:p>
        </w:tc>
        <w:tc>
          <w:tcPr>
            <w:tcW w:w="2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3 501 888,9</w:t>
            </w:r>
          </w:p>
        </w:tc>
      </w:tr>
      <w:tr>
        <w:trPr>
          <w:trHeight w:val="30" w:hRule="atLeast"/>
        </w:trPr>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бюджеттерден трансферттер</w:t>
            </w:r>
          </w:p>
        </w:tc>
        <w:tc>
          <w:tcPr>
            <w:tcW w:w="2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3 501 888,9</w:t>
            </w:r>
          </w:p>
        </w:tc>
      </w:tr>
      <w:tr>
        <w:trPr>
          <w:trHeight w:val="30" w:hRule="atLeast"/>
        </w:trPr>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2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36 178 721,0</w:t>
            </w:r>
          </w:p>
        </w:tc>
      </w:tr>
      <w:tr>
        <w:trPr>
          <w:trHeight w:val="30" w:hRule="atLeast"/>
        </w:trPr>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бюджеттен түсетін трансферттер</w:t>
            </w:r>
          </w:p>
        </w:tc>
        <w:tc>
          <w:tcPr>
            <w:tcW w:w="2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36 178 721,0</w:t>
            </w:r>
            <w:r>
              <w:br/>
            </w:r>
            <w:r>
              <w:rPr>
                <w:rFonts w:ascii="Times New Roman"/>
                <w:b w:val="false"/>
                <w:i w:val="false"/>
                <w:color w:val="000000"/>
                <w:sz w:val="20"/>
              </w:rPr>
              <w:t>
 </w:t>
            </w:r>
          </w:p>
        </w:tc>
      </w:tr>
      <w:tr>
        <w:trPr>
          <w:trHeight w:val="30" w:hRule="atLeast"/>
        </w:trPr>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бағдарлама</w:t>
            </w:r>
          </w:p>
        </w:tc>
        <w:tc>
          <w:tcPr>
            <w:tcW w:w="6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104 352 169,7</w:t>
            </w:r>
          </w:p>
        </w:tc>
      </w:tr>
      <w:tr>
        <w:trPr>
          <w:trHeight w:val="30" w:hRule="atLeast"/>
        </w:trPr>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мемлекеттік қызметтер</w:t>
            </w:r>
          </w:p>
        </w:tc>
        <w:tc>
          <w:tcPr>
            <w:tcW w:w="2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3 040 332,1</w:t>
            </w:r>
          </w:p>
        </w:tc>
      </w:tr>
      <w:tr>
        <w:trPr>
          <w:trHeight w:val="30" w:hRule="atLeast"/>
        </w:trPr>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мәслихатының аппараты</w:t>
            </w:r>
          </w:p>
        </w:tc>
        <w:tc>
          <w:tcPr>
            <w:tcW w:w="2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35 738,0</w:t>
            </w:r>
          </w:p>
        </w:tc>
      </w:tr>
      <w:tr>
        <w:trPr>
          <w:trHeight w:val="30" w:hRule="atLeast"/>
        </w:trPr>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мәслихатының қызметін қамтамасыз ету жөніндегі қызметтер</w:t>
            </w:r>
          </w:p>
        </w:tc>
        <w:tc>
          <w:tcPr>
            <w:tcW w:w="2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35 464,0</w:t>
            </w:r>
          </w:p>
        </w:tc>
      </w:tr>
      <w:tr>
        <w:trPr>
          <w:trHeight w:val="30" w:hRule="atLeast"/>
        </w:trPr>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органның күрделi шығыстары</w:t>
            </w:r>
          </w:p>
        </w:tc>
        <w:tc>
          <w:tcPr>
            <w:tcW w:w="2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274,0</w:t>
            </w:r>
          </w:p>
        </w:tc>
      </w:tr>
      <w:tr>
        <w:trPr>
          <w:trHeight w:val="30" w:hRule="atLeast"/>
        </w:trPr>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әкімінің аппараты</w:t>
            </w:r>
          </w:p>
        </w:tc>
        <w:tc>
          <w:tcPr>
            <w:tcW w:w="2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2 003 085,1</w:t>
            </w:r>
          </w:p>
        </w:tc>
      </w:tr>
      <w:tr>
        <w:trPr>
          <w:trHeight w:val="30" w:hRule="atLeast"/>
        </w:trPr>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Облыс әкімінің қызметін қамтамасыз ету жөніндегі қызметтер </w:t>
            </w:r>
          </w:p>
        </w:tc>
        <w:tc>
          <w:tcPr>
            <w:tcW w:w="2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1 708 698,1</w:t>
            </w:r>
          </w:p>
        </w:tc>
      </w:tr>
      <w:tr>
        <w:trPr>
          <w:trHeight w:val="30" w:hRule="atLeast"/>
        </w:trPr>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2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149 919,5</w:t>
            </w:r>
          </w:p>
        </w:tc>
      </w:tr>
      <w:tr>
        <w:trPr>
          <w:trHeight w:val="30" w:hRule="atLeast"/>
        </w:trPr>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қалалардың, ауылдардың, кенттердің, ауылдық округтердің әкімдерін сайлауды қамтамасыз ету және өткізу</w:t>
            </w:r>
          </w:p>
        </w:tc>
        <w:tc>
          <w:tcPr>
            <w:tcW w:w="2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7 060,5</w:t>
            </w:r>
          </w:p>
        </w:tc>
      </w:tr>
      <w:tr>
        <w:trPr>
          <w:trHeight w:val="30" w:hRule="atLeast"/>
        </w:trPr>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Қазақстан халқы Ассамблеясының қызметін қамтамасыз ету</w:t>
            </w:r>
          </w:p>
        </w:tc>
        <w:tc>
          <w:tcPr>
            <w:tcW w:w="2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137 407,0</w:t>
            </w:r>
          </w:p>
        </w:tc>
      </w:tr>
      <w:tr>
        <w:trPr>
          <w:trHeight w:val="30" w:hRule="atLeast"/>
        </w:trPr>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қаржы басқармасы</w:t>
            </w:r>
          </w:p>
        </w:tc>
        <w:tc>
          <w:tcPr>
            <w:tcW w:w="2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117 579,0</w:t>
            </w:r>
          </w:p>
        </w:tc>
      </w:tr>
      <w:tr>
        <w:trPr>
          <w:trHeight w:val="30" w:hRule="atLeast"/>
        </w:trPr>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бюджетті атқару және коммуналдық меншікті басқару саласындағы мемлекеттік саясатты іске асыру жөніндегі қызметтер</w:t>
            </w:r>
          </w:p>
        </w:tc>
        <w:tc>
          <w:tcPr>
            <w:tcW w:w="2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99 135,0</w:t>
            </w:r>
          </w:p>
        </w:tc>
      </w:tr>
      <w:tr>
        <w:trPr>
          <w:trHeight w:val="30" w:hRule="atLeast"/>
        </w:trPr>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Жекешелендіру, коммуналдық меншікті басқару, жекешелендіруден кейінгі қызмет және осыған байланысты дауларды реттеу</w:t>
            </w:r>
          </w:p>
        </w:tc>
        <w:tc>
          <w:tcPr>
            <w:tcW w:w="2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16 855,0</w:t>
            </w:r>
          </w:p>
        </w:tc>
      </w:tr>
      <w:tr>
        <w:trPr>
          <w:trHeight w:val="30" w:hRule="atLeast"/>
        </w:trPr>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органның күрделi шығыстары</w:t>
            </w:r>
          </w:p>
        </w:tc>
        <w:tc>
          <w:tcPr>
            <w:tcW w:w="2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1 589,0</w:t>
            </w:r>
          </w:p>
        </w:tc>
      </w:tr>
      <w:tr>
        <w:trPr>
          <w:trHeight w:val="30" w:hRule="atLeast"/>
        </w:trPr>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экономика және бюджеттік жоспарлау басқармасы</w:t>
            </w:r>
          </w:p>
        </w:tc>
        <w:tc>
          <w:tcPr>
            <w:tcW w:w="2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182 611,0</w:t>
            </w:r>
          </w:p>
        </w:tc>
      </w:tr>
      <w:tr>
        <w:trPr>
          <w:trHeight w:val="30" w:hRule="atLeast"/>
        </w:trPr>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саясатты, мемлекеттік жоспарлау жүйесін қалыптастыру мен дамыту саласындағы мемлекеттік саясатты іске асыру жөніндегі қызметтер</w:t>
            </w:r>
          </w:p>
        </w:tc>
        <w:tc>
          <w:tcPr>
            <w:tcW w:w="2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154 176,0</w:t>
            </w:r>
          </w:p>
        </w:tc>
      </w:tr>
      <w:tr>
        <w:trPr>
          <w:trHeight w:val="30" w:hRule="atLeast"/>
        </w:trPr>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органның күрделi шығыстары</w:t>
            </w:r>
          </w:p>
        </w:tc>
        <w:tc>
          <w:tcPr>
            <w:tcW w:w="2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483,0</w:t>
            </w:r>
          </w:p>
        </w:tc>
      </w:tr>
      <w:tr>
        <w:trPr>
          <w:trHeight w:val="30" w:hRule="atLeast"/>
        </w:trPr>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061</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инвестициялар және мемлекеттік-жекешелік әріптестік, оның ішінде концессия мәселелері жөніндегі құжаттаманы сараптау және бағалау</w:t>
            </w:r>
          </w:p>
        </w:tc>
        <w:tc>
          <w:tcPr>
            <w:tcW w:w="2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27 952,0</w:t>
            </w:r>
          </w:p>
        </w:tc>
      </w:tr>
      <w:tr>
        <w:trPr>
          <w:trHeight w:val="30" w:hRule="atLeast"/>
        </w:trPr>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дін істері басқармасы</w:t>
            </w:r>
          </w:p>
        </w:tc>
        <w:tc>
          <w:tcPr>
            <w:tcW w:w="2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89 347,0</w:t>
            </w:r>
          </w:p>
        </w:tc>
      </w:tr>
      <w:tr>
        <w:trPr>
          <w:trHeight w:val="30" w:hRule="atLeast"/>
        </w:trPr>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дін істер саласындағы мемлекеттік саясатты іске асыру жөніндегі қызметтер</w:t>
            </w:r>
          </w:p>
        </w:tc>
        <w:tc>
          <w:tcPr>
            <w:tcW w:w="2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45 597,0</w:t>
            </w:r>
          </w:p>
        </w:tc>
      </w:tr>
      <w:tr>
        <w:trPr>
          <w:trHeight w:val="30" w:hRule="atLeast"/>
        </w:trPr>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r>
      <w:tr>
        <w:trPr>
          <w:trHeight w:val="30" w:hRule="atLeast"/>
        </w:trPr>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2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676,0</w:t>
            </w:r>
          </w:p>
        </w:tc>
      </w:tr>
      <w:tr>
        <w:trPr>
          <w:trHeight w:val="30" w:hRule="atLeast"/>
        </w:trPr>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Өңірде діни ахуалды зерделеу және талдау</w:t>
            </w:r>
          </w:p>
        </w:tc>
        <w:tc>
          <w:tcPr>
            <w:tcW w:w="2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42 974,0</w:t>
            </w:r>
          </w:p>
        </w:tc>
      </w:tr>
      <w:tr>
        <w:trPr>
          <w:trHeight w:val="30" w:hRule="atLeast"/>
        </w:trPr>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тексеру комиссиясы</w:t>
            </w:r>
          </w:p>
        </w:tc>
        <w:tc>
          <w:tcPr>
            <w:tcW w:w="2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101 895,0</w:t>
            </w:r>
          </w:p>
        </w:tc>
      </w:tr>
      <w:tr>
        <w:trPr>
          <w:trHeight w:val="30" w:hRule="atLeast"/>
        </w:trPr>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Облыстың тексеру комиссиясының қызметін қамтамасыз ету жөніндегі қызметтер </w:t>
            </w:r>
          </w:p>
        </w:tc>
        <w:tc>
          <w:tcPr>
            <w:tcW w:w="2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100 603,0</w:t>
            </w:r>
          </w:p>
        </w:tc>
      </w:tr>
      <w:tr>
        <w:trPr>
          <w:trHeight w:val="30" w:hRule="atLeast"/>
        </w:trPr>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органның күрделi шығыстары</w:t>
            </w:r>
          </w:p>
        </w:tc>
        <w:tc>
          <w:tcPr>
            <w:tcW w:w="2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1 292,0</w:t>
            </w:r>
          </w:p>
        </w:tc>
      </w:tr>
      <w:tr>
        <w:trPr>
          <w:trHeight w:val="30" w:hRule="atLeast"/>
        </w:trPr>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басқармасы</w:t>
            </w:r>
          </w:p>
        </w:tc>
        <w:tc>
          <w:tcPr>
            <w:tcW w:w="2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498 099,0</w:t>
            </w:r>
          </w:p>
        </w:tc>
      </w:tr>
      <w:tr>
        <w:trPr>
          <w:trHeight w:val="30" w:hRule="atLeast"/>
        </w:trPr>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061</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органдардың объектілерін дамыту</w:t>
            </w:r>
          </w:p>
        </w:tc>
        <w:tc>
          <w:tcPr>
            <w:tcW w:w="2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498 099,0</w:t>
            </w:r>
          </w:p>
        </w:tc>
      </w:tr>
      <w:tr>
        <w:trPr>
          <w:trHeight w:val="30" w:hRule="atLeast"/>
        </w:trPr>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718</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мемлекеттік сатып алу басқармасы</w:t>
            </w:r>
          </w:p>
        </w:tc>
        <w:tc>
          <w:tcPr>
            <w:tcW w:w="2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11 978,0</w:t>
            </w:r>
          </w:p>
        </w:tc>
      </w:tr>
      <w:tr>
        <w:trPr>
          <w:trHeight w:val="30" w:hRule="atLeast"/>
        </w:trPr>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деңгейде мемлекеттік сатып алуды басқару саласындағы мемлекеттік саясатты іске асыру жөніндегі қызметтер </w:t>
            </w:r>
          </w:p>
        </w:tc>
        <w:tc>
          <w:tcPr>
            <w:tcW w:w="2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9 312,0</w:t>
            </w:r>
          </w:p>
        </w:tc>
      </w:tr>
      <w:tr>
        <w:trPr>
          <w:trHeight w:val="30" w:hRule="atLeast"/>
        </w:trPr>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2 666,0</w:t>
            </w:r>
          </w:p>
        </w:tc>
      </w:tr>
      <w:tr>
        <w:trPr>
          <w:trHeight w:val="30" w:hRule="atLeast"/>
        </w:trPr>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379 260,0</w:t>
            </w:r>
          </w:p>
        </w:tc>
      </w:tr>
      <w:tr>
        <w:trPr>
          <w:trHeight w:val="30" w:hRule="atLeast"/>
        </w:trPr>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әкімінің аппараты</w:t>
            </w:r>
          </w:p>
        </w:tc>
        <w:tc>
          <w:tcPr>
            <w:tcW w:w="2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85 574,0</w:t>
            </w:r>
          </w:p>
        </w:tc>
      </w:tr>
      <w:tr>
        <w:trPr>
          <w:trHeight w:val="30" w:hRule="atLeast"/>
        </w:trPr>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2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11 162,0</w:t>
            </w:r>
          </w:p>
        </w:tc>
      </w:tr>
      <w:tr>
        <w:trPr>
          <w:trHeight w:val="30" w:hRule="atLeast"/>
        </w:trPr>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Аумақтық қорғанысты даярлау және облыс ауқымдағы аумақтық қорғаныс</w:t>
            </w:r>
          </w:p>
        </w:tc>
        <w:tc>
          <w:tcPr>
            <w:tcW w:w="2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67 912,0</w:t>
            </w:r>
          </w:p>
        </w:tc>
      </w:tr>
      <w:tr>
        <w:trPr>
          <w:trHeight w:val="30" w:hRule="atLeast"/>
        </w:trPr>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ауқымдағы төтенше жағдайлардың алдын алу және жою</w:t>
            </w:r>
          </w:p>
        </w:tc>
        <w:tc>
          <w:tcPr>
            <w:tcW w:w="2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6 500,0</w:t>
            </w:r>
          </w:p>
        </w:tc>
      </w:tr>
      <w:tr>
        <w:trPr>
          <w:trHeight w:val="30" w:hRule="atLeast"/>
        </w:trPr>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басқармасы</w:t>
            </w:r>
          </w:p>
        </w:tc>
        <w:tc>
          <w:tcPr>
            <w:tcW w:w="2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6 486,0</w:t>
            </w:r>
          </w:p>
        </w:tc>
      </w:tr>
      <w:tr>
        <w:trPr>
          <w:trHeight w:val="30" w:hRule="atLeast"/>
        </w:trPr>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Жұмылдыру дайындығы мен төтенше жағдайлардың объектілерін дамыту</w:t>
            </w:r>
          </w:p>
        </w:tc>
        <w:tc>
          <w:tcPr>
            <w:tcW w:w="2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6 486,0</w:t>
            </w:r>
          </w:p>
        </w:tc>
      </w:tr>
      <w:tr>
        <w:trPr>
          <w:trHeight w:val="30" w:hRule="atLeast"/>
        </w:trPr>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287</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қаржыландырылатын табиғи және техногендік сипаттағы төтенше жағдайлар, азаматтық қорғаныс саласындағы уәкілетті органдардың аумақтық органы</w:t>
            </w:r>
          </w:p>
        </w:tc>
        <w:tc>
          <w:tcPr>
            <w:tcW w:w="2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287 200,0</w:t>
            </w:r>
          </w:p>
        </w:tc>
      </w:tr>
      <w:tr>
        <w:trPr>
          <w:trHeight w:val="30" w:hRule="atLeast"/>
        </w:trPr>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Аумақтық органның және ведомстволық бағынысты мемлекеттік мекемелерінің күрделі шығыстары</w:t>
            </w:r>
          </w:p>
        </w:tc>
        <w:tc>
          <w:tcPr>
            <w:tcW w:w="2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287 200,0</w:t>
            </w:r>
          </w:p>
        </w:tc>
      </w:tr>
      <w:tr>
        <w:trPr>
          <w:trHeight w:val="30" w:hRule="atLeast"/>
        </w:trPr>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қауіпсіздік, құқықтық, сот, қылмыстық-атқару қызметі</w:t>
            </w:r>
          </w:p>
        </w:tc>
        <w:tc>
          <w:tcPr>
            <w:tcW w:w="2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5 940 679,0</w:t>
            </w:r>
          </w:p>
        </w:tc>
      </w:tr>
      <w:tr>
        <w:trPr>
          <w:trHeight w:val="30" w:hRule="atLeast"/>
        </w:trPr>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қаржыландырылатын атқарушы ішкі істер органы</w:t>
            </w:r>
          </w:p>
        </w:tc>
        <w:tc>
          <w:tcPr>
            <w:tcW w:w="2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5 940 679,0</w:t>
            </w:r>
          </w:p>
        </w:tc>
      </w:tr>
      <w:tr>
        <w:trPr>
          <w:trHeight w:val="30" w:hRule="atLeast"/>
        </w:trPr>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Облыс аумағында қоғамдық тәртіптті және қауіпсіздікті сақтауды қамтамасыз ету саласындағы мемлекеттік саясатты іске асыру жөніндегі қызметтер </w:t>
            </w:r>
          </w:p>
        </w:tc>
        <w:tc>
          <w:tcPr>
            <w:tcW w:w="2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4 576 916,0</w:t>
            </w:r>
          </w:p>
        </w:tc>
      </w:tr>
      <w:tr>
        <w:trPr>
          <w:trHeight w:val="30" w:hRule="atLeast"/>
        </w:trPr>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Қоғамдық тәртіпті қорғауға қатысатын азаматтарды көтермелеу </w:t>
            </w:r>
          </w:p>
        </w:tc>
        <w:tc>
          <w:tcPr>
            <w:tcW w:w="2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2 276,0</w:t>
            </w:r>
          </w:p>
        </w:tc>
      </w:tr>
      <w:tr>
        <w:trPr>
          <w:trHeight w:val="30" w:hRule="atLeast"/>
        </w:trPr>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1 139 347,0</w:t>
            </w:r>
          </w:p>
        </w:tc>
      </w:tr>
      <w:tr>
        <w:trPr>
          <w:trHeight w:val="30" w:hRule="atLeast"/>
        </w:trPr>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Белгілі тұратын жері және құжаттары жоқ адамдарды орналастыру қызметтері</w:t>
            </w:r>
          </w:p>
        </w:tc>
        <w:tc>
          <w:tcPr>
            <w:tcW w:w="2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41 059,0</w:t>
            </w:r>
          </w:p>
        </w:tc>
      </w:tr>
      <w:tr>
        <w:trPr>
          <w:trHeight w:val="30" w:hRule="atLeast"/>
        </w:trPr>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 тәртіппен тұткындалған адамдарды ұстауды ұйымдастыру</w:t>
            </w:r>
          </w:p>
        </w:tc>
        <w:tc>
          <w:tcPr>
            <w:tcW w:w="2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60 127,0</w:t>
            </w:r>
          </w:p>
        </w:tc>
      </w:tr>
      <w:tr>
        <w:trPr>
          <w:trHeight w:val="30" w:hRule="atLeast"/>
        </w:trPr>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Қызметтік жануарларды ұстауды ұйымдастыру</w:t>
            </w:r>
          </w:p>
        </w:tc>
        <w:tc>
          <w:tcPr>
            <w:tcW w:w="2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64 657,0</w:t>
            </w:r>
          </w:p>
        </w:tc>
      </w:tr>
      <w:tr>
        <w:trPr>
          <w:trHeight w:val="30" w:hRule="atLeast"/>
        </w:trPr>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маңызы бар іс-шараларды өткізу уақытында қоғамдық тәртіпті сақтауды қамтамасыз ету</w:t>
            </w:r>
          </w:p>
        </w:tc>
        <w:tc>
          <w:tcPr>
            <w:tcW w:w="2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56 297,0</w:t>
            </w:r>
          </w:p>
        </w:tc>
      </w:tr>
      <w:tr>
        <w:trPr>
          <w:trHeight w:val="30" w:hRule="atLeast"/>
        </w:trPr>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w:t>
            </w:r>
          </w:p>
        </w:tc>
        <w:tc>
          <w:tcPr>
            <w:tcW w:w="2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16 464 748,0</w:t>
            </w:r>
          </w:p>
        </w:tc>
      </w:tr>
      <w:tr>
        <w:trPr>
          <w:trHeight w:val="30" w:hRule="atLeast"/>
        </w:trPr>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172 609,0</w:t>
            </w:r>
          </w:p>
        </w:tc>
      </w:tr>
      <w:tr>
        <w:trPr>
          <w:trHeight w:val="30" w:hRule="atLeast"/>
        </w:trPr>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Кадрлардың біліктілігін арттыру және оларды қайта даярлау</w:t>
            </w:r>
          </w:p>
        </w:tc>
        <w:tc>
          <w:tcPr>
            <w:tcW w:w="2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3 876,0</w:t>
            </w:r>
          </w:p>
        </w:tc>
      </w:tr>
      <w:tr>
        <w:trPr>
          <w:trHeight w:val="30" w:hRule="atLeast"/>
        </w:trPr>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043</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кәсіптік, орта білімнен кейінгі білім беру ұйымдарында мамандар даярлау</w:t>
            </w:r>
          </w:p>
        </w:tc>
        <w:tc>
          <w:tcPr>
            <w:tcW w:w="2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168 733,0</w:t>
            </w:r>
          </w:p>
        </w:tc>
      </w:tr>
      <w:tr>
        <w:trPr>
          <w:trHeight w:val="30" w:hRule="atLeast"/>
        </w:trPr>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Облыстың білім басқармасы </w:t>
            </w:r>
          </w:p>
        </w:tc>
        <w:tc>
          <w:tcPr>
            <w:tcW w:w="2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8 115 600,0</w:t>
            </w:r>
          </w:p>
        </w:tc>
      </w:tr>
      <w:tr>
        <w:trPr>
          <w:trHeight w:val="30" w:hRule="atLeast"/>
        </w:trPr>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білім беру саласындағы мемлекеттік саясатты іске асыру жөніндегі қызметтер</w:t>
            </w:r>
          </w:p>
        </w:tc>
        <w:tc>
          <w:tcPr>
            <w:tcW w:w="2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94 264,0</w:t>
            </w:r>
          </w:p>
        </w:tc>
      </w:tr>
      <w:tr>
        <w:trPr>
          <w:trHeight w:val="30" w:hRule="atLeast"/>
        </w:trPr>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білім беретін оқу бағдарламалары бойынша жалпы білім беру</w:t>
            </w:r>
          </w:p>
        </w:tc>
        <w:tc>
          <w:tcPr>
            <w:tcW w:w="2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1 072 085,0</w:t>
            </w:r>
          </w:p>
        </w:tc>
      </w:tr>
      <w:tr>
        <w:trPr>
          <w:trHeight w:val="30" w:hRule="atLeast"/>
        </w:trPr>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мемлекеттік білім беру мекемелер үшін оқулықтар мен оқу-әдiстемелiк кешендерді сатып алу және жеткізу</w:t>
            </w:r>
          </w:p>
        </w:tc>
        <w:tc>
          <w:tcPr>
            <w:tcW w:w="2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32 096,0</w:t>
            </w:r>
          </w:p>
        </w:tc>
      </w:tr>
      <w:tr>
        <w:trPr>
          <w:trHeight w:val="30" w:hRule="atLeast"/>
        </w:trPr>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Мамандандырылған білім беру ұйымдарында дарынды балаларға жалпы білім беру</w:t>
            </w:r>
          </w:p>
        </w:tc>
        <w:tc>
          <w:tcPr>
            <w:tcW w:w="2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566 318,0</w:t>
            </w:r>
          </w:p>
        </w:tc>
      </w:tr>
      <w:tr>
        <w:trPr>
          <w:trHeight w:val="30" w:hRule="atLeast"/>
        </w:trPr>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ауқымда мектеп олимпиадаларын, мектептен тыс іс-шараларды және конкурстар өткізу</w:t>
            </w:r>
          </w:p>
        </w:tc>
        <w:tc>
          <w:tcPr>
            <w:tcW w:w="2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280 115,0</w:t>
            </w:r>
          </w:p>
        </w:tc>
      </w:tr>
      <w:tr>
        <w:trPr>
          <w:trHeight w:val="30" w:hRule="atLeast"/>
        </w:trPr>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жасөспірімдердің психикалық денсаулығын зерттеу және халыққа психологиялық-медициналық-педагогикалық консультациялық көмек көрсету</w:t>
            </w:r>
          </w:p>
        </w:tc>
        <w:tc>
          <w:tcPr>
            <w:tcW w:w="2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194 385,0</w:t>
            </w:r>
          </w:p>
        </w:tc>
      </w:tr>
      <w:tr>
        <w:trPr>
          <w:trHeight w:val="30" w:hRule="atLeast"/>
        </w:trPr>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Дамуында проблемалары бар балалар мен жасөспірімдердің оңалту және әлеуметтік бейімдеу</w:t>
            </w:r>
          </w:p>
        </w:tc>
        <w:tc>
          <w:tcPr>
            <w:tcW w:w="2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74 940,0</w:t>
            </w:r>
          </w:p>
        </w:tc>
      </w:tr>
      <w:tr>
        <w:trPr>
          <w:trHeight w:val="30" w:hRule="atLeast"/>
        </w:trPr>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органдардың күрделі шығыстары</w:t>
            </w:r>
          </w:p>
        </w:tc>
        <w:tc>
          <w:tcPr>
            <w:tcW w:w="2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2 905,0</w:t>
            </w:r>
          </w:p>
        </w:tc>
      </w:tr>
      <w:tr>
        <w:trPr>
          <w:trHeight w:val="30" w:hRule="atLeast"/>
        </w:trPr>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кәсіптік білім беру ұйымдарында мамандар даярлау</w:t>
            </w:r>
          </w:p>
        </w:tc>
        <w:tc>
          <w:tcPr>
            <w:tcW w:w="2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4 374 611,0</w:t>
            </w:r>
          </w:p>
        </w:tc>
      </w:tr>
      <w:tr>
        <w:trPr>
          <w:trHeight w:val="30" w:hRule="atLeast"/>
        </w:trPr>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Әдістемелік жұмыс</w:t>
            </w:r>
          </w:p>
        </w:tc>
        <w:tc>
          <w:tcPr>
            <w:tcW w:w="2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438 812,0</w:t>
            </w:r>
          </w:p>
        </w:tc>
      </w:tr>
      <w:tr>
        <w:trPr>
          <w:trHeight w:val="30" w:hRule="atLeast"/>
        </w:trPr>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052</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Нәтижелі жұмыспен қамтуды және жаппай кәсіпкерлікті дамыту бағдарламасы шеңберінде кадрлардың біліктілігін арттыру, даярлау және қайта даярлау</w:t>
            </w:r>
          </w:p>
        </w:tc>
        <w:tc>
          <w:tcPr>
            <w:tcW w:w="2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191 747,0</w:t>
            </w:r>
          </w:p>
        </w:tc>
      </w:tr>
      <w:tr>
        <w:trPr>
          <w:trHeight w:val="30" w:hRule="atLeast"/>
        </w:trPr>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056</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қалалардың) бюджеттеріне тілдік курстар өтілінен өткен мұғалімдерге үстемақы төлеу үшін және оқу кезеңінде негізгі қызметкерді алмастырғаны үшін мұғалімдерге үстемақы төлеу үшін берілетін ағымдағы нысаналы трансферттер</w:t>
            </w:r>
          </w:p>
        </w:tc>
        <w:tc>
          <w:tcPr>
            <w:tcW w:w="2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32 925,0</w:t>
            </w:r>
          </w:p>
        </w:tc>
      </w:tr>
      <w:tr>
        <w:trPr>
          <w:trHeight w:val="30" w:hRule="atLeast"/>
        </w:trPr>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2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170 224,0</w:t>
            </w:r>
          </w:p>
        </w:tc>
      </w:tr>
      <w:tr>
        <w:trPr>
          <w:trHeight w:val="30" w:hRule="atLeast"/>
        </w:trPr>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бюджеттерден берілетін ағымдағы нысаналы трансферттер </w:t>
            </w:r>
          </w:p>
        </w:tc>
        <w:tc>
          <w:tcPr>
            <w:tcW w:w="2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590 173,0</w:t>
            </w:r>
          </w:p>
        </w:tc>
      </w:tr>
      <w:tr>
        <w:trPr>
          <w:trHeight w:val="30" w:hRule="atLeast"/>
        </w:trPr>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дене шынықтыру және спорт басқармасы</w:t>
            </w:r>
          </w:p>
        </w:tc>
        <w:tc>
          <w:tcPr>
            <w:tcW w:w="2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932 777,0</w:t>
            </w:r>
          </w:p>
        </w:tc>
      </w:tr>
      <w:tr>
        <w:trPr>
          <w:trHeight w:val="30" w:hRule="atLeast"/>
        </w:trPr>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жасөспірімдерге спорт бойынша қосымша білім беру</w:t>
            </w:r>
          </w:p>
        </w:tc>
        <w:tc>
          <w:tcPr>
            <w:tcW w:w="2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932 777,0</w:t>
            </w:r>
          </w:p>
        </w:tc>
      </w:tr>
      <w:tr>
        <w:trPr>
          <w:trHeight w:val="30" w:hRule="atLeast"/>
        </w:trPr>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басқармасы</w:t>
            </w:r>
          </w:p>
        </w:tc>
        <w:tc>
          <w:tcPr>
            <w:tcW w:w="2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7 243 762,0</w:t>
            </w:r>
          </w:p>
        </w:tc>
      </w:tr>
      <w:tr>
        <w:trPr>
          <w:trHeight w:val="30" w:hRule="atLeast"/>
        </w:trPr>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 объектілерін салу және реконструкциялау</w:t>
            </w:r>
          </w:p>
        </w:tc>
        <w:tc>
          <w:tcPr>
            <w:tcW w:w="2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127 510,0</w:t>
            </w:r>
          </w:p>
        </w:tc>
      </w:tr>
      <w:tr>
        <w:trPr>
          <w:trHeight w:val="30" w:hRule="atLeast"/>
        </w:trPr>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079</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қалалардың) бюджеттеріне бастауыш, негізгі орта және жалпы орта білім беру объектілерін салуға және реконструкциялауға берілетін нысаналы даму трансферттерi</w:t>
            </w:r>
          </w:p>
        </w:tc>
        <w:tc>
          <w:tcPr>
            <w:tcW w:w="2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889 486,0</w:t>
            </w:r>
          </w:p>
        </w:tc>
      </w:tr>
      <w:tr>
        <w:trPr>
          <w:trHeight w:val="30" w:hRule="atLeast"/>
        </w:trPr>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086</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 объектілерін салу және реконструкциялау</w:t>
            </w:r>
          </w:p>
        </w:tc>
        <w:tc>
          <w:tcPr>
            <w:tcW w:w="2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6 226 766,0</w:t>
            </w:r>
          </w:p>
        </w:tc>
      </w:tr>
      <w:tr>
        <w:trPr>
          <w:trHeight w:val="30" w:hRule="atLeast"/>
        </w:trPr>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w:t>
            </w:r>
          </w:p>
        </w:tc>
        <w:tc>
          <w:tcPr>
            <w:tcW w:w="2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11 493 230,8</w:t>
            </w:r>
          </w:p>
        </w:tc>
      </w:tr>
      <w:tr>
        <w:trPr>
          <w:trHeight w:val="30" w:hRule="atLeast"/>
        </w:trPr>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10 221 020,0</w:t>
            </w:r>
          </w:p>
        </w:tc>
      </w:tr>
      <w:tr>
        <w:trPr>
          <w:trHeight w:val="30" w:hRule="atLeast"/>
        </w:trPr>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денсаулық сақтау саласындағы мемлекеттік саясатты іске асыру жөніндегі қызметтер</w:t>
            </w:r>
          </w:p>
        </w:tc>
        <w:tc>
          <w:tcPr>
            <w:tcW w:w="2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99 730,0</w:t>
            </w:r>
          </w:p>
        </w:tc>
      </w:tr>
      <w:tr>
        <w:trPr>
          <w:trHeight w:val="30" w:hRule="atLeast"/>
        </w:trPr>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 қаражаты есебінен көрсетілетін медициналық көмекті қоспағанда, бастапқы медициналық-санитариялық көмек және медициналық ұйымдар мамандарының жіберуі бойынша денсаулық сақтау субъектілерінің стационарлық және стационарды алмастыратын медициналық көмек көрсетуі</w:t>
            </w:r>
          </w:p>
        </w:tc>
        <w:tc>
          <w:tcPr>
            <w:tcW w:w="2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55 193,0</w:t>
            </w:r>
          </w:p>
        </w:tc>
      </w:tr>
      <w:tr>
        <w:trPr>
          <w:trHeight w:val="30" w:hRule="atLeast"/>
        </w:trPr>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денсаулық сақтау ұйымдары үшін қанды, оның құрамдауыштары мен препараттарын өндіру</w:t>
            </w:r>
          </w:p>
        </w:tc>
        <w:tc>
          <w:tcPr>
            <w:tcW w:w="2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363 391,0</w:t>
            </w:r>
          </w:p>
        </w:tc>
      </w:tr>
      <w:tr>
        <w:trPr>
          <w:trHeight w:val="30" w:hRule="atLeast"/>
        </w:trPr>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 мен баланы қорғау жөніндегі көрсетілетін қызметтер</w:t>
            </w:r>
          </w:p>
        </w:tc>
        <w:tc>
          <w:tcPr>
            <w:tcW w:w="2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66 188,0</w:t>
            </w:r>
          </w:p>
        </w:tc>
      </w:tr>
      <w:tr>
        <w:trPr>
          <w:trHeight w:val="30" w:hRule="atLeast"/>
        </w:trPr>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Салауатты өмір салтын насихаттау</w:t>
            </w:r>
          </w:p>
        </w:tc>
        <w:tc>
          <w:tcPr>
            <w:tcW w:w="2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154 264,0</w:t>
            </w:r>
          </w:p>
        </w:tc>
      </w:tr>
      <w:tr>
        <w:trPr>
          <w:trHeight w:val="30" w:hRule="atLeast"/>
        </w:trPr>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ЖИТС-тің алдын алу және оған қарсы күрес жөніндегі іс-шараларды іске асыру</w:t>
            </w:r>
          </w:p>
        </w:tc>
        <w:tc>
          <w:tcPr>
            <w:tcW w:w="2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235 904,0</w:t>
            </w:r>
          </w:p>
        </w:tc>
      </w:tr>
      <w:tr>
        <w:trPr>
          <w:trHeight w:val="30" w:hRule="atLeast"/>
        </w:trPr>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Туберкулез, жұқпалы аурулар, психикалық, оның ішінде психикаға белсенді әсер ететін заттарды қолдануға байланысты күйзелістен және мінез-құлқының бұзылуынан зардап шегетін адамдарға медициналық көмек көрсету</w:t>
            </w:r>
          </w:p>
        </w:tc>
        <w:tc>
          <w:tcPr>
            <w:tcW w:w="2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2 568 162,0</w:t>
            </w:r>
          </w:p>
        </w:tc>
      </w:tr>
      <w:tr>
        <w:trPr>
          <w:trHeight w:val="30" w:hRule="atLeast"/>
        </w:trPr>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 қаражаты есебінен көрсетілетін медициналық көмекті қоспағанда, жедел медициналық көмек көрсету және санитариялық авиация</w:t>
            </w:r>
          </w:p>
        </w:tc>
        <w:tc>
          <w:tcPr>
            <w:tcW w:w="2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1 406 305,0</w:t>
            </w:r>
          </w:p>
        </w:tc>
      </w:tr>
      <w:tr>
        <w:trPr>
          <w:trHeight w:val="30" w:hRule="atLeast"/>
        </w:trPr>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Патологоанатомиялық ашып тексеруді жүргізу</w:t>
            </w:r>
          </w:p>
        </w:tc>
        <w:tc>
          <w:tcPr>
            <w:tcW w:w="2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31 128,0</w:t>
            </w:r>
          </w:p>
        </w:tc>
      </w:tr>
      <w:tr>
        <w:trPr>
          <w:trHeight w:val="30" w:hRule="atLeast"/>
        </w:trPr>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Халықтың жекелеген санаттарын амбулаториялық деңгейде дәрілік заттармен және балаларға арналған және емдік тағамдардың арнаулы өнімдерімен қамтамасыз ету</w:t>
            </w:r>
          </w:p>
        </w:tc>
        <w:tc>
          <w:tcPr>
            <w:tcW w:w="2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1 592 226,0</w:t>
            </w:r>
          </w:p>
        </w:tc>
      </w:tr>
      <w:tr>
        <w:trPr>
          <w:trHeight w:val="30" w:hRule="atLeast"/>
        </w:trPr>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Азаматтарды елді мекеннен тыс жерлерде емделу үшін тегін және жеңілдетілген жол жүрумен қамтамасыз ету</w:t>
            </w:r>
          </w:p>
        </w:tc>
        <w:tc>
          <w:tcPr>
            <w:tcW w:w="2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41 484,0</w:t>
            </w:r>
          </w:p>
        </w:tc>
      </w:tr>
      <w:tr>
        <w:trPr>
          <w:trHeight w:val="30" w:hRule="atLeast"/>
        </w:trPr>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саласындағы ақпараттық талдамалық қызметтер</w:t>
            </w:r>
          </w:p>
        </w:tc>
        <w:tc>
          <w:tcPr>
            <w:tcW w:w="2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31 120,0</w:t>
            </w:r>
          </w:p>
        </w:tc>
      </w:tr>
      <w:tr>
        <w:trPr>
          <w:trHeight w:val="30" w:hRule="atLeast"/>
        </w:trPr>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019</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Туберкулезбен ауыратын науқастарды туберкулезге қарсы препараттармен қамтамасыз ету</w:t>
            </w:r>
          </w:p>
        </w:tc>
        <w:tc>
          <w:tcPr>
            <w:tcW w:w="2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147 516,0</w:t>
            </w:r>
          </w:p>
        </w:tc>
      </w:tr>
      <w:tr>
        <w:trPr>
          <w:trHeight w:val="30" w:hRule="atLeast"/>
        </w:trPr>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Диабетпен ауыратын науқастарды диабетке қарсы препараттармен қамтамасыз ету</w:t>
            </w:r>
          </w:p>
        </w:tc>
        <w:tc>
          <w:tcPr>
            <w:tcW w:w="2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187 648,0</w:t>
            </w:r>
          </w:p>
        </w:tc>
      </w:tr>
      <w:tr>
        <w:trPr>
          <w:trHeight w:val="30" w:hRule="atLeast"/>
        </w:trPr>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Онкогематологиялық аурулармен ауыратын науқастарды химиялық препараттармен қамтамасыз ету</w:t>
            </w:r>
          </w:p>
        </w:tc>
        <w:tc>
          <w:tcPr>
            <w:tcW w:w="2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114 003,0</w:t>
            </w:r>
          </w:p>
        </w:tc>
      </w:tr>
      <w:tr>
        <w:trPr>
          <w:trHeight w:val="30" w:hRule="atLeast"/>
        </w:trPr>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Созылмалы бүйрек функциясының жетіспеушілігі бар, аутоиммунды, орфандық аурулармен ауыратын, иммунитеті жеткіліксіз науқастарды, сондай-ақ ағзаларды транспланттаудан кейінгі науқастарды дәрілік заттармен қамтамасыз ету </w:t>
            </w:r>
          </w:p>
        </w:tc>
        <w:tc>
          <w:tcPr>
            <w:tcW w:w="2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244 339,0</w:t>
            </w:r>
          </w:p>
        </w:tc>
      </w:tr>
      <w:tr>
        <w:trPr>
          <w:trHeight w:val="30" w:hRule="atLeast"/>
        </w:trPr>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Гемофилиямен ауыратын науқастарды қанды ұйыту факторларымен қамтамасыз ету</w:t>
            </w:r>
          </w:p>
        </w:tc>
        <w:tc>
          <w:tcPr>
            <w:tcW w:w="2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352 702,0</w:t>
            </w:r>
          </w:p>
        </w:tc>
      </w:tr>
      <w:tr>
        <w:trPr>
          <w:trHeight w:val="30" w:hRule="atLeast"/>
        </w:trPr>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Халыққа иммундық профилактика жүргізу үшін вакциналарды және басқа медициналық иммундық биологиялық препараттарды орталықтандырылған сатып алу және сақтау</w:t>
            </w:r>
          </w:p>
        </w:tc>
        <w:tc>
          <w:tcPr>
            <w:tcW w:w="2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1 462 503,0</w:t>
            </w:r>
          </w:p>
        </w:tc>
      </w:tr>
      <w:tr>
        <w:trPr>
          <w:trHeight w:val="30" w:hRule="atLeast"/>
        </w:trPr>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арнайы медициналық жабдықтау базалары</w:t>
            </w:r>
          </w:p>
        </w:tc>
        <w:tc>
          <w:tcPr>
            <w:tcW w:w="2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30 747,0</w:t>
            </w:r>
          </w:p>
        </w:tc>
      </w:tr>
      <w:tr>
        <w:trPr>
          <w:trHeight w:val="30" w:hRule="atLeast"/>
        </w:trPr>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денсаулық сақтау органдарының күрделі шығыстары</w:t>
            </w:r>
          </w:p>
        </w:tc>
        <w:tc>
          <w:tcPr>
            <w:tcW w:w="2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407,0</w:t>
            </w:r>
          </w:p>
        </w:tc>
      </w:tr>
      <w:tr>
        <w:trPr>
          <w:trHeight w:val="30" w:hRule="atLeast"/>
        </w:trPr>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033</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денсаулық сақтау ұйымдарының күрделі шығыстары</w:t>
            </w:r>
          </w:p>
        </w:tc>
        <w:tc>
          <w:tcPr>
            <w:tcW w:w="2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916 706,0</w:t>
            </w:r>
          </w:p>
        </w:tc>
      </w:tr>
      <w:tr>
        <w:trPr>
          <w:trHeight w:val="30" w:hRule="atLeast"/>
        </w:trPr>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036</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Жіті миокард инфаркті бар науқастарды тромболитикалық препараттармен қамтамасыз ету </w:t>
            </w:r>
          </w:p>
        </w:tc>
        <w:tc>
          <w:tcPr>
            <w:tcW w:w="2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17 941,0</w:t>
            </w:r>
          </w:p>
        </w:tc>
      </w:tr>
      <w:tr>
        <w:trPr>
          <w:trHeight w:val="30" w:hRule="atLeast"/>
        </w:trPr>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Тегін медициналық көмектің кепілдендірілген көлемі шеңберінде скринингтік зерттеулер жүргізу</w:t>
            </w:r>
          </w:p>
        </w:tc>
        <w:tc>
          <w:tcPr>
            <w:tcW w:w="2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81 476,0</w:t>
            </w:r>
          </w:p>
        </w:tc>
      </w:tr>
      <w:tr>
        <w:trPr>
          <w:trHeight w:val="30" w:hRule="atLeast"/>
        </w:trPr>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039</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 қаражаты есебінен көрсетілетін көмекті қоспағанда ауылдық денсаулық сақтау субъектілерінің амбулаториялық-емханалық қызметтерді және медициналық қызметтерді көрсетуі және Сall-орталықтардың қызмет көрсетуі</w:t>
            </w:r>
          </w:p>
        </w:tc>
        <w:tc>
          <w:tcPr>
            <w:tcW w:w="2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19 937,0</w:t>
            </w:r>
          </w:p>
        </w:tc>
      </w:tr>
      <w:tr>
        <w:trPr>
          <w:trHeight w:val="30" w:hRule="atLeast"/>
        </w:trPr>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басқармасы</w:t>
            </w:r>
          </w:p>
        </w:tc>
        <w:tc>
          <w:tcPr>
            <w:tcW w:w="2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1 272 210,8</w:t>
            </w:r>
          </w:p>
        </w:tc>
      </w:tr>
      <w:tr>
        <w:trPr>
          <w:trHeight w:val="30" w:hRule="atLeast"/>
        </w:trPr>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Деңсаулық сақтау объектілерін салу және реконструкциялау</w:t>
            </w:r>
          </w:p>
        </w:tc>
        <w:tc>
          <w:tcPr>
            <w:tcW w:w="2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1 272 210,8</w:t>
            </w:r>
          </w:p>
        </w:tc>
      </w:tr>
      <w:tr>
        <w:trPr>
          <w:trHeight w:val="30" w:hRule="atLeast"/>
        </w:trPr>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Әлеуметтік көмек және әлеуметтік қамсыздандыру </w:t>
            </w:r>
          </w:p>
        </w:tc>
        <w:tc>
          <w:tcPr>
            <w:tcW w:w="2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2 646 303,0</w:t>
            </w:r>
          </w:p>
        </w:tc>
      </w:tr>
      <w:tr>
        <w:trPr>
          <w:trHeight w:val="30" w:hRule="atLeast"/>
        </w:trPr>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жұмыспен қамтуды үйлестіру және әлеуметтік бағдарламалар басқармасы</w:t>
            </w:r>
          </w:p>
        </w:tc>
        <w:tc>
          <w:tcPr>
            <w:tcW w:w="2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2 371 256,0</w:t>
            </w:r>
          </w:p>
        </w:tc>
      </w:tr>
      <w:tr>
        <w:trPr>
          <w:trHeight w:val="30" w:hRule="atLeast"/>
        </w:trPr>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жұмыспен қамтуды қамтамасыз ету және халық үшін әлеуметтік бағдарламаларды іске асыру саласында мемлекеттік саясатты іске асыру жөніндегі қызметтер</w:t>
            </w:r>
          </w:p>
        </w:tc>
        <w:tc>
          <w:tcPr>
            <w:tcW w:w="2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354 163,0</w:t>
            </w:r>
          </w:p>
        </w:tc>
      </w:tr>
      <w:tr>
        <w:trPr>
          <w:trHeight w:val="30" w:hRule="atLeast"/>
        </w:trPr>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үлгідегі медициналық-әлеуметтік мекемелерде (ұйымдарда), арнаулы әлеуметтік қызметтер көрсету орталықтарында, әлеуметтік қызмет көрсету орталықтарында қарттар мен мүгедектерге арнаулы әлеуметтік қызметтер көрсету</w:t>
            </w:r>
          </w:p>
        </w:tc>
        <w:tc>
          <w:tcPr>
            <w:tcW w:w="2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162 099,0</w:t>
            </w:r>
          </w:p>
        </w:tc>
      </w:tr>
      <w:tr>
        <w:trPr>
          <w:trHeight w:val="30" w:hRule="atLeast"/>
        </w:trPr>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Мүгедектерге әлеуметтік қолдау</w:t>
            </w:r>
          </w:p>
        </w:tc>
        <w:tc>
          <w:tcPr>
            <w:tcW w:w="2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283 442,0</w:t>
            </w:r>
          </w:p>
        </w:tc>
      </w:tr>
      <w:tr>
        <w:trPr>
          <w:trHeight w:val="30" w:hRule="atLeast"/>
        </w:trPr>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Психоневрологиялық медициналық-әлеуметтік мекемелерде (ұйымдарда), арнаулы әлеуметтік қызметтер көрсету орталықтарында, әлеуметтік қызмет көрсету орталықтарында психоневрологиялық аурулармен ауыратын мүгедектер үшін арнаулы әлеуметтік қызметтер көрсету</w:t>
            </w:r>
          </w:p>
        </w:tc>
        <w:tc>
          <w:tcPr>
            <w:tcW w:w="2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270 324,0</w:t>
            </w:r>
          </w:p>
        </w:tc>
      </w:tr>
      <w:tr>
        <w:trPr>
          <w:trHeight w:val="30" w:hRule="atLeast"/>
        </w:trPr>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Оңалту орталықтарында қарттарға, мүгедектерге, оның ішінде мүгедек балаларға арнаулы әлеуметтік қызметтер көрсету </w:t>
            </w:r>
          </w:p>
        </w:tc>
        <w:tc>
          <w:tcPr>
            <w:tcW w:w="2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67 315,0</w:t>
            </w:r>
          </w:p>
        </w:tc>
      </w:tr>
      <w:tr>
        <w:trPr>
          <w:trHeight w:val="30" w:hRule="atLeast"/>
        </w:trPr>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психоневрологиялық медициналық-әлеуметтік мекемелерінде (ұйымдарда), арнаулы әлеуметтік қызметтер көрсету орталықтарында, әлеуметтік қызмет көрсету орталықтарында психоневрологиялық патологиялары бар мүгедек балалар үшін арнаулы әлеуметтік қызметтер көрсету</w:t>
            </w:r>
          </w:p>
        </w:tc>
        <w:tc>
          <w:tcPr>
            <w:tcW w:w="2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278 254,0</w:t>
            </w:r>
          </w:p>
        </w:tc>
      </w:tr>
      <w:tr>
        <w:trPr>
          <w:trHeight w:val="30" w:hRule="atLeast"/>
        </w:trPr>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Үкіметтік емес ұйымдарда мемлекеттік әлеуметтік тапсырысты орналастыру</w:t>
            </w:r>
          </w:p>
        </w:tc>
        <w:tc>
          <w:tcPr>
            <w:tcW w:w="2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12 875,0</w:t>
            </w:r>
          </w:p>
        </w:tc>
      </w:tr>
      <w:tr>
        <w:trPr>
          <w:trHeight w:val="30" w:hRule="atLeast"/>
        </w:trPr>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қалалардың) бюджеттеріне нәтижелі жұмыспен қамтуды және жаппай кәсіпкерлікті дамыту бағдарламасы шеңберінде, еңбек нарығын дамытуға бағытталған, іс-шараларын іске асыруға берілетін ағымдағы нысаналы трансферттер</w:t>
            </w:r>
          </w:p>
        </w:tc>
        <w:tc>
          <w:tcPr>
            <w:tcW w:w="2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441 026,0</w:t>
            </w:r>
          </w:p>
        </w:tc>
      </w:tr>
      <w:tr>
        <w:trPr>
          <w:trHeight w:val="30" w:hRule="atLeast"/>
        </w:trPr>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044</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көші-қон іс-шараларын іске асыру</w:t>
            </w:r>
          </w:p>
        </w:tc>
        <w:tc>
          <w:tcPr>
            <w:tcW w:w="2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78 546,0</w:t>
            </w:r>
          </w:p>
        </w:tc>
      </w:tr>
      <w:tr>
        <w:trPr>
          <w:trHeight w:val="30" w:hRule="atLeast"/>
        </w:trPr>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қалалардың) бюджеттеріне Қазақстан Республикасында мүгедектердің құқықтарын қамтамасыз ету және өмір сүру сапасын жақсарту жөніндегі 2012 - 2018 жылдарға арналған іс-шаралар жоспарын іске асыруға берілетін ағымдағы нысаналы трансферттер</w:t>
            </w:r>
          </w:p>
        </w:tc>
        <w:tc>
          <w:tcPr>
            <w:tcW w:w="2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172 216,0</w:t>
            </w:r>
          </w:p>
        </w:tc>
      </w:tr>
      <w:tr>
        <w:trPr>
          <w:trHeight w:val="30" w:hRule="atLeast"/>
        </w:trPr>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046</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мүгедектердің құқықтарын қамтамасыз ету және өмір сүру сапасын жақсарту жөніндегі 2012 - 2018 жылдарға арналған іс-шаралар жоспарын іске асыру</w:t>
            </w:r>
          </w:p>
        </w:tc>
        <w:tc>
          <w:tcPr>
            <w:tcW w:w="2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12 143,0</w:t>
            </w:r>
          </w:p>
        </w:tc>
      </w:tr>
      <w:tr>
        <w:trPr>
          <w:trHeight w:val="30" w:hRule="atLeast"/>
        </w:trPr>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047</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Аудандардың (облыстық маңызы бар қалалардың) бюджеттеріне "Өрлеу" жобасы бойынша келісілген қаржылай көмекті енгізуге берілетін ағымдағы нысаналы трансферттер </w:t>
            </w:r>
          </w:p>
        </w:tc>
        <w:tc>
          <w:tcPr>
            <w:tcW w:w="2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82 182,0</w:t>
            </w:r>
          </w:p>
        </w:tc>
      </w:tr>
      <w:tr>
        <w:trPr>
          <w:trHeight w:val="30" w:hRule="atLeast"/>
        </w:trPr>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Кохлеарлық импланттарға дәлдеп сөйлеу процессорларын ауыстыру және келтіру бойынша қызмет көрсету</w:t>
            </w:r>
          </w:p>
        </w:tc>
        <w:tc>
          <w:tcPr>
            <w:tcW w:w="2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40 070,0</w:t>
            </w:r>
          </w:p>
        </w:tc>
      </w:tr>
      <w:tr>
        <w:trPr>
          <w:trHeight w:val="30" w:hRule="atLeast"/>
        </w:trPr>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2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116 601,0</w:t>
            </w:r>
          </w:p>
        </w:tc>
      </w:tr>
      <w:tr>
        <w:trPr>
          <w:trHeight w:val="30" w:hRule="atLeast"/>
        </w:trPr>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Облыстың білім басқармасы </w:t>
            </w:r>
          </w:p>
        </w:tc>
        <w:tc>
          <w:tcPr>
            <w:tcW w:w="2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200 722,0</w:t>
            </w:r>
          </w:p>
        </w:tc>
      </w:tr>
      <w:tr>
        <w:trPr>
          <w:trHeight w:val="30" w:hRule="atLeast"/>
        </w:trPr>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Жетiм балаларды, ата-анасының қамқорлығынсыз қалған балаларды әлеуметтік қамсыздандыру</w:t>
            </w:r>
          </w:p>
        </w:tc>
        <w:tc>
          <w:tcPr>
            <w:tcW w:w="2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149 631,0</w:t>
            </w:r>
          </w:p>
        </w:tc>
      </w:tr>
      <w:tr>
        <w:trPr>
          <w:trHeight w:val="30" w:hRule="atLeast"/>
        </w:trPr>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сауықтандыру</w:t>
            </w:r>
          </w:p>
        </w:tc>
        <w:tc>
          <w:tcPr>
            <w:tcW w:w="2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51 091,0</w:t>
            </w:r>
          </w:p>
        </w:tc>
      </w:tr>
      <w:tr>
        <w:trPr>
          <w:trHeight w:val="30" w:hRule="atLeast"/>
        </w:trPr>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ішкі саясат басқармасы</w:t>
            </w:r>
          </w:p>
        </w:tc>
        <w:tc>
          <w:tcPr>
            <w:tcW w:w="2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25 033,0</w:t>
            </w:r>
          </w:p>
        </w:tc>
      </w:tr>
      <w:tr>
        <w:trPr>
          <w:trHeight w:val="30" w:hRule="atLeast"/>
        </w:trPr>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077</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мүгедектердің құқықтарын қамтамасыз ету және өмір сүру сапасын жақсарту жөніндегі 2012 - 2018 жылдарға арналған іс-шаралар жоспарын іске асыру</w:t>
            </w:r>
          </w:p>
        </w:tc>
        <w:tc>
          <w:tcPr>
            <w:tcW w:w="2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25 033,0</w:t>
            </w:r>
          </w:p>
        </w:tc>
      </w:tr>
      <w:tr>
        <w:trPr>
          <w:trHeight w:val="30" w:hRule="atLeast"/>
        </w:trPr>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жолаушылар көлігі және автомобиль жолдары басқармасы</w:t>
            </w:r>
          </w:p>
        </w:tc>
        <w:tc>
          <w:tcPr>
            <w:tcW w:w="2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2 267,0</w:t>
            </w:r>
          </w:p>
        </w:tc>
      </w:tr>
      <w:tr>
        <w:trPr>
          <w:trHeight w:val="30" w:hRule="atLeast"/>
        </w:trPr>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қалалардың) бюджеттеріне Қазақстан Республикасында мүгедектердің құқықтарын қамтамасыз ету және өмір сүру сапасын жақсарту жөніндегі 2012 - 2018 жылдарға арналған іс-шаралар жоспарын іске асыруға берілетін ағымдағы нысаналы трансферттер</w:t>
            </w:r>
          </w:p>
        </w:tc>
        <w:tc>
          <w:tcPr>
            <w:tcW w:w="2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2 267,0</w:t>
            </w:r>
          </w:p>
        </w:tc>
      </w:tr>
      <w:tr>
        <w:trPr>
          <w:trHeight w:val="30" w:hRule="atLeast"/>
        </w:trPr>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297</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еңбек басқармасы</w:t>
            </w:r>
          </w:p>
        </w:tc>
        <w:tc>
          <w:tcPr>
            <w:tcW w:w="2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47 025,0</w:t>
            </w:r>
          </w:p>
        </w:tc>
      </w:tr>
      <w:tr>
        <w:trPr>
          <w:trHeight w:val="30" w:hRule="atLeast"/>
        </w:trPr>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деңгейде еңбек қатынастарын реттеу саласында мемлекеттік саясатты іске асыру бойынша қызметтер </w:t>
            </w:r>
          </w:p>
        </w:tc>
        <w:tc>
          <w:tcPr>
            <w:tcW w:w="2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47 025,0</w:t>
            </w:r>
          </w:p>
        </w:tc>
      </w:tr>
      <w:tr>
        <w:trPr>
          <w:trHeight w:val="30" w:hRule="atLeast"/>
        </w:trPr>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8 964 261,1</w:t>
            </w:r>
          </w:p>
        </w:tc>
      </w:tr>
      <w:tr>
        <w:trPr>
          <w:trHeight w:val="30" w:hRule="atLeast"/>
        </w:trPr>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басқармасы</w:t>
            </w:r>
          </w:p>
        </w:tc>
        <w:tc>
          <w:tcPr>
            <w:tcW w:w="2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3 055 268,1</w:t>
            </w:r>
          </w:p>
        </w:tc>
      </w:tr>
      <w:tr>
        <w:trPr>
          <w:trHeight w:val="30" w:hRule="atLeast"/>
        </w:trPr>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Аудандардың (облыстық маңызы бар қалалардың) бюджеттеріне коммуналдық тұрғын үй қорының тұрғын үйлерін жобалауға және (немесе) салуға, реконструкциялауға берілетін нысаналы даму трансферттері </w:t>
            </w:r>
          </w:p>
        </w:tc>
        <w:tc>
          <w:tcPr>
            <w:tcW w:w="2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1 541 087,0</w:t>
            </w:r>
          </w:p>
        </w:tc>
      </w:tr>
      <w:tr>
        <w:trPr>
          <w:trHeight w:val="30" w:hRule="atLeast"/>
        </w:trPr>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қалалардың) бюджеттеріне инженерлік-коммуникациялық инфрақұрылымды жобалауға, дамытуға және (немесе) жайластыруға берілетін нысаналы даму трансферттері</w:t>
            </w:r>
          </w:p>
        </w:tc>
        <w:tc>
          <w:tcPr>
            <w:tcW w:w="2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1 393 154,1</w:t>
            </w:r>
          </w:p>
        </w:tc>
      </w:tr>
      <w:tr>
        <w:trPr>
          <w:trHeight w:val="30" w:hRule="atLeast"/>
        </w:trPr>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шаруашылығын дамыту</w:t>
            </w:r>
          </w:p>
        </w:tc>
        <w:tc>
          <w:tcPr>
            <w:tcW w:w="2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121 027,0</w:t>
            </w:r>
          </w:p>
        </w:tc>
      </w:tr>
      <w:tr>
        <w:trPr>
          <w:trHeight w:val="30" w:hRule="atLeast"/>
        </w:trPr>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энергетика және тұрғын үй-коммуналдық шаруашылық басқармасы</w:t>
            </w:r>
          </w:p>
        </w:tc>
        <w:tc>
          <w:tcPr>
            <w:tcW w:w="2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5 908 993,0</w:t>
            </w:r>
          </w:p>
        </w:tc>
      </w:tr>
      <w:tr>
        <w:trPr>
          <w:trHeight w:val="30" w:hRule="atLeast"/>
        </w:trPr>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энергетика және тұрғын үй-коммуналдық шаруашылық саласындағы мемлекеттік саясатты іске асыру жөніндегі қызметтер</w:t>
            </w:r>
          </w:p>
        </w:tc>
        <w:tc>
          <w:tcPr>
            <w:tcW w:w="2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76 706,0</w:t>
            </w:r>
          </w:p>
        </w:tc>
      </w:tr>
      <w:tr>
        <w:trPr>
          <w:trHeight w:val="30" w:hRule="atLeast"/>
        </w:trPr>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қалалардың) бюджеттеріне инженерлік-коммуникациялық инфрақұрылымды жобалауға, дамытуға және (немесе) жайластыруға берілетін нысаналы даму трансферттері</w:t>
            </w:r>
          </w:p>
        </w:tc>
        <w:tc>
          <w:tcPr>
            <w:tcW w:w="2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2 890 303,0</w:t>
            </w:r>
          </w:p>
        </w:tc>
      </w:tr>
      <w:tr>
        <w:trPr>
          <w:trHeight w:val="30" w:hRule="atLeast"/>
        </w:trPr>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Аудандардың (облыстық маңызы бар қалалардың) бюджеттеріне елді мекендерді сумен жабдықтау және су бұру жүйелерін дамытуға берілетін нысаналы даму трансферттері </w:t>
            </w:r>
          </w:p>
        </w:tc>
        <w:tc>
          <w:tcPr>
            <w:tcW w:w="2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2 098 617,0</w:t>
            </w:r>
          </w:p>
        </w:tc>
      </w:tr>
      <w:tr>
        <w:trPr>
          <w:trHeight w:val="30" w:hRule="atLeast"/>
        </w:trPr>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Ауыз сумен жабдықтаудың баламасыз көздерi болып табылатын сумен жабдықтаудың аса маңызды топтық және жергілікті жүйелерiнен ауыз су беру жөніндегі қызметтердің құнын субсидиялау </w:t>
            </w:r>
          </w:p>
        </w:tc>
        <w:tc>
          <w:tcPr>
            <w:tcW w:w="2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634 151,0</w:t>
            </w:r>
          </w:p>
        </w:tc>
      </w:tr>
      <w:tr>
        <w:trPr>
          <w:trHeight w:val="30" w:hRule="atLeast"/>
        </w:trPr>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Нәтижелі жұмыспен қамтуды және жаппай кәсіпкерлікті дамыту бағдарламасы шеңберінде қалалардың және ауылдық елді мекендердің объектілерін жөндеу және абаттандыру</w:t>
            </w:r>
            <w:r>
              <w:br/>
            </w:r>
            <w:r>
              <w:rPr>
                <w:rFonts w:ascii="Times New Roman"/>
                <w:b w:val="false"/>
                <w:i w:val="false"/>
                <w:color w:val="000000"/>
                <w:sz w:val="20"/>
              </w:rPr>
              <w:t xml:space="preserve"> </w:t>
            </w:r>
          </w:p>
        </w:tc>
        <w:tc>
          <w:tcPr>
            <w:tcW w:w="2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5 809,0</w:t>
            </w:r>
          </w:p>
        </w:tc>
      </w:tr>
      <w:tr>
        <w:trPr>
          <w:trHeight w:val="30" w:hRule="atLeast"/>
        </w:trPr>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2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186 407,0</w:t>
            </w:r>
          </w:p>
        </w:tc>
      </w:tr>
      <w:tr>
        <w:trPr>
          <w:trHeight w:val="30" w:hRule="atLeast"/>
        </w:trPr>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бюджеттерден берілетін ағымдағы нысаналы трансферттер </w:t>
            </w:r>
          </w:p>
        </w:tc>
        <w:tc>
          <w:tcPr>
            <w:tcW w:w="2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17 000,0</w:t>
            </w:r>
          </w:p>
        </w:tc>
      </w:tr>
      <w:tr>
        <w:trPr>
          <w:trHeight w:val="30" w:hRule="atLeast"/>
        </w:trPr>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5 165 403,3</w:t>
            </w:r>
          </w:p>
        </w:tc>
      </w:tr>
      <w:tr>
        <w:trPr>
          <w:trHeight w:val="30" w:hRule="atLeast"/>
        </w:trPr>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мәдениет басқармасы</w:t>
            </w:r>
          </w:p>
        </w:tc>
        <w:tc>
          <w:tcPr>
            <w:tcW w:w="2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1 299 898,3</w:t>
            </w:r>
          </w:p>
        </w:tc>
      </w:tr>
      <w:tr>
        <w:trPr>
          <w:trHeight w:val="30" w:hRule="atLeast"/>
        </w:trPr>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Жергiлiктi деңгейде мәдениет саласындағы мемлекеттік саясатты іске асыру жөніндегі қызметтер</w:t>
            </w:r>
          </w:p>
        </w:tc>
        <w:tc>
          <w:tcPr>
            <w:tcW w:w="2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46 435,5</w:t>
            </w:r>
          </w:p>
        </w:tc>
      </w:tr>
      <w:tr>
        <w:trPr>
          <w:trHeight w:val="30" w:hRule="atLeast"/>
        </w:trPr>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2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252 117,0</w:t>
            </w:r>
          </w:p>
        </w:tc>
      </w:tr>
      <w:tr>
        <w:trPr>
          <w:trHeight w:val="30" w:hRule="atLeast"/>
        </w:trPr>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Тарихи-мәдени мұраны сақтауды және оған қолжетімділікті қамтамасыз ету</w:t>
            </w:r>
          </w:p>
        </w:tc>
        <w:tc>
          <w:tcPr>
            <w:tcW w:w="2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315 363,5</w:t>
            </w:r>
          </w:p>
        </w:tc>
      </w:tr>
      <w:tr>
        <w:trPr>
          <w:trHeight w:val="30" w:hRule="atLeast"/>
        </w:trPr>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Театр және музыка өнерін қолдау</w:t>
            </w:r>
          </w:p>
        </w:tc>
        <w:tc>
          <w:tcPr>
            <w:tcW w:w="2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504 903,0</w:t>
            </w:r>
          </w:p>
        </w:tc>
      </w:tr>
      <w:tr>
        <w:trPr>
          <w:trHeight w:val="30" w:hRule="atLeast"/>
        </w:trPr>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кiтапханалардың жұмыс iстеуiн қамтамасыз ету</w:t>
            </w:r>
          </w:p>
        </w:tc>
        <w:tc>
          <w:tcPr>
            <w:tcW w:w="2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75 388,0</w:t>
            </w:r>
          </w:p>
        </w:tc>
      </w:tr>
      <w:tr>
        <w:trPr>
          <w:trHeight w:val="30" w:hRule="atLeast"/>
        </w:trPr>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органның күрделi шығыстары</w:t>
            </w:r>
          </w:p>
        </w:tc>
        <w:tc>
          <w:tcPr>
            <w:tcW w:w="2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519,0</w:t>
            </w:r>
          </w:p>
        </w:tc>
      </w:tr>
      <w:tr>
        <w:trPr>
          <w:trHeight w:val="30" w:hRule="atLeast"/>
        </w:trPr>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2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105 172,3</w:t>
            </w:r>
          </w:p>
        </w:tc>
      </w:tr>
      <w:tr>
        <w:trPr>
          <w:trHeight w:val="30" w:hRule="atLeast"/>
        </w:trPr>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ішкі саясат басқармасы</w:t>
            </w:r>
          </w:p>
        </w:tc>
        <w:tc>
          <w:tcPr>
            <w:tcW w:w="2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658 396,0</w:t>
            </w:r>
          </w:p>
        </w:tc>
      </w:tr>
      <w:tr>
        <w:trPr>
          <w:trHeight w:val="30" w:hRule="atLeast"/>
        </w:trPr>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мемлекеттік ішкі саясатты іске асыру жөніндегі қызметтер</w:t>
            </w:r>
          </w:p>
        </w:tc>
        <w:tc>
          <w:tcPr>
            <w:tcW w:w="2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105 448,0</w:t>
            </w:r>
          </w:p>
        </w:tc>
      </w:tr>
      <w:tr>
        <w:trPr>
          <w:trHeight w:val="30" w:hRule="atLeast"/>
        </w:trPr>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органның күрделi шығыстары</w:t>
            </w:r>
          </w:p>
        </w:tc>
        <w:tc>
          <w:tcPr>
            <w:tcW w:w="2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w:t>
            </w:r>
          </w:p>
        </w:tc>
      </w:tr>
      <w:tr>
        <w:trPr>
          <w:trHeight w:val="30" w:hRule="atLeast"/>
        </w:trPr>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ақпараттық саясат жүргізу жөніндегі қызметтер </w:t>
            </w:r>
          </w:p>
        </w:tc>
        <w:tc>
          <w:tcPr>
            <w:tcW w:w="2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550 793,0</w:t>
            </w:r>
          </w:p>
        </w:tc>
      </w:tr>
      <w:tr>
        <w:trPr>
          <w:trHeight w:val="30" w:hRule="atLeast"/>
        </w:trPr>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2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2 075,0</w:t>
            </w:r>
          </w:p>
        </w:tc>
      </w:tr>
      <w:tr>
        <w:trPr>
          <w:trHeight w:val="30" w:hRule="atLeast"/>
        </w:trPr>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жастар саясаты мәселелерi жөніндегі басқармасы</w:t>
            </w:r>
          </w:p>
        </w:tc>
        <w:tc>
          <w:tcPr>
            <w:tcW w:w="2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182 113,0</w:t>
            </w:r>
          </w:p>
        </w:tc>
      </w:tr>
      <w:tr>
        <w:trPr>
          <w:trHeight w:val="30" w:hRule="atLeast"/>
        </w:trPr>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жастар саясатын іске асыру жөніндегі қызметтер</w:t>
            </w:r>
          </w:p>
        </w:tc>
        <w:tc>
          <w:tcPr>
            <w:tcW w:w="2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56 071,0</w:t>
            </w:r>
          </w:p>
        </w:tc>
      </w:tr>
      <w:tr>
        <w:trPr>
          <w:trHeight w:val="30" w:hRule="atLeast"/>
        </w:trPr>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органның күрделi шығыстары</w:t>
            </w:r>
          </w:p>
        </w:tc>
        <w:tc>
          <w:tcPr>
            <w:tcW w:w="2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105,0</w:t>
            </w:r>
          </w:p>
        </w:tc>
      </w:tr>
      <w:tr>
        <w:trPr>
          <w:trHeight w:val="30" w:hRule="atLeast"/>
        </w:trPr>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2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125 937,0</w:t>
            </w:r>
          </w:p>
        </w:tc>
      </w:tr>
      <w:tr>
        <w:trPr>
          <w:trHeight w:val="30" w:hRule="atLeast"/>
        </w:trPr>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туризм басқармасы</w:t>
            </w:r>
          </w:p>
        </w:tc>
        <w:tc>
          <w:tcPr>
            <w:tcW w:w="2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119 315,0</w:t>
            </w:r>
          </w:p>
        </w:tc>
      </w:tr>
      <w:tr>
        <w:trPr>
          <w:trHeight w:val="30" w:hRule="atLeast"/>
        </w:trPr>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деңгейде туризм саласында мемлекеттік саясатты іске асыру жөніндегі қызметтер </w:t>
            </w:r>
          </w:p>
        </w:tc>
        <w:tc>
          <w:tcPr>
            <w:tcW w:w="2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44 761,0</w:t>
            </w:r>
          </w:p>
        </w:tc>
      </w:tr>
      <w:tr>
        <w:trPr>
          <w:trHeight w:val="30" w:hRule="atLeast"/>
        </w:trPr>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1 143,0</w:t>
            </w:r>
          </w:p>
        </w:tc>
      </w:tr>
      <w:tr>
        <w:trPr>
          <w:trHeight w:val="30" w:hRule="atLeast"/>
        </w:trPr>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Туристік қызметті реттеу</w:t>
            </w:r>
          </w:p>
        </w:tc>
        <w:tc>
          <w:tcPr>
            <w:tcW w:w="2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73 411,0</w:t>
            </w:r>
          </w:p>
        </w:tc>
      </w:tr>
      <w:tr>
        <w:trPr>
          <w:trHeight w:val="30" w:hRule="atLeast"/>
        </w:trPr>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дене шынықтыру және спорт басқармасы</w:t>
            </w:r>
          </w:p>
        </w:tc>
        <w:tc>
          <w:tcPr>
            <w:tcW w:w="2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2 530 776,0</w:t>
            </w:r>
          </w:p>
        </w:tc>
      </w:tr>
      <w:tr>
        <w:trPr>
          <w:trHeight w:val="30" w:hRule="atLeast"/>
        </w:trPr>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Жергіліктті деңгейде дене шынықтыру және спорт саласында мемлекеттік саясатты іске асыру жөніндегі қызметтер</w:t>
            </w:r>
          </w:p>
        </w:tc>
        <w:tc>
          <w:tcPr>
            <w:tcW w:w="2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43 514,0</w:t>
            </w:r>
          </w:p>
        </w:tc>
      </w:tr>
      <w:tr>
        <w:trPr>
          <w:trHeight w:val="30" w:hRule="atLeast"/>
        </w:trPr>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деңгейде спорт жарыстарын өткізу</w:t>
            </w:r>
          </w:p>
        </w:tc>
        <w:tc>
          <w:tcPr>
            <w:tcW w:w="2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40 180,0</w:t>
            </w:r>
          </w:p>
        </w:tc>
      </w:tr>
      <w:tr>
        <w:trPr>
          <w:trHeight w:val="30" w:hRule="atLeast"/>
        </w:trPr>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Әр түрлі спорт түрлері бойынша облыстың құрама командаларының мүшелерін дайындау және республикалық және халықаралық спорт жарыстарына қатысуы </w:t>
            </w:r>
          </w:p>
        </w:tc>
        <w:tc>
          <w:tcPr>
            <w:tcW w:w="2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2 406 482,0</w:t>
            </w:r>
          </w:p>
        </w:tc>
      </w:tr>
      <w:tr>
        <w:trPr>
          <w:trHeight w:val="30" w:hRule="atLeast"/>
        </w:trPr>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мекемелердің және ұйымдардың күрделі шығыстары</w:t>
            </w:r>
          </w:p>
        </w:tc>
        <w:tc>
          <w:tcPr>
            <w:tcW w:w="2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40 600,0</w:t>
            </w:r>
          </w:p>
        </w:tc>
      </w:tr>
      <w:tr>
        <w:trPr>
          <w:trHeight w:val="30" w:hRule="atLeast"/>
        </w:trPr>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басқармасы</w:t>
            </w:r>
          </w:p>
        </w:tc>
        <w:tc>
          <w:tcPr>
            <w:tcW w:w="2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116 786,0</w:t>
            </w:r>
          </w:p>
        </w:tc>
      </w:tr>
      <w:tr>
        <w:trPr>
          <w:trHeight w:val="30" w:hRule="atLeast"/>
        </w:trPr>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объектiлерiн дамыту</w:t>
            </w:r>
          </w:p>
        </w:tc>
        <w:tc>
          <w:tcPr>
            <w:tcW w:w="2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115 876,0</w:t>
            </w:r>
          </w:p>
        </w:tc>
      </w:tr>
      <w:tr>
        <w:trPr>
          <w:trHeight w:val="30" w:hRule="atLeast"/>
        </w:trPr>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Cпорт объектiлерiн дамыту </w:t>
            </w:r>
          </w:p>
        </w:tc>
        <w:tc>
          <w:tcPr>
            <w:tcW w:w="2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910,0</w:t>
            </w:r>
          </w:p>
        </w:tc>
      </w:tr>
      <w:tr>
        <w:trPr>
          <w:trHeight w:val="30" w:hRule="atLeast"/>
        </w:trPr>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734</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тілдерді дамыту, архивтер мен құжаттама басқармасы</w:t>
            </w:r>
          </w:p>
        </w:tc>
        <w:tc>
          <w:tcPr>
            <w:tcW w:w="2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258 119,0</w:t>
            </w:r>
          </w:p>
        </w:tc>
      </w:tr>
      <w:tr>
        <w:trPr>
          <w:trHeight w:val="30" w:hRule="atLeast"/>
        </w:trPr>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тілдерді дамыту саласындағы, архив ісін басқару жөніндегі мемлекеттік саясатты іске асыру жөніндегі қызметтер</w:t>
            </w:r>
          </w:p>
        </w:tc>
        <w:tc>
          <w:tcPr>
            <w:tcW w:w="2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35 739,0</w:t>
            </w:r>
          </w:p>
        </w:tc>
      </w:tr>
      <w:tr>
        <w:trPr>
          <w:trHeight w:val="30" w:hRule="atLeast"/>
        </w:trPr>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тiлдi және Қазақстан халқының басқа да тiлдерін дамыту</w:t>
            </w:r>
          </w:p>
        </w:tc>
        <w:tc>
          <w:tcPr>
            <w:tcW w:w="2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43 155,0</w:t>
            </w:r>
          </w:p>
        </w:tc>
      </w:tr>
      <w:tr>
        <w:trPr>
          <w:trHeight w:val="30" w:hRule="atLeast"/>
        </w:trPr>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Архив қорының сақталуын қамтамасыз ету</w:t>
            </w:r>
          </w:p>
        </w:tc>
        <w:tc>
          <w:tcPr>
            <w:tcW w:w="2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144 941,0</w:t>
            </w:r>
          </w:p>
        </w:tc>
      </w:tr>
      <w:tr>
        <w:trPr>
          <w:trHeight w:val="30" w:hRule="atLeast"/>
        </w:trPr>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w:t>
            </w:r>
          </w:p>
        </w:tc>
      </w:tr>
      <w:tr>
        <w:trPr>
          <w:trHeight w:val="30" w:hRule="atLeast"/>
        </w:trPr>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мекемелердің және ұйымдардың күрделі шығыстары</w:t>
            </w:r>
          </w:p>
        </w:tc>
        <w:tc>
          <w:tcPr>
            <w:tcW w:w="2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33 984,0</w:t>
            </w:r>
          </w:p>
        </w:tc>
      </w:tr>
      <w:tr>
        <w:trPr>
          <w:trHeight w:val="30" w:hRule="atLeast"/>
        </w:trPr>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Отын-энергетика кешені және жер қойнауын пайдалану</w:t>
            </w:r>
          </w:p>
        </w:tc>
        <w:tc>
          <w:tcPr>
            <w:tcW w:w="2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10 346,0</w:t>
            </w:r>
          </w:p>
        </w:tc>
      </w:tr>
      <w:tr>
        <w:trPr>
          <w:trHeight w:val="30" w:hRule="atLeast"/>
        </w:trPr>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энергетика және тұрғын үй-коммуналдық шаруашылық басқармасы</w:t>
            </w:r>
          </w:p>
        </w:tc>
        <w:tc>
          <w:tcPr>
            <w:tcW w:w="2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10 346,0</w:t>
            </w:r>
          </w:p>
        </w:tc>
      </w:tr>
      <w:tr>
        <w:trPr>
          <w:trHeight w:val="30" w:hRule="atLeast"/>
        </w:trPr>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Жылу-энергетикалық жүйені дамыту</w:t>
            </w:r>
          </w:p>
        </w:tc>
        <w:tc>
          <w:tcPr>
            <w:tcW w:w="2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10 346,0</w:t>
            </w:r>
          </w:p>
        </w:tc>
      </w:tr>
      <w:tr>
        <w:trPr>
          <w:trHeight w:val="30" w:hRule="atLeast"/>
        </w:trPr>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1 877 503,0</w:t>
            </w:r>
          </w:p>
        </w:tc>
      </w:tr>
      <w:tr>
        <w:trPr>
          <w:trHeight w:val="30" w:hRule="atLeast"/>
        </w:trPr>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жер қатынастары басқармасы</w:t>
            </w:r>
          </w:p>
        </w:tc>
        <w:tc>
          <w:tcPr>
            <w:tcW w:w="2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104 166,0</w:t>
            </w:r>
          </w:p>
        </w:tc>
      </w:tr>
      <w:tr>
        <w:trPr>
          <w:trHeight w:val="30" w:hRule="atLeast"/>
        </w:trPr>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Облыс аумағында жер қатынастарын реттеу саласындағы мемлекеттік саясатты іске асыру жөніндегі қызметтер </w:t>
            </w:r>
          </w:p>
        </w:tc>
        <w:tc>
          <w:tcPr>
            <w:tcW w:w="2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35 258,0</w:t>
            </w:r>
          </w:p>
        </w:tc>
      </w:tr>
      <w:tr>
        <w:trPr>
          <w:trHeight w:val="30" w:hRule="atLeast"/>
        </w:trPr>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қатынастарын реттеу</w:t>
            </w:r>
          </w:p>
        </w:tc>
        <w:tc>
          <w:tcPr>
            <w:tcW w:w="2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68 828,0</w:t>
            </w:r>
          </w:p>
        </w:tc>
      </w:tr>
      <w:tr>
        <w:trPr>
          <w:trHeight w:val="30" w:hRule="atLeast"/>
        </w:trPr>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органның күрделi шығыстары</w:t>
            </w:r>
          </w:p>
        </w:tc>
        <w:tc>
          <w:tcPr>
            <w:tcW w:w="2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w:t>
            </w:r>
          </w:p>
        </w:tc>
      </w:tr>
      <w:tr>
        <w:trPr>
          <w:trHeight w:val="30" w:hRule="atLeast"/>
        </w:trPr>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табиғи ресурстар және табиғат пайдалануды реттеу басқармасы</w:t>
            </w:r>
          </w:p>
        </w:tc>
        <w:tc>
          <w:tcPr>
            <w:tcW w:w="2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799 966,0</w:t>
            </w:r>
          </w:p>
        </w:tc>
      </w:tr>
      <w:tr>
        <w:trPr>
          <w:trHeight w:val="30" w:hRule="atLeast"/>
        </w:trPr>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қоршаған ортаны қорғау саласындағы мемлекеттік саясатты іске асыру жөніндегі қызметтер</w:t>
            </w:r>
          </w:p>
        </w:tc>
        <w:tc>
          <w:tcPr>
            <w:tcW w:w="2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41 270,0</w:t>
            </w:r>
          </w:p>
        </w:tc>
      </w:tr>
      <w:tr>
        <w:trPr>
          <w:trHeight w:val="30" w:hRule="atLeast"/>
        </w:trPr>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Ормандарды сақтау, қорғау, молайту және орман өсiру</w:t>
            </w:r>
          </w:p>
        </w:tc>
        <w:tc>
          <w:tcPr>
            <w:tcW w:w="2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103 052,0</w:t>
            </w:r>
          </w:p>
        </w:tc>
      </w:tr>
      <w:tr>
        <w:trPr>
          <w:trHeight w:val="30" w:hRule="atLeast"/>
        </w:trPr>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Жануарлар дүниесiн қорғау </w:t>
            </w:r>
          </w:p>
        </w:tc>
        <w:tc>
          <w:tcPr>
            <w:tcW w:w="2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202 696,0</w:t>
            </w:r>
          </w:p>
        </w:tc>
      </w:tr>
      <w:tr>
        <w:trPr>
          <w:trHeight w:val="30" w:hRule="atLeast"/>
        </w:trPr>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Қоршаған ортаны қорғау бойынша iс-шаралар </w:t>
            </w:r>
          </w:p>
        </w:tc>
        <w:tc>
          <w:tcPr>
            <w:tcW w:w="2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442 816,0</w:t>
            </w:r>
          </w:p>
        </w:tc>
      </w:tr>
      <w:tr>
        <w:trPr>
          <w:trHeight w:val="30" w:hRule="atLeast"/>
        </w:trPr>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органның күрделі шығыстары </w:t>
            </w:r>
          </w:p>
        </w:tc>
        <w:tc>
          <w:tcPr>
            <w:tcW w:w="2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3 392,0</w:t>
            </w:r>
          </w:p>
        </w:tc>
      </w:tr>
      <w:tr>
        <w:trPr>
          <w:trHeight w:val="30" w:hRule="atLeast"/>
        </w:trPr>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2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6 740,0</w:t>
            </w:r>
          </w:p>
        </w:tc>
      </w:tr>
      <w:tr>
        <w:trPr>
          <w:trHeight w:val="30" w:hRule="atLeast"/>
        </w:trPr>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ауыл шаруашылығы басқармасы</w:t>
            </w:r>
          </w:p>
        </w:tc>
        <w:tc>
          <w:tcPr>
            <w:tcW w:w="2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785 751,0</w:t>
            </w:r>
          </w:p>
        </w:tc>
      </w:tr>
      <w:tr>
        <w:trPr>
          <w:trHeight w:val="30" w:hRule="atLeast"/>
        </w:trPr>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Жергілікте деңгейде ауыл шаруашылығы саласындағы мемлекеттік саясатты іске асыру жөніндегі қызметтер</w:t>
            </w:r>
          </w:p>
        </w:tc>
        <w:tc>
          <w:tcPr>
            <w:tcW w:w="2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64 730,0</w:t>
            </w:r>
          </w:p>
        </w:tc>
      </w:tr>
      <w:tr>
        <w:trPr>
          <w:trHeight w:val="30" w:hRule="atLeast"/>
        </w:trPr>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таурларын өндірушілерге су жеткізу бойынша көрсетілетін қызметтердің құнын субсидиялау</w:t>
            </w:r>
          </w:p>
        </w:tc>
        <w:tc>
          <w:tcPr>
            <w:tcW w:w="2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12 000,0</w:t>
            </w:r>
          </w:p>
        </w:tc>
      </w:tr>
      <w:tr>
        <w:trPr>
          <w:trHeight w:val="30" w:hRule="atLeast"/>
        </w:trPr>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047</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Тыңайтқыштар (органикалықтарды қоспағанда) құнын субсидиялау</w:t>
            </w:r>
          </w:p>
        </w:tc>
        <w:tc>
          <w:tcPr>
            <w:tcW w:w="2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20 000,0</w:t>
            </w:r>
          </w:p>
        </w:tc>
      </w:tr>
      <w:tr>
        <w:trPr>
          <w:trHeight w:val="30" w:hRule="atLeast"/>
        </w:trPr>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048</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дақылдарын қорғалған топырақта өсіру</w:t>
            </w:r>
          </w:p>
        </w:tc>
        <w:tc>
          <w:tcPr>
            <w:tcW w:w="2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56 800,0</w:t>
            </w:r>
          </w:p>
        </w:tc>
      </w:tr>
      <w:tr>
        <w:trPr>
          <w:trHeight w:val="30" w:hRule="atLeast"/>
        </w:trPr>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Инвестициялар салынған жағдайда агроөнеркәсіптік кешен субъектісі көтерген шығыстардың бөліктерін өтеу</w:t>
            </w:r>
          </w:p>
        </w:tc>
        <w:tc>
          <w:tcPr>
            <w:tcW w:w="2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260 240,0</w:t>
            </w:r>
          </w:p>
        </w:tc>
      </w:tr>
      <w:tr>
        <w:trPr>
          <w:trHeight w:val="30" w:hRule="atLeast"/>
        </w:trPr>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шаруашылығы өнімдерінің өнімділігін және сапасын арттыруды, асыл тұқымды мал шаруашылығын дамытуды субсидиялау</w:t>
            </w:r>
          </w:p>
        </w:tc>
        <w:tc>
          <w:tcPr>
            <w:tcW w:w="2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60 300,0</w:t>
            </w:r>
          </w:p>
        </w:tc>
      </w:tr>
      <w:tr>
        <w:trPr>
          <w:trHeight w:val="30" w:hRule="atLeast"/>
        </w:trPr>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055</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Агроөнеркәсіптік кешен субъектілерін қаржылық сауықтыру жөніндегі бағыт шеңберінде кредиттік және лизингтік міндеттемелер бойынша пайыздық мөлшерлемені субсидиялау</w:t>
            </w:r>
          </w:p>
        </w:tc>
        <w:tc>
          <w:tcPr>
            <w:tcW w:w="2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274 632,0</w:t>
            </w:r>
          </w:p>
        </w:tc>
      </w:tr>
      <w:tr>
        <w:trPr>
          <w:trHeight w:val="30" w:hRule="atLeast"/>
        </w:trPr>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056</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малын, техниканы және технологиялық жабдықты сатып алуға кредит беру, сондай-ақ лизинг кезінде сыйақы мөлшерлемесін субсидиялау</w:t>
            </w:r>
          </w:p>
        </w:tc>
        <w:tc>
          <w:tcPr>
            <w:tcW w:w="2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25 000,0</w:t>
            </w:r>
          </w:p>
        </w:tc>
      </w:tr>
      <w:tr>
        <w:trPr>
          <w:trHeight w:val="30" w:hRule="atLeast"/>
        </w:trPr>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060</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Нәтижелі жұмыспен қамту және жаппай кәсіпкерлікті дамыту бағадарламасы шеңберінде микрокредиттерді ішінара кепілдендіру</w:t>
            </w:r>
          </w:p>
        </w:tc>
        <w:tc>
          <w:tcPr>
            <w:tcW w:w="2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4 726,0</w:t>
            </w:r>
          </w:p>
        </w:tc>
      </w:tr>
      <w:tr>
        <w:trPr>
          <w:trHeight w:val="30" w:hRule="atLeast"/>
        </w:trPr>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061</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Нәтижелі жұмыспен қамту және жаппай кәсіпкерлікті дамыту бағадарламасы шеңберінде микроқаржы ұйымдарының операциялық шығындарын субсидиялау</w:t>
            </w:r>
          </w:p>
        </w:tc>
        <w:tc>
          <w:tcPr>
            <w:tcW w:w="2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7 323,0</w:t>
            </w:r>
          </w:p>
        </w:tc>
      </w:tr>
      <w:tr>
        <w:trPr>
          <w:trHeight w:val="30" w:hRule="atLeast"/>
        </w:trPr>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басқармасы</w:t>
            </w:r>
          </w:p>
        </w:tc>
        <w:tc>
          <w:tcPr>
            <w:tcW w:w="2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113 593,0</w:t>
            </w:r>
          </w:p>
        </w:tc>
      </w:tr>
      <w:tr>
        <w:trPr>
          <w:trHeight w:val="30" w:hRule="atLeast"/>
        </w:trPr>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Қоршаған ортаны қорғау объектілерін дамыту</w:t>
            </w:r>
          </w:p>
        </w:tc>
        <w:tc>
          <w:tcPr>
            <w:tcW w:w="2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113 593,0</w:t>
            </w:r>
          </w:p>
        </w:tc>
      </w:tr>
      <w:tr>
        <w:trPr>
          <w:trHeight w:val="30" w:hRule="atLeast"/>
        </w:trPr>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энергетика және тұрғын үй-коммуналдық шаруашылық басқармасы</w:t>
            </w:r>
          </w:p>
        </w:tc>
        <w:tc>
          <w:tcPr>
            <w:tcW w:w="2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5 247,0</w:t>
            </w:r>
          </w:p>
        </w:tc>
      </w:tr>
      <w:tr>
        <w:trPr>
          <w:trHeight w:val="30" w:hRule="atLeast"/>
        </w:trPr>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Қоршаған ортаны қорғау объектілерін дамыту</w:t>
            </w:r>
          </w:p>
        </w:tc>
        <w:tc>
          <w:tcPr>
            <w:tcW w:w="2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5 247,0</w:t>
            </w:r>
          </w:p>
        </w:tc>
      </w:tr>
      <w:tr>
        <w:trPr>
          <w:trHeight w:val="30" w:hRule="atLeast"/>
        </w:trPr>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719</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ветеринария басқармасы</w:t>
            </w:r>
          </w:p>
        </w:tc>
        <w:tc>
          <w:tcPr>
            <w:tcW w:w="2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34 472,0</w:t>
            </w:r>
          </w:p>
        </w:tc>
      </w:tr>
      <w:tr>
        <w:trPr>
          <w:trHeight w:val="30" w:hRule="atLeast"/>
        </w:trPr>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деңгейде ветеринария саласындағы мемлекеттік саясатты іске асыру жөніндегі қызметтер </w:t>
            </w:r>
          </w:p>
        </w:tc>
        <w:tc>
          <w:tcPr>
            <w:tcW w:w="2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33 121,0</w:t>
            </w:r>
          </w:p>
        </w:tc>
      </w:tr>
      <w:tr>
        <w:trPr>
          <w:trHeight w:val="30" w:hRule="atLeast"/>
        </w:trPr>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105,0</w:t>
            </w:r>
          </w:p>
        </w:tc>
      </w:tr>
      <w:tr>
        <w:trPr>
          <w:trHeight w:val="30" w:hRule="atLeast"/>
        </w:trPr>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Уақытша сақтау пунктіне дейін ветеринариялық препараттарды тасымалдау бойынша көрсетілетін қызметтер</w:t>
            </w:r>
          </w:p>
        </w:tc>
        <w:tc>
          <w:tcPr>
            <w:tcW w:w="2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1 246,0</w:t>
            </w:r>
          </w:p>
        </w:tc>
      </w:tr>
      <w:tr>
        <w:trPr>
          <w:trHeight w:val="30" w:hRule="atLeast"/>
        </w:trPr>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725</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жердiң пайдаланылуы мен қорғалуын бақылау басқармасы</w:t>
            </w:r>
          </w:p>
        </w:tc>
        <w:tc>
          <w:tcPr>
            <w:tcW w:w="2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34 308,0</w:t>
            </w:r>
          </w:p>
        </w:tc>
      </w:tr>
      <w:tr>
        <w:trPr>
          <w:trHeight w:val="30" w:hRule="atLeast"/>
        </w:trPr>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жердiң пайдаланылуы мен қорғалуын бақылау саласындағы мемлекеттік саясатты іске асыру жөніндегі қызметтер</w:t>
            </w:r>
          </w:p>
        </w:tc>
        <w:tc>
          <w:tcPr>
            <w:tcW w:w="2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32 256,0</w:t>
            </w:r>
          </w:p>
        </w:tc>
      </w:tr>
      <w:tr>
        <w:trPr>
          <w:trHeight w:val="30" w:hRule="atLeast"/>
        </w:trPr>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2 052,0</w:t>
            </w:r>
          </w:p>
        </w:tc>
      </w:tr>
      <w:tr>
        <w:trPr>
          <w:trHeight w:val="30" w:hRule="atLeast"/>
        </w:trPr>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2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172 553,0</w:t>
            </w:r>
          </w:p>
        </w:tc>
      </w:tr>
      <w:tr>
        <w:trPr>
          <w:trHeight w:val="30" w:hRule="atLeast"/>
        </w:trPr>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басқармасы</w:t>
            </w:r>
          </w:p>
        </w:tc>
        <w:tc>
          <w:tcPr>
            <w:tcW w:w="2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63 262,0</w:t>
            </w:r>
          </w:p>
        </w:tc>
      </w:tr>
      <w:tr>
        <w:trPr>
          <w:trHeight w:val="30" w:hRule="atLeast"/>
        </w:trPr>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құрлыс саласындағы мемлекеттік саясатты іске асыру жөніндегі қызметтер</w:t>
            </w:r>
          </w:p>
        </w:tc>
        <w:tc>
          <w:tcPr>
            <w:tcW w:w="2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63 182,0</w:t>
            </w:r>
          </w:p>
        </w:tc>
      </w:tr>
      <w:tr>
        <w:trPr>
          <w:trHeight w:val="30" w:hRule="atLeast"/>
        </w:trPr>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w:t>
            </w:r>
          </w:p>
        </w:tc>
      </w:tr>
      <w:tr>
        <w:trPr>
          <w:trHeight w:val="30" w:hRule="atLeast"/>
        </w:trPr>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сәулет және қала құрылысы басқармасы</w:t>
            </w:r>
          </w:p>
        </w:tc>
        <w:tc>
          <w:tcPr>
            <w:tcW w:w="2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70 025,0</w:t>
            </w:r>
          </w:p>
        </w:tc>
      </w:tr>
      <w:tr>
        <w:trPr>
          <w:trHeight w:val="30" w:hRule="atLeast"/>
        </w:trPr>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сәулет және қала құрылысы саласындағы мемлекеттік саясатты іске асыру жөніндегі қызметтер</w:t>
            </w:r>
          </w:p>
        </w:tc>
        <w:tc>
          <w:tcPr>
            <w:tcW w:w="2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30 025,0</w:t>
            </w:r>
          </w:p>
        </w:tc>
      </w:tr>
      <w:tr>
        <w:trPr>
          <w:trHeight w:val="30" w:hRule="atLeast"/>
        </w:trPr>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 құрылысын дамытудың кешенді схемаларын және елді мекендердің бас жоспарларын әзірлеу</w:t>
            </w:r>
          </w:p>
        </w:tc>
        <w:tc>
          <w:tcPr>
            <w:tcW w:w="2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40 000,0</w:t>
            </w:r>
          </w:p>
        </w:tc>
      </w:tr>
      <w:tr>
        <w:trPr>
          <w:trHeight w:val="30" w:hRule="atLeast"/>
        </w:trPr>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724</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мемлекеттік сәулет-құрылыс бақылауы басқармасы</w:t>
            </w:r>
          </w:p>
        </w:tc>
        <w:tc>
          <w:tcPr>
            <w:tcW w:w="2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39 266,0</w:t>
            </w:r>
          </w:p>
        </w:tc>
      </w:tr>
      <w:tr>
        <w:trPr>
          <w:trHeight w:val="30" w:hRule="atLeast"/>
        </w:trPr>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мемлекеттік сәулет-құрылыс бақылау саласындағы мемлекеттік саясатты іске асыру жөніндегі қызметтер</w:t>
            </w:r>
          </w:p>
        </w:tc>
        <w:tc>
          <w:tcPr>
            <w:tcW w:w="2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38 466,0</w:t>
            </w:r>
          </w:p>
        </w:tc>
      </w:tr>
      <w:tr>
        <w:trPr>
          <w:trHeight w:val="30" w:hRule="atLeast"/>
        </w:trPr>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органның күрделі шығыстары </w:t>
            </w:r>
          </w:p>
        </w:tc>
        <w:tc>
          <w:tcPr>
            <w:tcW w:w="2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800,0</w:t>
            </w:r>
          </w:p>
        </w:tc>
      </w:tr>
      <w:tr>
        <w:trPr>
          <w:trHeight w:val="30" w:hRule="atLeast"/>
        </w:trPr>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7 103 987,0</w:t>
            </w:r>
          </w:p>
        </w:tc>
      </w:tr>
      <w:tr>
        <w:trPr>
          <w:trHeight w:val="30" w:hRule="atLeast"/>
        </w:trPr>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жолаушылар көлігі және автомобиль жолдары басқармасы</w:t>
            </w:r>
          </w:p>
        </w:tc>
        <w:tc>
          <w:tcPr>
            <w:tcW w:w="2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7 103 987,0</w:t>
            </w:r>
          </w:p>
        </w:tc>
      </w:tr>
      <w:tr>
        <w:trPr>
          <w:trHeight w:val="30" w:hRule="atLeast"/>
        </w:trPr>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көлік және коммуникация саласындағы мемлекеттік саясатты іске асыру жөніндегі қызметтер</w:t>
            </w:r>
          </w:p>
        </w:tc>
        <w:tc>
          <w:tcPr>
            <w:tcW w:w="2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41 074,0</w:t>
            </w:r>
          </w:p>
        </w:tc>
      </w:tr>
      <w:tr>
        <w:trPr>
          <w:trHeight w:val="30" w:hRule="atLeast"/>
        </w:trPr>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инфрақұрылымын дамыту</w:t>
            </w:r>
          </w:p>
        </w:tc>
        <w:tc>
          <w:tcPr>
            <w:tcW w:w="2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3 853 183,0</w:t>
            </w:r>
          </w:p>
        </w:tc>
      </w:tr>
      <w:tr>
        <w:trPr>
          <w:trHeight w:val="30" w:hRule="atLeast"/>
        </w:trPr>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2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322 948,0</w:t>
            </w:r>
          </w:p>
        </w:tc>
      </w:tr>
      <w:tr>
        <w:trPr>
          <w:trHeight w:val="30" w:hRule="atLeast"/>
        </w:trPr>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маңызы бар ауданаралық (қалааралық) қатынастар бойынша жолаушылар тасымалын субсидиялау</w:t>
            </w:r>
          </w:p>
        </w:tc>
        <w:tc>
          <w:tcPr>
            <w:tcW w:w="2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503 011,0</w:t>
            </w:r>
          </w:p>
        </w:tc>
      </w:tr>
      <w:tr>
        <w:trPr>
          <w:trHeight w:val="30" w:hRule="atLeast"/>
        </w:trPr>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қалалар) бюджеттеріне көлік инфрақұрылымын дамытуға берілетін нысаналы даму трансферттері</w:t>
            </w:r>
          </w:p>
        </w:tc>
        <w:tc>
          <w:tcPr>
            <w:tcW w:w="2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1 123 182,0</w:t>
            </w:r>
          </w:p>
        </w:tc>
      </w:tr>
      <w:tr>
        <w:trPr>
          <w:trHeight w:val="30" w:hRule="atLeast"/>
        </w:trPr>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автомобиль жолдарын және елді-мекендердің көшелерін күрделі және орташа жөндеу</w:t>
            </w:r>
          </w:p>
        </w:tc>
        <w:tc>
          <w:tcPr>
            <w:tcW w:w="2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1 260 589,0</w:t>
            </w:r>
          </w:p>
        </w:tc>
      </w:tr>
      <w:tr>
        <w:trPr>
          <w:trHeight w:val="30" w:hRule="atLeast"/>
        </w:trPr>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2 513 152,0</w:t>
            </w:r>
          </w:p>
        </w:tc>
      </w:tr>
      <w:tr>
        <w:trPr>
          <w:trHeight w:val="30" w:hRule="atLeast"/>
        </w:trPr>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қаржы басқармасы</w:t>
            </w:r>
          </w:p>
        </w:tc>
        <w:tc>
          <w:tcPr>
            <w:tcW w:w="2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29 470,0</w:t>
            </w:r>
          </w:p>
        </w:tc>
      </w:tr>
      <w:tr>
        <w:trPr>
          <w:trHeight w:val="30" w:hRule="atLeast"/>
        </w:trPr>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жергілікті атқарушы органының резервi</w:t>
            </w:r>
          </w:p>
        </w:tc>
        <w:tc>
          <w:tcPr>
            <w:tcW w:w="2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29 470,0</w:t>
            </w:r>
          </w:p>
        </w:tc>
      </w:tr>
      <w:tr>
        <w:trPr>
          <w:trHeight w:val="30" w:hRule="atLeast"/>
        </w:trPr>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экономика және бюджеттік жоспарлау басқармасы</w:t>
            </w:r>
          </w:p>
        </w:tc>
        <w:tc>
          <w:tcPr>
            <w:tcW w:w="2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217 692,0</w:t>
            </w:r>
          </w:p>
        </w:tc>
      </w:tr>
      <w:tr>
        <w:trPr>
          <w:trHeight w:val="30" w:hRule="atLeast"/>
        </w:trPr>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бюджеттік инвестициялық жобалардың техникалық-экономикалық негіздемелерін және мемлекеттік-жекешелік әріптестік жобалардың, оның ішінде концессиялық жобалардың конкурстық құжаттамаларын әзірлеу немесе түзету, сондай-ақ қажетті сараптамаларын жүргізу, мемлекеттік-жекешелік әріптестік жобаларды, оның ішінде концессиялық жобаларды консультациялық сүйемелдеу</w:t>
            </w:r>
          </w:p>
        </w:tc>
        <w:tc>
          <w:tcPr>
            <w:tcW w:w="2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217 692,0</w:t>
            </w:r>
          </w:p>
        </w:tc>
      </w:tr>
      <w:tr>
        <w:trPr>
          <w:trHeight w:val="30" w:hRule="atLeast"/>
        </w:trPr>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басқармасы</w:t>
            </w:r>
          </w:p>
        </w:tc>
        <w:tc>
          <w:tcPr>
            <w:tcW w:w="2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779 667,0</w:t>
            </w:r>
          </w:p>
        </w:tc>
      </w:tr>
      <w:tr>
        <w:trPr>
          <w:trHeight w:val="30" w:hRule="atLeast"/>
        </w:trPr>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экономикалық аймақтардың, индустриялық аймақтардың, индустриялық парктердің инфрақұрылымын дамыту</w:t>
            </w:r>
          </w:p>
        </w:tc>
        <w:tc>
          <w:tcPr>
            <w:tcW w:w="2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779 667,0</w:t>
            </w:r>
          </w:p>
        </w:tc>
      </w:tr>
      <w:tr>
        <w:trPr>
          <w:trHeight w:val="30" w:hRule="atLeast"/>
        </w:trPr>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278</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кәсіпкерлік және сауда басқармасы</w:t>
            </w:r>
          </w:p>
        </w:tc>
        <w:tc>
          <w:tcPr>
            <w:tcW w:w="2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1 171 951,0</w:t>
            </w:r>
          </w:p>
        </w:tc>
      </w:tr>
      <w:tr>
        <w:trPr>
          <w:trHeight w:val="30" w:hRule="atLeast"/>
        </w:trPr>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деңгейде кәсіпкерлікті және сауданы дамыту саласындағы мемлекеттік саясатты іске асыру жөніндегі қызметтер </w:t>
            </w:r>
          </w:p>
        </w:tc>
        <w:tc>
          <w:tcPr>
            <w:tcW w:w="2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37 453,0</w:t>
            </w:r>
          </w:p>
        </w:tc>
      </w:tr>
      <w:tr>
        <w:trPr>
          <w:trHeight w:val="30" w:hRule="atLeast"/>
        </w:trPr>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r>
      <w:tr>
        <w:trPr>
          <w:trHeight w:val="30" w:hRule="atLeast"/>
        </w:trPr>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"Бизнестің жол картасы 2020" бизнесті қолдау мен дамытудың бірыңғай бағдарламасы шеңберінде кредиттер бойынша пайыздық мөлшерлемені субсидиялау</w:t>
            </w:r>
          </w:p>
        </w:tc>
        <w:tc>
          <w:tcPr>
            <w:tcW w:w="2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1 010 328,0</w:t>
            </w:r>
          </w:p>
        </w:tc>
      </w:tr>
      <w:tr>
        <w:trPr>
          <w:trHeight w:val="30" w:hRule="atLeast"/>
        </w:trPr>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"Бизнестің жол картасы 2020" бизнесті қолдау мен дамытудың бірыңғай бағдарламасы шеңберінде шағын және орта бизнеске кредиттерді ішінара кепілдендіру</w:t>
            </w:r>
          </w:p>
        </w:tc>
        <w:tc>
          <w:tcPr>
            <w:tcW w:w="2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100 000,0</w:t>
            </w:r>
          </w:p>
        </w:tc>
      </w:tr>
      <w:tr>
        <w:trPr>
          <w:trHeight w:val="30" w:hRule="atLeast"/>
        </w:trPr>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Нәтижелі жұмыспен қамту және жаппай кәсіпкерлікті дамыту бағдарламасы шеңберінде микрокредиттерді ішінара кепілдендіру</w:t>
            </w:r>
          </w:p>
        </w:tc>
        <w:tc>
          <w:tcPr>
            <w:tcW w:w="2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24 070,0</w:t>
            </w:r>
          </w:p>
        </w:tc>
      </w:tr>
      <w:tr>
        <w:trPr>
          <w:trHeight w:val="30" w:hRule="atLeast"/>
        </w:trPr>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индустриалдық-инновациялық даму басқармасы</w:t>
            </w:r>
          </w:p>
        </w:tc>
        <w:tc>
          <w:tcPr>
            <w:tcW w:w="2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314 372,0</w:t>
            </w:r>
          </w:p>
        </w:tc>
      </w:tr>
      <w:tr>
        <w:trPr>
          <w:trHeight w:val="30" w:hRule="atLeast"/>
        </w:trPr>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деңгейде индустриялық-инновациялық қызметті дамыту саласындағы мемлекеттік саясатты іске асыру жөніндегі қызметтер </w:t>
            </w:r>
          </w:p>
        </w:tc>
        <w:tc>
          <w:tcPr>
            <w:tcW w:w="2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178 272,0</w:t>
            </w:r>
          </w:p>
        </w:tc>
      </w:tr>
      <w:tr>
        <w:trPr>
          <w:trHeight w:val="30" w:hRule="atLeast"/>
        </w:trPr>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r>
      <w:tr>
        <w:trPr>
          <w:trHeight w:val="30" w:hRule="atLeast"/>
        </w:trPr>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Индустриялық-инновациялық қызметті мемлекеттік қолдау шеңберінде іс-шараларды іске асыру</w:t>
            </w:r>
          </w:p>
        </w:tc>
        <w:tc>
          <w:tcPr>
            <w:tcW w:w="2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136 000,0</w:t>
            </w:r>
          </w:p>
        </w:tc>
      </w:tr>
      <w:tr>
        <w:trPr>
          <w:trHeight w:val="30" w:hRule="atLeast"/>
        </w:trPr>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6 645,0</w:t>
            </w:r>
          </w:p>
        </w:tc>
      </w:tr>
      <w:tr>
        <w:trPr>
          <w:trHeight w:val="30" w:hRule="atLeast"/>
        </w:trPr>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қаржы басқармасы</w:t>
            </w:r>
          </w:p>
        </w:tc>
        <w:tc>
          <w:tcPr>
            <w:tcW w:w="2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6 645,0</w:t>
            </w:r>
          </w:p>
        </w:tc>
      </w:tr>
      <w:tr>
        <w:trPr>
          <w:trHeight w:val="30" w:hRule="atLeast"/>
        </w:trPr>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борышына қызмет көрсету</w:t>
            </w:r>
          </w:p>
        </w:tc>
        <w:tc>
          <w:tcPr>
            <w:tcW w:w="2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4 938,6</w:t>
            </w:r>
          </w:p>
        </w:tc>
      </w:tr>
      <w:tr>
        <w:trPr>
          <w:trHeight w:val="30" w:hRule="atLeast"/>
        </w:trPr>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атқарушы органдардың республикалық бюджеттен қарыздар бойынша сыйақылар мен өзге де төлемдерді төлеу бойынша борышына қызмет көрсету </w:t>
            </w:r>
          </w:p>
        </w:tc>
        <w:tc>
          <w:tcPr>
            <w:tcW w:w="2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1 706,4</w:t>
            </w:r>
          </w:p>
        </w:tc>
      </w:tr>
      <w:tr>
        <w:trPr>
          <w:trHeight w:val="30" w:hRule="atLeast"/>
        </w:trPr>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38 573 766,4</w:t>
            </w:r>
          </w:p>
        </w:tc>
      </w:tr>
      <w:tr>
        <w:trPr>
          <w:trHeight w:val="30" w:hRule="atLeast"/>
        </w:trPr>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қаржы басқармасы</w:t>
            </w:r>
          </w:p>
        </w:tc>
        <w:tc>
          <w:tcPr>
            <w:tcW w:w="2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38 573 766,4</w:t>
            </w:r>
          </w:p>
        </w:tc>
      </w:tr>
      <w:tr>
        <w:trPr>
          <w:trHeight w:val="30" w:hRule="atLeast"/>
        </w:trPr>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алып коюлар</w:t>
            </w:r>
          </w:p>
        </w:tc>
        <w:tc>
          <w:tcPr>
            <w:tcW w:w="2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28 977 170,0</w:t>
            </w:r>
          </w:p>
        </w:tc>
      </w:tr>
      <w:tr>
        <w:trPr>
          <w:trHeight w:val="30" w:hRule="atLeast"/>
        </w:trPr>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2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8 885 896,0</w:t>
            </w:r>
          </w:p>
        </w:tc>
      </w:tr>
      <w:tr>
        <w:trPr>
          <w:trHeight w:val="30" w:hRule="atLeast"/>
        </w:trPr>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пайдаланылмаған (толық пайдаланылмаған) трансферттерді қайтару</w:t>
            </w:r>
          </w:p>
        </w:tc>
        <w:tc>
          <w:tcPr>
            <w:tcW w:w="2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246 312,4</w:t>
            </w:r>
          </w:p>
        </w:tc>
      </w:tr>
      <w:tr>
        <w:trPr>
          <w:trHeight w:val="30" w:hRule="atLeast"/>
        </w:trPr>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мақсатқа сай пайдаланылмаған нысаналы трансферттерді қайтару</w:t>
            </w:r>
          </w:p>
        </w:tc>
        <w:tc>
          <w:tcPr>
            <w:tcW w:w="2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37 023,7</w:t>
            </w:r>
          </w:p>
        </w:tc>
      </w:tr>
      <w:tr>
        <w:trPr>
          <w:trHeight w:val="30" w:hRule="atLeast"/>
        </w:trPr>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органдардың функцияларын мемлекеттік басқарудың төмен тұрған деңгейлерінен жоғарғы деңгейлерге беруге байланысты жоғары тұрған бюджеттерге берілетін ағымдағы нысаналы трансферттер</w:t>
            </w:r>
          </w:p>
        </w:tc>
        <w:tc>
          <w:tcPr>
            <w:tcW w:w="2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167 261,0</w:t>
            </w:r>
          </w:p>
        </w:tc>
      </w:tr>
      <w:tr>
        <w:trPr>
          <w:trHeight w:val="30" w:hRule="atLeast"/>
        </w:trPr>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052</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 Үкiметiнiң шешiмi бойынша толық пайдалануға рұқсат етiлген, өткен қаржы жылында бөлінген, пайдаланылмаған (түгел пайдаланылмаған) нысаналы даму трансферттерінің сомасын қайтару </w:t>
            </w:r>
          </w:p>
        </w:tc>
        <w:tc>
          <w:tcPr>
            <w:tcW w:w="2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35 932,0</w:t>
            </w:r>
          </w:p>
        </w:tc>
      </w:tr>
      <w:tr>
        <w:trPr>
          <w:trHeight w:val="30" w:hRule="atLeast"/>
        </w:trPr>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қорынан берілетін нысаналы трансферт есебінен республикалық бюджеттен бөлінген пайдаланылмаған (түгел пайдаланылмаған) нысаналы трансферттердің сомасын қайтару</w:t>
            </w:r>
          </w:p>
        </w:tc>
        <w:tc>
          <w:tcPr>
            <w:tcW w:w="2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224 171,3</w:t>
            </w:r>
          </w:p>
        </w:tc>
      </w:tr>
      <w:tr>
        <w:trPr>
          <w:trHeight w:val="30" w:hRule="atLeast"/>
        </w:trPr>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бағдарлама</w:t>
            </w:r>
          </w:p>
        </w:tc>
        <w:tc>
          <w:tcPr>
            <w:tcW w:w="6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6 640 482,0</w:t>
            </w:r>
          </w:p>
        </w:tc>
      </w:tr>
      <w:tr>
        <w:trPr>
          <w:trHeight w:val="30" w:hRule="atLeast"/>
        </w:trPr>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7 654 006,0</w:t>
            </w:r>
          </w:p>
        </w:tc>
      </w:tr>
      <w:tr>
        <w:trPr>
          <w:trHeight w:val="30" w:hRule="atLeast"/>
        </w:trPr>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6 253 835,0</w:t>
            </w:r>
          </w:p>
        </w:tc>
      </w:tr>
      <w:tr>
        <w:trPr>
          <w:trHeight w:val="30" w:hRule="atLeast"/>
        </w:trPr>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басқармасы</w:t>
            </w:r>
          </w:p>
        </w:tc>
        <w:tc>
          <w:tcPr>
            <w:tcW w:w="2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4 452 338,0</w:t>
            </w:r>
          </w:p>
        </w:tc>
      </w:tr>
      <w:tr>
        <w:trPr>
          <w:trHeight w:val="30" w:hRule="atLeast"/>
        </w:trPr>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қалалардың) бюджеттеріне тұрғын үй</w:t>
            </w:r>
            <w:r>
              <w:br/>
            </w:r>
            <w:r>
              <w:rPr>
                <w:rFonts w:ascii="Times New Roman"/>
                <w:b w:val="false"/>
                <w:i w:val="false"/>
                <w:color w:val="000000"/>
                <w:sz w:val="20"/>
              </w:rPr>
              <w:t>жобалауға және салуға кредит беру</w:t>
            </w:r>
          </w:p>
        </w:tc>
        <w:tc>
          <w:tcPr>
            <w:tcW w:w="2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4 452 338,0</w:t>
            </w:r>
          </w:p>
        </w:tc>
      </w:tr>
      <w:tr>
        <w:trPr>
          <w:trHeight w:val="30" w:hRule="atLeast"/>
        </w:trPr>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энергетика және тұрғын үй-коммуналдық шаруашылық басқармасы</w:t>
            </w:r>
          </w:p>
        </w:tc>
        <w:tc>
          <w:tcPr>
            <w:tcW w:w="2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1 801 497,0</w:t>
            </w:r>
          </w:p>
        </w:tc>
      </w:tr>
      <w:tr>
        <w:trPr>
          <w:trHeight w:val="30" w:hRule="atLeast"/>
        </w:trPr>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046</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қалалардың) бюджеттеріне жылу, сумен жабдықтау және су бұру жүйелерін реконструкция және құрылыс үшін кредит беру</w:t>
            </w:r>
          </w:p>
        </w:tc>
        <w:tc>
          <w:tcPr>
            <w:tcW w:w="2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1 450 039,0</w:t>
            </w:r>
          </w:p>
        </w:tc>
      </w:tr>
      <w:tr>
        <w:trPr>
          <w:trHeight w:val="30" w:hRule="atLeast"/>
        </w:trPr>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033</w:t>
            </w:r>
          </w:p>
        </w:tc>
        <w:tc>
          <w:tcPr>
            <w:tcW w:w="6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қорынан берілетін нысаналы трансферт қаражатынан кредит беру есебінен</w:t>
            </w:r>
          </w:p>
        </w:tc>
        <w:tc>
          <w:tcPr>
            <w:tcW w:w="2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1 450 039,0</w:t>
            </w:r>
          </w:p>
        </w:tc>
      </w:tr>
      <w:tr>
        <w:trPr>
          <w:trHeight w:val="30" w:hRule="atLeast"/>
        </w:trPr>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048</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Жылу, сумен жабдықтау және су бұру жүйелерін реконструкция және құрылыс үшін кредит беру</w:t>
            </w:r>
          </w:p>
        </w:tc>
        <w:tc>
          <w:tcPr>
            <w:tcW w:w="2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351 458,0</w:t>
            </w:r>
          </w:p>
        </w:tc>
      </w:tr>
      <w:tr>
        <w:trPr>
          <w:trHeight w:val="30" w:hRule="atLeast"/>
        </w:trPr>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1 137 682,0</w:t>
            </w:r>
          </w:p>
        </w:tc>
      </w:tr>
      <w:tr>
        <w:trPr>
          <w:trHeight w:val="30" w:hRule="atLeast"/>
        </w:trPr>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ауыл шаруашылығы басқармасы</w:t>
            </w:r>
          </w:p>
        </w:tc>
        <w:tc>
          <w:tcPr>
            <w:tcW w:w="2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474 000,0</w:t>
            </w:r>
          </w:p>
        </w:tc>
      </w:tr>
      <w:tr>
        <w:trPr>
          <w:trHeight w:val="30" w:hRule="atLeast"/>
        </w:trPr>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Нәтижелі жұмыспен қамтуды және жаппай кәсіпкерлікті дамыту бағдарламасы шеңберінде кәсіпкерлікті дамытуға жәрдемдесу үшін бюджеттік кредиттер беру</w:t>
            </w:r>
          </w:p>
        </w:tc>
        <w:tc>
          <w:tcPr>
            <w:tcW w:w="2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474 000,0</w:t>
            </w:r>
          </w:p>
        </w:tc>
      </w:tr>
      <w:tr>
        <w:trPr>
          <w:trHeight w:val="30" w:hRule="atLeast"/>
        </w:trPr>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экономика және бюджеттік жоспарлау басқармасы</w:t>
            </w:r>
          </w:p>
        </w:tc>
        <w:tc>
          <w:tcPr>
            <w:tcW w:w="2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663 682,0</w:t>
            </w:r>
          </w:p>
        </w:tc>
      </w:tr>
      <w:tr>
        <w:trPr>
          <w:trHeight w:val="30" w:hRule="atLeast"/>
        </w:trPr>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 үшін жергілікті атқарушы органдарға берілетін бюджеттік кредиттер</w:t>
            </w:r>
          </w:p>
        </w:tc>
        <w:tc>
          <w:tcPr>
            <w:tcW w:w="2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663 682,0</w:t>
            </w:r>
          </w:p>
        </w:tc>
      </w:tr>
      <w:tr>
        <w:trPr>
          <w:trHeight w:val="30" w:hRule="atLeast"/>
        </w:trPr>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262 489,0</w:t>
            </w:r>
          </w:p>
        </w:tc>
      </w:tr>
      <w:tr>
        <w:trPr>
          <w:trHeight w:val="30" w:hRule="atLeast"/>
        </w:trPr>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278</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кәсіпкерлік және сауда басқармасы</w:t>
            </w:r>
          </w:p>
        </w:tc>
        <w:tc>
          <w:tcPr>
            <w:tcW w:w="2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262 489,0</w:t>
            </w:r>
          </w:p>
        </w:tc>
      </w:tr>
      <w:tr>
        <w:trPr>
          <w:trHeight w:val="30" w:hRule="atLeast"/>
        </w:trPr>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Нәтижелі жұмыспен қамтуды және жаппай кәсіпкерлікті дамыту бағдарламасы шеңберінде кәсіпкерлікті дамытуға жәрдемдесу үшін бюджеттік кредиттер беру</w:t>
            </w:r>
          </w:p>
        </w:tc>
        <w:tc>
          <w:tcPr>
            <w:tcW w:w="2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221 930,0</w:t>
            </w:r>
          </w:p>
        </w:tc>
      </w:tr>
      <w:tr>
        <w:trPr>
          <w:trHeight w:val="30" w:hRule="atLeast"/>
        </w:trPr>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069</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орталықтарда, моноқалаларда кәсіпкерлікті дамытуға жәрдемдесуге кредит беру</w:t>
            </w:r>
          </w:p>
        </w:tc>
        <w:tc>
          <w:tcPr>
            <w:tcW w:w="2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40 559,0</w:t>
            </w:r>
          </w:p>
        </w:tc>
      </w:tr>
      <w:tr>
        <w:trPr>
          <w:trHeight w:val="30" w:hRule="atLeast"/>
        </w:trPr>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6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1 013 524,0</w:t>
            </w:r>
          </w:p>
        </w:tc>
      </w:tr>
      <w:tr>
        <w:trPr>
          <w:trHeight w:val="30" w:hRule="atLeast"/>
        </w:trPr>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1 013 524,0</w:t>
            </w:r>
          </w:p>
        </w:tc>
      </w:tr>
      <w:tr>
        <w:trPr>
          <w:trHeight w:val="30" w:hRule="atLeast"/>
        </w:trPr>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962 924,0</w:t>
            </w:r>
          </w:p>
        </w:tc>
      </w:tr>
      <w:tr>
        <w:trPr>
          <w:trHeight w:val="30" w:hRule="atLeast"/>
        </w:trPr>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Пайдаланылмаған бюджеттік кредиттердің сомаларын қайтару</w:t>
            </w:r>
          </w:p>
        </w:tc>
        <w:tc>
          <w:tcPr>
            <w:tcW w:w="2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50 600,0</w:t>
            </w:r>
          </w:p>
        </w:tc>
      </w:tr>
      <w:tr>
        <w:trPr>
          <w:trHeight w:val="30" w:hRule="atLeast"/>
        </w:trPr>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бағдарлама</w:t>
            </w:r>
          </w:p>
        </w:tc>
        <w:tc>
          <w:tcPr>
            <w:tcW w:w="6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ОПЕРАЦИЯЛАР БОЙЫНША САЛЬДО</w:t>
            </w:r>
          </w:p>
        </w:tc>
        <w:tc>
          <w:tcPr>
            <w:tcW w:w="2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8 377 468,1</w:t>
            </w:r>
          </w:p>
        </w:tc>
      </w:tr>
      <w:tr>
        <w:trPr>
          <w:trHeight w:val="30" w:hRule="atLeast"/>
        </w:trPr>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8 397 087,0</w:t>
            </w:r>
          </w:p>
        </w:tc>
      </w:tr>
      <w:tr>
        <w:trPr>
          <w:trHeight w:val="30" w:hRule="atLeast"/>
        </w:trPr>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8 397 087,0</w:t>
            </w:r>
          </w:p>
        </w:tc>
      </w:tr>
      <w:tr>
        <w:trPr>
          <w:trHeight w:val="30" w:hRule="atLeast"/>
        </w:trPr>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ауыл шаруашылығы басқармасы</w:t>
            </w:r>
          </w:p>
        </w:tc>
        <w:tc>
          <w:tcPr>
            <w:tcW w:w="2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28 000,0</w:t>
            </w:r>
          </w:p>
        </w:tc>
      </w:tr>
      <w:tr>
        <w:trPr>
          <w:trHeight w:val="30" w:hRule="atLeast"/>
        </w:trPr>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065</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тұлғалардың жарғылық капиталын қалыптастыру немесе ұлғайту</w:t>
            </w:r>
          </w:p>
        </w:tc>
        <w:tc>
          <w:tcPr>
            <w:tcW w:w="2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28 000,0</w:t>
            </w:r>
          </w:p>
        </w:tc>
      </w:tr>
      <w:tr>
        <w:trPr>
          <w:trHeight w:val="30" w:hRule="atLeast"/>
        </w:trPr>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жолаушылар көлігі және автомобиль жолдары басқармасы</w:t>
            </w:r>
          </w:p>
        </w:tc>
        <w:tc>
          <w:tcPr>
            <w:tcW w:w="2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7 713 279,0</w:t>
            </w:r>
          </w:p>
        </w:tc>
      </w:tr>
      <w:tr>
        <w:trPr>
          <w:trHeight w:val="30" w:hRule="atLeast"/>
        </w:trPr>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065</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тұлғалардың жарғылық капиталын қалыптастыру немесе ұлғайту</w:t>
            </w:r>
          </w:p>
        </w:tc>
        <w:tc>
          <w:tcPr>
            <w:tcW w:w="2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7 713 279,0</w:t>
            </w:r>
          </w:p>
        </w:tc>
      </w:tr>
      <w:tr>
        <w:trPr>
          <w:trHeight w:val="30" w:hRule="atLeast"/>
        </w:trPr>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басқармасы</w:t>
            </w:r>
          </w:p>
        </w:tc>
        <w:tc>
          <w:tcPr>
            <w:tcW w:w="2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652 000,0</w:t>
            </w:r>
          </w:p>
        </w:tc>
      </w:tr>
      <w:tr>
        <w:trPr>
          <w:trHeight w:val="30" w:hRule="atLeast"/>
        </w:trPr>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065</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тұлғалардың жарғылық капиталын қалыптастыру немесе ұлғайту</w:t>
            </w:r>
          </w:p>
        </w:tc>
        <w:tc>
          <w:tcPr>
            <w:tcW w:w="2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652 000,0</w:t>
            </w:r>
          </w:p>
        </w:tc>
      </w:tr>
      <w:tr>
        <w:trPr>
          <w:trHeight w:val="30" w:hRule="atLeast"/>
        </w:trPr>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энергетика және тұрғын үй-коммуналдық шаруашылық басқармасы</w:t>
            </w:r>
          </w:p>
        </w:tc>
        <w:tc>
          <w:tcPr>
            <w:tcW w:w="2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3 808,0</w:t>
            </w:r>
          </w:p>
        </w:tc>
      </w:tr>
      <w:tr>
        <w:trPr>
          <w:trHeight w:val="30" w:hRule="atLeast"/>
        </w:trPr>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065</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тұлғалардың жарғылық капиталын қалыптастыру немесе ұлғайту</w:t>
            </w:r>
          </w:p>
        </w:tc>
        <w:tc>
          <w:tcPr>
            <w:tcW w:w="2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3 808,0</w:t>
            </w:r>
          </w:p>
        </w:tc>
      </w:tr>
      <w:tr>
        <w:trPr>
          <w:trHeight w:val="30" w:hRule="atLeast"/>
        </w:trPr>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6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19 618,9</w:t>
            </w:r>
          </w:p>
        </w:tc>
      </w:tr>
      <w:tr>
        <w:trPr>
          <w:trHeight w:val="30" w:hRule="atLeast"/>
        </w:trPr>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19 618,9</w:t>
            </w:r>
          </w:p>
        </w:tc>
      </w:tr>
      <w:tr>
        <w:trPr>
          <w:trHeight w:val="30" w:hRule="atLeast"/>
        </w:trPr>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ел ішінде сатудан түсетін түсімдер</w:t>
            </w:r>
          </w:p>
        </w:tc>
        <w:tc>
          <w:tcPr>
            <w:tcW w:w="2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19 618,9</w:t>
            </w:r>
          </w:p>
        </w:tc>
      </w:tr>
      <w:tr>
        <w:trPr>
          <w:trHeight w:val="30" w:hRule="atLeast"/>
        </w:trPr>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6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w:t>
            </w:r>
          </w:p>
        </w:tc>
        <w:tc>
          <w:tcPr>
            <w:tcW w:w="2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-6 345 690,0</w:t>
            </w:r>
          </w:p>
        </w:tc>
      </w:tr>
      <w:tr>
        <w:trPr>
          <w:trHeight w:val="30" w:hRule="atLeast"/>
        </w:trPr>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 БЮДЖЕТ ТАПШЫЛЫҒЫН ҚАРЖЫЛАНДЫРУ (ПРОФИЦИТІН ПАЙДАЛАНУ) </w:t>
            </w:r>
          </w:p>
        </w:tc>
        <w:tc>
          <w:tcPr>
            <w:tcW w:w="2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6 345 690,1</w:t>
            </w:r>
          </w:p>
        </w:tc>
      </w:tr>
      <w:tr>
        <w:trPr>
          <w:trHeight w:val="30" w:hRule="atLeast"/>
        </w:trPr>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7 080 618,0</w:t>
            </w:r>
          </w:p>
        </w:tc>
      </w:tr>
      <w:tr>
        <w:trPr>
          <w:trHeight w:val="30" w:hRule="atLeast"/>
        </w:trPr>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ішкі қарыздар </w:t>
            </w:r>
          </w:p>
        </w:tc>
        <w:tc>
          <w:tcPr>
            <w:tcW w:w="2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7 080 618,0</w:t>
            </w:r>
          </w:p>
        </w:tc>
      </w:tr>
      <w:tr>
        <w:trPr>
          <w:trHeight w:val="30" w:hRule="atLeast"/>
        </w:trPr>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эмиссиялық бағалы қағаздар</w:t>
            </w:r>
          </w:p>
        </w:tc>
        <w:tc>
          <w:tcPr>
            <w:tcW w:w="2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4 452 338,0</w:t>
            </w:r>
          </w:p>
        </w:tc>
      </w:tr>
      <w:tr>
        <w:trPr>
          <w:trHeight w:val="30" w:hRule="atLeast"/>
        </w:trPr>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2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2 628 280,0</w:t>
            </w:r>
          </w:p>
        </w:tc>
      </w:tr>
      <w:tr>
        <w:trPr>
          <w:trHeight w:val="30" w:hRule="atLeast"/>
        </w:trPr>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бағдарлама</w:t>
            </w:r>
          </w:p>
        </w:tc>
        <w:tc>
          <w:tcPr>
            <w:tcW w:w="6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993 524,0</w:t>
            </w:r>
          </w:p>
        </w:tc>
      </w:tr>
      <w:tr>
        <w:trPr>
          <w:trHeight w:val="30" w:hRule="atLeast"/>
        </w:trPr>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қаржы басқармасы</w:t>
            </w:r>
          </w:p>
        </w:tc>
        <w:tc>
          <w:tcPr>
            <w:tcW w:w="2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993 524,0</w:t>
            </w:r>
          </w:p>
        </w:tc>
      </w:tr>
      <w:tr>
        <w:trPr>
          <w:trHeight w:val="30" w:hRule="atLeast"/>
        </w:trPr>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2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942 924,0</w:t>
            </w:r>
          </w:p>
        </w:tc>
      </w:tr>
      <w:tr>
        <w:trPr>
          <w:trHeight w:val="30" w:hRule="atLeast"/>
        </w:trPr>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бюджеттен бөлінген пайдаланылмаған бюджеттік кредиттерді қайтару</w:t>
            </w:r>
          </w:p>
        </w:tc>
        <w:tc>
          <w:tcPr>
            <w:tcW w:w="2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50 600,0</w:t>
            </w:r>
          </w:p>
        </w:tc>
      </w:tr>
      <w:tr>
        <w:trPr>
          <w:trHeight w:val="30" w:hRule="atLeast"/>
        </w:trPr>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пайдаланатын қалдықтары</w:t>
            </w:r>
          </w:p>
        </w:tc>
        <w:tc>
          <w:tcPr>
            <w:tcW w:w="2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258 596,1</w:t>
            </w:r>
          </w:p>
        </w:tc>
      </w:tr>
      <w:tr>
        <w:trPr>
          <w:trHeight w:val="30" w:hRule="atLeast"/>
        </w:trPr>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258 596,1</w:t>
            </w:r>
          </w:p>
        </w:tc>
      </w:tr>
      <w:tr>
        <w:trPr>
          <w:trHeight w:val="30" w:hRule="atLeast"/>
        </w:trPr>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258 596,1</w:t>
            </w:r>
          </w:p>
        </w:tc>
      </w:tr>
    </w:tbl>
    <w:bookmarkStart w:name="z55" w:id="95"/>
    <w:p>
      <w:pPr>
        <w:spacing w:after="0"/>
        <w:ind w:left="0"/>
        <w:jc w:val="both"/>
      </w:pPr>
      <w:r>
        <w:rPr>
          <w:rFonts w:ascii="Times New Roman"/>
          <w:b w:val="false"/>
          <w:i w:val="false"/>
          <w:color w:val="000000"/>
          <w:sz w:val="28"/>
        </w:rPr>
        <w:t xml:space="preserve">
      Ескертпе: </w:t>
      </w:r>
    </w:p>
    <w:bookmarkEnd w:id="95"/>
    <w:bookmarkStart w:name="z56" w:id="96"/>
    <w:p>
      <w:pPr>
        <w:spacing w:after="0"/>
        <w:ind w:left="0"/>
        <w:jc w:val="both"/>
      </w:pPr>
      <w:r>
        <w:rPr>
          <w:rFonts w:ascii="Times New Roman"/>
          <w:b w:val="false"/>
          <w:i w:val="false"/>
          <w:color w:val="000000"/>
          <w:sz w:val="28"/>
        </w:rPr>
        <w:t xml:space="preserve">
      ажыратылып жазылуы: </w:t>
      </w:r>
    </w:p>
    <w:bookmarkEnd w:id="96"/>
    <w:p>
      <w:pPr>
        <w:spacing w:after="0"/>
        <w:ind w:left="0"/>
        <w:jc w:val="both"/>
      </w:pPr>
      <w:r>
        <w:rPr>
          <w:rFonts w:ascii="Times New Roman"/>
          <w:b w:val="false"/>
          <w:i w:val="false"/>
          <w:color w:val="000000"/>
          <w:sz w:val="28"/>
        </w:rPr>
        <w:t>
      "ЖИТС" - жұқтырылған иммун тапшылығы синдромы.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Облыстық мәслихаттың</w:t>
            </w:r>
            <w:r>
              <w:br/>
            </w:r>
            <w:r>
              <w:rPr>
                <w:rFonts w:ascii="Times New Roman"/>
                <w:b w:val="false"/>
                <w:i w:val="false"/>
                <w:color w:val="000000"/>
                <w:sz w:val="20"/>
              </w:rPr>
              <w:t>2016 жылғы "8" желтоқсандағы</w:t>
            </w:r>
            <w:r>
              <w:br/>
            </w:r>
            <w:r>
              <w:rPr>
                <w:rFonts w:ascii="Times New Roman"/>
                <w:b w:val="false"/>
                <w:i w:val="false"/>
                <w:color w:val="000000"/>
                <w:sz w:val="20"/>
              </w:rPr>
              <w:t>№ 6/65 шешімне</w:t>
            </w:r>
            <w:r>
              <w:br/>
            </w:r>
            <w:r>
              <w:rPr>
                <w:rFonts w:ascii="Times New Roman"/>
                <w:b w:val="false"/>
                <w:i w:val="false"/>
                <w:color w:val="000000"/>
                <w:sz w:val="20"/>
              </w:rPr>
              <w:t>2 қосымша</w:t>
            </w:r>
          </w:p>
        </w:tc>
      </w:tr>
    </w:tbl>
    <w:p>
      <w:pPr>
        <w:spacing w:after="0"/>
        <w:ind w:left="0"/>
        <w:jc w:val="left"/>
      </w:pPr>
      <w:r>
        <w:rPr>
          <w:rFonts w:ascii="Times New Roman"/>
          <w:b/>
          <w:i w:val="false"/>
          <w:color w:val="000000"/>
        </w:rPr>
        <w:t xml:space="preserve"> 2018 жылға арналған облыстық бюджет</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35"/>
        <w:gridCol w:w="567"/>
        <w:gridCol w:w="567"/>
        <w:gridCol w:w="480"/>
        <w:gridCol w:w="654"/>
        <w:gridCol w:w="6271"/>
        <w:gridCol w:w="2926"/>
      </w:tblGrid>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Санаты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Сыныбы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Ішкі сыныбы
</w:t>
            </w:r>
          </w:p>
        </w:tc>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Атауы</w:t>
            </w:r>
            <w:r>
              <w:br/>
            </w:r>
            <w:r>
              <w:rPr>
                <w:rFonts w:ascii="Times New Roman"/>
                <w:b/>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Сомасы, мың теңге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3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1.КІРІСТЕР</w:t>
            </w:r>
          </w:p>
        </w:tc>
        <w:tc>
          <w:tcPr>
            <w:tcW w:w="2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86 886 214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САЛЫҚТЫҚ ТҮСІМДЕР</w:t>
            </w:r>
          </w:p>
        </w:tc>
        <w:tc>
          <w:tcPr>
            <w:tcW w:w="2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72 928 710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36 870 853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36 870 853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33 366 348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33 366 348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w:t>
            </w:r>
          </w:p>
        </w:tc>
        <w:tc>
          <w:tcPr>
            <w:tcW w:w="2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2 691 509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үшін түсетін түсімдер</w:t>
            </w:r>
          </w:p>
        </w:tc>
        <w:tc>
          <w:tcPr>
            <w:tcW w:w="2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2 691 487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2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САЛЫҚТЫҚ ЕМЕС ТҮСІМДЕР</w:t>
            </w:r>
          </w:p>
        </w:tc>
        <w:tc>
          <w:tcPr>
            <w:tcW w:w="2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3 981 074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838 690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кәсіпорындардың таза кірісі бөлігінің түсімдері</w:t>
            </w:r>
          </w:p>
        </w:tc>
        <w:tc>
          <w:tcPr>
            <w:tcW w:w="2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1 854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36 598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кредиттер бойынша сыйақылар</w:t>
            </w:r>
          </w:p>
        </w:tc>
        <w:tc>
          <w:tcPr>
            <w:tcW w:w="2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800 238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 </w:t>
            </w:r>
          </w:p>
        </w:tc>
        <w:tc>
          <w:tcPr>
            <w:tcW w:w="2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1 480 612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1 480 612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1 661 772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1 661 772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НЕГІЗГІ КАПИТАЛДЫ САТУДАН ТҮСЕТІН ТҮСІМДЕР</w:t>
            </w:r>
          </w:p>
        </w:tc>
        <w:tc>
          <w:tcPr>
            <w:tcW w:w="2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2 441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2 441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2 441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ТРАНСФЕРТТЕРДІҢ ТҮСІМІ</w:t>
            </w:r>
          </w:p>
        </w:tc>
        <w:tc>
          <w:tcPr>
            <w:tcW w:w="2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9 973 989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тұрған мемлекеттiк басқару органдарынан трансферттер</w:t>
            </w:r>
          </w:p>
        </w:tc>
        <w:tc>
          <w:tcPr>
            <w:tcW w:w="2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3 480 274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бюджеттерден трансферттер</w:t>
            </w:r>
          </w:p>
        </w:tc>
        <w:tc>
          <w:tcPr>
            <w:tcW w:w="2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3 480 274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2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6 493 715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бюджеттен түсетін трансферттер</w:t>
            </w:r>
          </w:p>
        </w:tc>
        <w:tc>
          <w:tcPr>
            <w:tcW w:w="2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6 493 715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Функционалдық топ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Бюджеттік бағдарламалардың әкімшісі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Бағдарлама
</w:t>
            </w:r>
          </w:p>
        </w:tc>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Атауы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Сомасы, мың теңге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3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 ШЫҒЫНДАР</w:t>
            </w:r>
          </w:p>
        </w:tc>
        <w:tc>
          <w:tcPr>
            <w:tcW w:w="2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86 796 214</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Жалпы сипаттағы мемлекеттік қызметтер</w:t>
            </w:r>
          </w:p>
        </w:tc>
        <w:tc>
          <w:tcPr>
            <w:tcW w:w="2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2 200 121</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мәслихатының аппараты</w:t>
            </w:r>
          </w:p>
        </w:tc>
        <w:tc>
          <w:tcPr>
            <w:tcW w:w="2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40 235</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мәслихатының қызметін қамтамасыз ету жөніндегі қызметтер</w:t>
            </w:r>
          </w:p>
        </w:tc>
        <w:tc>
          <w:tcPr>
            <w:tcW w:w="2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40 235</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органның күрделi шығыстары</w:t>
            </w:r>
          </w:p>
        </w:tc>
        <w:tc>
          <w:tcPr>
            <w:tcW w:w="2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әкімінің аппараты</w:t>
            </w:r>
          </w:p>
        </w:tc>
        <w:tc>
          <w:tcPr>
            <w:tcW w:w="2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1 394 271</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Облыс әкімінің қызметін қамтамасыз ету жөніндегі қызметтер </w:t>
            </w:r>
          </w:p>
        </w:tc>
        <w:tc>
          <w:tcPr>
            <w:tcW w:w="2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1 295 214</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6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Қазақстан халқы Ассамблеясының қызметін қамтамасыз ету</w:t>
            </w:r>
          </w:p>
        </w:tc>
        <w:tc>
          <w:tcPr>
            <w:tcW w:w="2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99 057</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қаржы басқармасы</w:t>
            </w:r>
          </w:p>
        </w:tc>
        <w:tc>
          <w:tcPr>
            <w:tcW w:w="2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131 697</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бюджетті атқару және коммуналдық меншікті басқару саласындағы мемлекеттік саясатты іске асыру жөніндегі қызметтер</w:t>
            </w:r>
          </w:p>
        </w:tc>
        <w:tc>
          <w:tcPr>
            <w:tcW w:w="2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107 350</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6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Жекешелендіру, коммуналдық меншікті басқару, жекешелендіруден кейінгі қызмет және осыған байланысты дауларды реттеу</w:t>
            </w:r>
          </w:p>
        </w:tc>
        <w:tc>
          <w:tcPr>
            <w:tcW w:w="2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24 347</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экономика және бюджеттік жоспарлау басқармасы</w:t>
            </w:r>
          </w:p>
        </w:tc>
        <w:tc>
          <w:tcPr>
            <w:tcW w:w="2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216 103</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саясатты, мемлекеттік жоспарлау жүйесін қалыптастыру мен дамыту саласындағы мемлекеттік саясатты іске асыру жөніндегі қызметтер</w:t>
            </w:r>
          </w:p>
        </w:tc>
        <w:tc>
          <w:tcPr>
            <w:tcW w:w="2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162 603</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061</w:t>
            </w:r>
          </w:p>
        </w:tc>
        <w:tc>
          <w:tcPr>
            <w:tcW w:w="6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инвестициялар және мемлекеттік-жекешелік әріптестік, оның ішінде концессия мәселелері жөніндегі құжаттаманы сараптау және бағалау</w:t>
            </w:r>
          </w:p>
        </w:tc>
        <w:tc>
          <w:tcPr>
            <w:tcW w:w="2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53 500</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дін істері басқармасы</w:t>
            </w:r>
          </w:p>
        </w:tc>
        <w:tc>
          <w:tcPr>
            <w:tcW w:w="2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96 493</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дін істер саласындағы мемлекеттік саясатты іске асыру жөніндегі қызметтер</w:t>
            </w:r>
          </w:p>
        </w:tc>
        <w:tc>
          <w:tcPr>
            <w:tcW w:w="2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51 498</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Өңірде діни ахуалды зерделеу және талдау</w:t>
            </w:r>
          </w:p>
        </w:tc>
        <w:tc>
          <w:tcPr>
            <w:tcW w:w="2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44 995</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тексеру комиссиясы</w:t>
            </w:r>
          </w:p>
        </w:tc>
        <w:tc>
          <w:tcPr>
            <w:tcW w:w="2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106 322</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Облыстың тексеру комиссиясының қызметін қамтамасыз ету жөніндегі қызметтер </w:t>
            </w:r>
          </w:p>
        </w:tc>
        <w:tc>
          <w:tcPr>
            <w:tcW w:w="2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106 322</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басқармасы</w:t>
            </w:r>
          </w:p>
        </w:tc>
        <w:tc>
          <w:tcPr>
            <w:tcW w:w="2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215 000</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061</w:t>
            </w:r>
          </w:p>
        </w:tc>
        <w:tc>
          <w:tcPr>
            <w:tcW w:w="6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органдардың объектілерін дамыту</w:t>
            </w:r>
          </w:p>
        </w:tc>
        <w:tc>
          <w:tcPr>
            <w:tcW w:w="2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215 000</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Қорғаныс</w:t>
            </w:r>
          </w:p>
        </w:tc>
        <w:tc>
          <w:tcPr>
            <w:tcW w:w="2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983 126</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әкімінің аппараты</w:t>
            </w:r>
          </w:p>
        </w:tc>
        <w:tc>
          <w:tcPr>
            <w:tcW w:w="2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517 628</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6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2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18 051</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6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Аумақтық қорғанысты даярлау және облыс ауқымдағы аумақтық қорғаныс</w:t>
            </w:r>
          </w:p>
        </w:tc>
        <w:tc>
          <w:tcPr>
            <w:tcW w:w="2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489 577</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6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ауқымдағы төтенше жағдайлардың алдын алу және жою</w:t>
            </w:r>
          </w:p>
        </w:tc>
        <w:tc>
          <w:tcPr>
            <w:tcW w:w="2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10 000</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басқармасы</w:t>
            </w:r>
          </w:p>
        </w:tc>
        <w:tc>
          <w:tcPr>
            <w:tcW w:w="2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393 594</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6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Жұмылдыру дайындығы мен төтенше жағдайлардың объектілерін дамыту</w:t>
            </w:r>
          </w:p>
        </w:tc>
        <w:tc>
          <w:tcPr>
            <w:tcW w:w="2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393 594</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қаржыландырылатын табиғи және техногендік сипаттағы төтенше жағдайлар, азаматтық қорғаныс саласындағы уәкілетті органдардың аумақтық органы</w:t>
            </w:r>
          </w:p>
        </w:tc>
        <w:tc>
          <w:tcPr>
            <w:tcW w:w="2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71 904</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6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Аумақтық органның және ведомстволық бағынысты мемлекеттік мекемелерінің күрделі шығыстары</w:t>
            </w:r>
          </w:p>
        </w:tc>
        <w:tc>
          <w:tcPr>
            <w:tcW w:w="2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71 904</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03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Қоғамдық тәртіп, қауіпсіздік, құқықтық, сот, қылмыстық-атқару қызметі</w:t>
            </w:r>
          </w:p>
        </w:tc>
        <w:tc>
          <w:tcPr>
            <w:tcW w:w="2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5 736 214</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қаржыландырылатын атқарушы ішкі істер органы</w:t>
            </w:r>
          </w:p>
        </w:tc>
        <w:tc>
          <w:tcPr>
            <w:tcW w:w="2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5 280 578</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Облыс аумағында қоғамдық тәртіптті және қауіпсіздікті сақтауды қамтамасыз ету саласындағы мемлекеттік саясатты іске асыру жөніндегі қызметтер </w:t>
            </w:r>
          </w:p>
        </w:tc>
        <w:tc>
          <w:tcPr>
            <w:tcW w:w="2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5 080 620</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Қоғамдық тәртіпті қорғауға қатысатын азаматтарды көтермелеу </w:t>
            </w:r>
          </w:p>
        </w:tc>
        <w:tc>
          <w:tcPr>
            <w:tcW w:w="2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2 435</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6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Белгілі тұратын жері және құжаттары жоқ адамдарды орналастыру қызметтері</w:t>
            </w:r>
          </w:p>
        </w:tc>
        <w:tc>
          <w:tcPr>
            <w:tcW w:w="2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50 968</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6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 тәртіппен тұткындалған адамдарды ұстауды ұйымдастыру</w:t>
            </w:r>
          </w:p>
        </w:tc>
        <w:tc>
          <w:tcPr>
            <w:tcW w:w="2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71 865</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6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Қызметтік жануарларды ұстауды ұйымдастыру</w:t>
            </w:r>
          </w:p>
        </w:tc>
        <w:tc>
          <w:tcPr>
            <w:tcW w:w="2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74 690</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басқармасы</w:t>
            </w:r>
          </w:p>
        </w:tc>
        <w:tc>
          <w:tcPr>
            <w:tcW w:w="2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455 636</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w:t>
            </w:r>
          </w:p>
        </w:tc>
        <w:tc>
          <w:tcPr>
            <w:tcW w:w="6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және қауіпсіздік объектілерін салу</w:t>
            </w:r>
          </w:p>
        </w:tc>
        <w:tc>
          <w:tcPr>
            <w:tcW w:w="2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455 636</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Білім беру</w:t>
            </w:r>
          </w:p>
        </w:tc>
        <w:tc>
          <w:tcPr>
            <w:tcW w:w="2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12 076 258</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186 540</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Кадрлардың біліктілігін арттыру және оларды қайта даярлау</w:t>
            </w:r>
          </w:p>
        </w:tc>
        <w:tc>
          <w:tcPr>
            <w:tcW w:w="2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6 955</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043</w:t>
            </w:r>
          </w:p>
        </w:tc>
        <w:tc>
          <w:tcPr>
            <w:tcW w:w="6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кәсіптік, орта білімнен кейінгі білім беру ұйымдарында мамандар даярлау</w:t>
            </w:r>
          </w:p>
        </w:tc>
        <w:tc>
          <w:tcPr>
            <w:tcW w:w="2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179 585</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Облыстың білім басқармасы </w:t>
            </w:r>
          </w:p>
        </w:tc>
        <w:tc>
          <w:tcPr>
            <w:tcW w:w="2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7 724 099</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білім беру саласындағы мемлекеттік саясатты іске асыру жөніндегі қызметтер</w:t>
            </w:r>
          </w:p>
        </w:tc>
        <w:tc>
          <w:tcPr>
            <w:tcW w:w="2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86 711</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білім беретін оқу бағдарламалары бойынша жалпы білім беру</w:t>
            </w:r>
          </w:p>
        </w:tc>
        <w:tc>
          <w:tcPr>
            <w:tcW w:w="2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1 123 942</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6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Облыстық мемлекеттік білім беру мекемелерінде білім беру жүйесін ақпараттандыру </w:t>
            </w:r>
          </w:p>
        </w:tc>
        <w:tc>
          <w:tcPr>
            <w:tcW w:w="2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мемлекеттік білім беру мекемелер үшін оқулықтар мен оқу-әдiстемелiк кешендерді сатып алу және жеткізу</w:t>
            </w:r>
          </w:p>
        </w:tc>
        <w:tc>
          <w:tcPr>
            <w:tcW w:w="2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36 689</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Мамандандырылған білім беру ұйымдарында дарынды балаларға жалпы білім беру</w:t>
            </w:r>
          </w:p>
        </w:tc>
        <w:tc>
          <w:tcPr>
            <w:tcW w:w="2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649 339</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ауқымда мектеп олимпиадаларын, мектептен тыс іс-шараларды және конкурстар өткізу</w:t>
            </w:r>
          </w:p>
        </w:tc>
        <w:tc>
          <w:tcPr>
            <w:tcW w:w="2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280 086</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6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жасөспірімдердің психикалық денсаулығын зерттеу және халыққа психологиялық-медициналық-педагогикалық консультациялық көмек көрсету</w:t>
            </w:r>
          </w:p>
        </w:tc>
        <w:tc>
          <w:tcPr>
            <w:tcW w:w="2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149 874</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6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Дамуында проблемалары бар балалар мен жасөспірімдердің оңалту және әлеуметтік бейімдеу</w:t>
            </w:r>
          </w:p>
        </w:tc>
        <w:tc>
          <w:tcPr>
            <w:tcW w:w="2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48 177</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6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органдардың күрделі шығыстары</w:t>
            </w:r>
          </w:p>
        </w:tc>
        <w:tc>
          <w:tcPr>
            <w:tcW w:w="2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6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кәсіптік білім беру ұйымдарында мамандар даярлау</w:t>
            </w:r>
          </w:p>
        </w:tc>
        <w:tc>
          <w:tcPr>
            <w:tcW w:w="2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4 803 274</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6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Әдістемелік жұмыс</w:t>
            </w:r>
          </w:p>
        </w:tc>
        <w:tc>
          <w:tcPr>
            <w:tcW w:w="2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250 286</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6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бюджеттерден берілетін ағымдағы нысаналы трансферттер </w:t>
            </w:r>
          </w:p>
        </w:tc>
        <w:tc>
          <w:tcPr>
            <w:tcW w:w="2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295 721</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дене шынықтыру және спорт басқармасы</w:t>
            </w:r>
          </w:p>
        </w:tc>
        <w:tc>
          <w:tcPr>
            <w:tcW w:w="2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1 062 010</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жасөспірімдерге спорт бойынша қосымша білім беру</w:t>
            </w:r>
          </w:p>
        </w:tc>
        <w:tc>
          <w:tcPr>
            <w:tcW w:w="2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1 062 010</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басқармасы</w:t>
            </w:r>
          </w:p>
        </w:tc>
        <w:tc>
          <w:tcPr>
            <w:tcW w:w="2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3 103 609</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079</w:t>
            </w:r>
          </w:p>
        </w:tc>
        <w:tc>
          <w:tcPr>
            <w:tcW w:w="6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қалалардың) бюджеттеріне бастауыш, негізгі орта және жалпы орта білім беру объектілерін салуға және реконструкциялауға берілетін нысаналы даму трансферттерi</w:t>
            </w:r>
          </w:p>
        </w:tc>
        <w:tc>
          <w:tcPr>
            <w:tcW w:w="2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1 012 379</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086</w:t>
            </w:r>
          </w:p>
        </w:tc>
        <w:tc>
          <w:tcPr>
            <w:tcW w:w="6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 объектілерін салу және реконструкциялау</w:t>
            </w:r>
          </w:p>
        </w:tc>
        <w:tc>
          <w:tcPr>
            <w:tcW w:w="2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1 882 712</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6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кәсіптік, орта білімнен кейінгі білім беру объектілерін салу және реконструкциялау</w:t>
            </w:r>
          </w:p>
        </w:tc>
        <w:tc>
          <w:tcPr>
            <w:tcW w:w="2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208 518</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05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Денсаулық сақтау</w:t>
            </w:r>
          </w:p>
        </w:tc>
        <w:tc>
          <w:tcPr>
            <w:tcW w:w="2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1 149 377</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617 898</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денсаулық сақтау саласындағы мемлекеттік саясатты іске асыру жөніндегі қызметтер</w:t>
            </w:r>
          </w:p>
        </w:tc>
        <w:tc>
          <w:tcPr>
            <w:tcW w:w="2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108 026</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6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 қаражаты есебінен көрсетілетін медициналық көмекті қоспағанда, бастапқы медициналық-санитариялық көмек және медициналық ұйымдар мамандарының жіберуі бойынша денсаулық сақтау субъектілерінің стационарлық және стационарды алмастыратын медициналық көмек көрсетуі</w:t>
            </w:r>
          </w:p>
        </w:tc>
        <w:tc>
          <w:tcPr>
            <w:tcW w:w="2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56 297</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 мен баланы қорғау бойынша қызмет көрсету</w:t>
            </w:r>
          </w:p>
        </w:tc>
        <w:tc>
          <w:tcPr>
            <w:tcW w:w="2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72 895</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6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Азаматтарды елді мекеннен тыс жерлерде емделу үшін тегін және жеңілдетілген жол жүрумен қамтамасыз ету</w:t>
            </w:r>
          </w:p>
        </w:tc>
        <w:tc>
          <w:tcPr>
            <w:tcW w:w="2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44 388</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6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саласындағы ақпараттық талдамалық қызметтер</w:t>
            </w:r>
          </w:p>
        </w:tc>
        <w:tc>
          <w:tcPr>
            <w:tcW w:w="2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42 144</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w:t>
            </w:r>
          </w:p>
        </w:tc>
        <w:tc>
          <w:tcPr>
            <w:tcW w:w="6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Халыққа иммундық профилактика жүргізу үшін вакциналарды және басқа медициналық иммундық биологиялық препараттарды орталықтандырылған сатып алу және сақтау</w:t>
            </w:r>
          </w:p>
        </w:tc>
        <w:tc>
          <w:tcPr>
            <w:tcW w:w="2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245 112</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6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арнайы медициналық жабдықтау базалары</w:t>
            </w:r>
          </w:p>
        </w:tc>
        <w:tc>
          <w:tcPr>
            <w:tcW w:w="2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31 899</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039</w:t>
            </w:r>
          </w:p>
        </w:tc>
        <w:tc>
          <w:tcPr>
            <w:tcW w:w="6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 қаражаты есебінен көрсетілетін көмекті қоспағанда ауылдық денсаулық сақтау субъектілерінің амбулаториялық-емханалық қызметтерді және медициналық қызметтерді көрсетуі және Сall-орталықтардың қызмет көрсетуі</w:t>
            </w:r>
          </w:p>
        </w:tc>
        <w:tc>
          <w:tcPr>
            <w:tcW w:w="2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17 137</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басқармасы</w:t>
            </w:r>
          </w:p>
        </w:tc>
        <w:tc>
          <w:tcPr>
            <w:tcW w:w="2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531 479</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6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Деңсаулық сақтау объектілерін салу және реконструкциялау</w:t>
            </w:r>
          </w:p>
        </w:tc>
        <w:tc>
          <w:tcPr>
            <w:tcW w:w="2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531 479</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06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Әлеуметтік көмек және әлеуметтік қамсыздандыру </w:t>
            </w:r>
          </w:p>
        </w:tc>
        <w:tc>
          <w:tcPr>
            <w:tcW w:w="2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1 780 908</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жұмыспен қамтуды үйлестіру және әлеуметтік бағдарламалар басқармасы</w:t>
            </w:r>
          </w:p>
        </w:tc>
        <w:tc>
          <w:tcPr>
            <w:tcW w:w="2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1 442 067</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жұмыспен қамтуды қамтамасыз ету және халық үшін әлеуметтік бағдарламаларды іске асыру саласында мемлекеттік саясатты іске асыру жөніндегі қызметтер</w:t>
            </w:r>
          </w:p>
        </w:tc>
        <w:tc>
          <w:tcPr>
            <w:tcW w:w="2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248 458</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6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үлгідегі медициналық-әлеуметтік мекемелерде (ұйымдарда), арнаулы әлеуметтік қызметтер көрсету орталықтарында, әлеуметтік қызмет көрсету орталықтарында қарттар мен мүгедектерге арнаулы әлеуметтік қызметтер көрсету</w:t>
            </w:r>
          </w:p>
        </w:tc>
        <w:tc>
          <w:tcPr>
            <w:tcW w:w="2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176 285</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Мүгедектерге әлеуметтік қолдау</w:t>
            </w:r>
          </w:p>
        </w:tc>
        <w:tc>
          <w:tcPr>
            <w:tcW w:w="2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303 711</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6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Психоневрологиялық медициналық-әлеуметтік мекемелерде (ұйымдарда), арнаулы әлеуметтік қызметтер көрсету орталықтарында, әлеуметтік қызмет көрсету орталықтарында психоневрологиялық аурулармен ауыратын мүгедектер үшін арнаулы әлеуметтік қызметтер көрсету</w:t>
            </w:r>
          </w:p>
        </w:tc>
        <w:tc>
          <w:tcPr>
            <w:tcW w:w="2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273 460</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6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Оңалту орталықтарында қарттарға, мүгедектерге, оның ішінде мүгедек балаларға арнаулы әлеуметтік қызметтер көрсету </w:t>
            </w:r>
          </w:p>
        </w:tc>
        <w:tc>
          <w:tcPr>
            <w:tcW w:w="2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61 297</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6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психоневрологиялық медициналық-әлеуметтік мекемелерінде (ұйымдарда), арнаулы әлеуметтік қызметтер көрсету орталықтарында, әлеуметтік қызмет көрсету орталықтарында психоневрологиялық патологиялары бар мүгедек балалар үшін арнаулы әлеуметтік қызметтер көрсету</w:t>
            </w:r>
          </w:p>
        </w:tc>
        <w:tc>
          <w:tcPr>
            <w:tcW w:w="2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308 764</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044</w:t>
            </w:r>
          </w:p>
        </w:tc>
        <w:tc>
          <w:tcPr>
            <w:tcW w:w="6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көші-қон іс-шараларын іске асыру</w:t>
            </w:r>
          </w:p>
        </w:tc>
        <w:tc>
          <w:tcPr>
            <w:tcW w:w="2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70 092</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Облыстың білім басқармасы </w:t>
            </w:r>
          </w:p>
        </w:tc>
        <w:tc>
          <w:tcPr>
            <w:tcW w:w="2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282 418</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6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Жетiм балаларды, ата-анасының қамқорлығынсыз қалған балаларды әлеуметтік қамсыздандыру</w:t>
            </w:r>
          </w:p>
        </w:tc>
        <w:tc>
          <w:tcPr>
            <w:tcW w:w="2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226 955</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w:t>
            </w:r>
          </w:p>
        </w:tc>
        <w:tc>
          <w:tcPr>
            <w:tcW w:w="6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сауықтандыру</w:t>
            </w:r>
          </w:p>
        </w:tc>
        <w:tc>
          <w:tcPr>
            <w:tcW w:w="2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55 463</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ішкі саясат басқармасы</w:t>
            </w:r>
          </w:p>
        </w:tc>
        <w:tc>
          <w:tcPr>
            <w:tcW w:w="2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12 518</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077</w:t>
            </w:r>
          </w:p>
        </w:tc>
        <w:tc>
          <w:tcPr>
            <w:tcW w:w="6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мүгедектердің құқықтарын қамтамасыз ету және өмір сүру сапасын жақсарту жөніндегі 2012 - 2018 жылдарға арналған іс-шаралар жоспарын іске асыру</w:t>
            </w:r>
          </w:p>
        </w:tc>
        <w:tc>
          <w:tcPr>
            <w:tcW w:w="2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12 518</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еңбек басқармасы</w:t>
            </w:r>
          </w:p>
        </w:tc>
        <w:tc>
          <w:tcPr>
            <w:tcW w:w="2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43 905</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деңгейде еңбек қатынастарын реттеу саласында мемлекеттік саясатты іске асыру бойынша қызметтер </w:t>
            </w:r>
          </w:p>
        </w:tc>
        <w:tc>
          <w:tcPr>
            <w:tcW w:w="2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43 905</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07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Тұрғын үй-коммуналдық шаруашылық</w:t>
            </w:r>
          </w:p>
        </w:tc>
        <w:tc>
          <w:tcPr>
            <w:tcW w:w="2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4 188 253</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басқармасы</w:t>
            </w:r>
          </w:p>
        </w:tc>
        <w:tc>
          <w:tcPr>
            <w:tcW w:w="2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700 000</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6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Аудандардың (облыстық маңызы бар қалалардың) бюджеттеріне коммуналдық тұрғын үй қорының тұрғын үйлерін жобалауға және (немесе) салуға, реконструкциялауға берілетін нысаналы даму трансферттері </w:t>
            </w:r>
          </w:p>
        </w:tc>
        <w:tc>
          <w:tcPr>
            <w:tcW w:w="2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700 000</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энергетика және тұрғын үй-коммуналдық шаруашылық басқармасы</w:t>
            </w:r>
          </w:p>
        </w:tc>
        <w:tc>
          <w:tcPr>
            <w:tcW w:w="2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3 488 253</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энергетика және тұрғын үй-коммуналдық шаруашылық саласындағы мемлекеттік саясатты іске асыру жөніндегі қызметтер</w:t>
            </w:r>
          </w:p>
        </w:tc>
        <w:tc>
          <w:tcPr>
            <w:tcW w:w="2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47 618</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6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Аудандардың (облыстық маңызы бар қалалардың) бюджеттеріне елді мекендерді сумен жабдықтау және су бұру жүйелерін дамытуға берілетін нысаналы даму трансферттері </w:t>
            </w:r>
          </w:p>
        </w:tc>
        <w:tc>
          <w:tcPr>
            <w:tcW w:w="2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3 440 635</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08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Мәдениет, спорт, туризм және ақпараттық кеңістiк</w:t>
            </w:r>
          </w:p>
        </w:tc>
        <w:tc>
          <w:tcPr>
            <w:tcW w:w="2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4 581 719</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мәдениет басқармасы</w:t>
            </w:r>
          </w:p>
        </w:tc>
        <w:tc>
          <w:tcPr>
            <w:tcW w:w="2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914 693</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Жергiлiктi деңгейде мәдениет саласындағы мемлекеттік саясатты іске асыру жөніндегі қызметтер</w:t>
            </w:r>
          </w:p>
        </w:tc>
        <w:tc>
          <w:tcPr>
            <w:tcW w:w="2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47 754</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2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85 072</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Тарихи-мәдени мұраны сақтауды және оған қолжетімділікті қамтамасыз ету</w:t>
            </w:r>
          </w:p>
        </w:tc>
        <w:tc>
          <w:tcPr>
            <w:tcW w:w="2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266 426</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Театр және музыка өнерін қолдау</w:t>
            </w:r>
          </w:p>
        </w:tc>
        <w:tc>
          <w:tcPr>
            <w:tcW w:w="2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438 606</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6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кiтапханалардың жұмыс iстеуiн қамтамасыз ету</w:t>
            </w:r>
          </w:p>
        </w:tc>
        <w:tc>
          <w:tcPr>
            <w:tcW w:w="2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76 835</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ішкі саясат басқармасы</w:t>
            </w:r>
          </w:p>
        </w:tc>
        <w:tc>
          <w:tcPr>
            <w:tcW w:w="2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564 112</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мемлекеттік ішкі саясатты іске асыру жөніндегі қызметтер</w:t>
            </w:r>
          </w:p>
        </w:tc>
        <w:tc>
          <w:tcPr>
            <w:tcW w:w="2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126 043</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ақпараттық саясат жүргізу жөніндегі қызметтер </w:t>
            </w:r>
          </w:p>
        </w:tc>
        <w:tc>
          <w:tcPr>
            <w:tcW w:w="2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438 069</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жастар саясаты мәселелерi жөніндегі басқармасы</w:t>
            </w:r>
          </w:p>
        </w:tc>
        <w:tc>
          <w:tcPr>
            <w:tcW w:w="2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100 186</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жастар саясатын іске асыру жөніндегі қызметтер</w:t>
            </w:r>
          </w:p>
        </w:tc>
        <w:tc>
          <w:tcPr>
            <w:tcW w:w="2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76 062</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2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24 124</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туризм басқармасы</w:t>
            </w:r>
          </w:p>
        </w:tc>
        <w:tc>
          <w:tcPr>
            <w:tcW w:w="2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143 350</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деңгейде туризм саласында мемлекеттік саясатты іске асыру жөніндегі қызметтер </w:t>
            </w:r>
          </w:p>
        </w:tc>
        <w:tc>
          <w:tcPr>
            <w:tcW w:w="2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51 317</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6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Туристік қызметті реттеу</w:t>
            </w:r>
          </w:p>
        </w:tc>
        <w:tc>
          <w:tcPr>
            <w:tcW w:w="2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92 033</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дене шынықтыру және спорт басқармасы</w:t>
            </w:r>
          </w:p>
        </w:tc>
        <w:tc>
          <w:tcPr>
            <w:tcW w:w="2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2 489 755</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Жергіліктті деңгейде дене шынықтыру және спорт саласында мемлекеттік саясатты іске асыру жөніндегі қызметтер</w:t>
            </w:r>
          </w:p>
        </w:tc>
        <w:tc>
          <w:tcPr>
            <w:tcW w:w="2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45 877</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6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деңгейде спорт жарыстарын өткізу</w:t>
            </w:r>
          </w:p>
        </w:tc>
        <w:tc>
          <w:tcPr>
            <w:tcW w:w="2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53 692</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Әр түрлі спорт түрлері бойынша облыстың құрама командаларының мүшелерін дайындау және республикалық және халықаралық спорт жарыстарына қатысуы </w:t>
            </w:r>
          </w:p>
        </w:tc>
        <w:tc>
          <w:tcPr>
            <w:tcW w:w="2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2 390 186</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басқармасы</w:t>
            </w:r>
          </w:p>
        </w:tc>
        <w:tc>
          <w:tcPr>
            <w:tcW w:w="2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133 559</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тілдерді дамыту, мұрағаттар мен құжаттама басқармасы</w:t>
            </w:r>
          </w:p>
        </w:tc>
        <w:tc>
          <w:tcPr>
            <w:tcW w:w="2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236 064</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тілдерді дамыту саласындағы, мұрағат ісін басқару жөніндегі мемлекеттік саясатты іске асыру жөніндегі қызметтер</w:t>
            </w:r>
          </w:p>
        </w:tc>
        <w:tc>
          <w:tcPr>
            <w:tcW w:w="2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41 772</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6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тiлдi және Қазақстан халқының басқа да тiлдерін дамыту</w:t>
            </w:r>
          </w:p>
        </w:tc>
        <w:tc>
          <w:tcPr>
            <w:tcW w:w="2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46 176</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Мұрағат қорының сақталуын қамтамасыз ету</w:t>
            </w:r>
          </w:p>
        </w:tc>
        <w:tc>
          <w:tcPr>
            <w:tcW w:w="2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148 116</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1 430 247</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жер қатынастары басқармасы</w:t>
            </w:r>
          </w:p>
        </w:tc>
        <w:tc>
          <w:tcPr>
            <w:tcW w:w="2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109 891</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Облыс аумағында жер қатынастарын реттеу саласындағы мемлекеттік саясатты іске асыру жөніндегі қызметтер </w:t>
            </w:r>
          </w:p>
        </w:tc>
        <w:tc>
          <w:tcPr>
            <w:tcW w:w="2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37 738</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қатынастарын реттеу</w:t>
            </w:r>
          </w:p>
        </w:tc>
        <w:tc>
          <w:tcPr>
            <w:tcW w:w="2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72 153</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табиғи ресурстар және табиғат пайдалануды реттеу басқармасы</w:t>
            </w:r>
          </w:p>
        </w:tc>
        <w:tc>
          <w:tcPr>
            <w:tcW w:w="2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881 762</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қоршаған ортаны қорғау саласындағы мемлекеттік саясатты іске асыру жөніндегі қызметтер</w:t>
            </w:r>
          </w:p>
        </w:tc>
        <w:tc>
          <w:tcPr>
            <w:tcW w:w="2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43 410</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Ормандарды сақтау, қорғау, молайту және орман өсiру</w:t>
            </w:r>
          </w:p>
        </w:tc>
        <w:tc>
          <w:tcPr>
            <w:tcW w:w="2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120 413</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Жануарлар дүниесiн қорғау </w:t>
            </w:r>
          </w:p>
        </w:tc>
        <w:tc>
          <w:tcPr>
            <w:tcW w:w="2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236 259</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6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Қоршаған ортаны қорғау бойынша iс-шаралар </w:t>
            </w:r>
          </w:p>
        </w:tc>
        <w:tc>
          <w:tcPr>
            <w:tcW w:w="2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481 680</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ауыл шаруашылығы басқармасы</w:t>
            </w:r>
          </w:p>
        </w:tc>
        <w:tc>
          <w:tcPr>
            <w:tcW w:w="2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369 298</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Жергілікте деңгейде ауыл шаруашылығы саласындағы мемлекеттік саясатты іске асыру жөніндегі қызметтер</w:t>
            </w:r>
          </w:p>
        </w:tc>
        <w:tc>
          <w:tcPr>
            <w:tcW w:w="2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78 118</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6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таурларын өндірушілерге су жеткізу бойынша көрсетілетін қызметтердің құнын субсидиялау</w:t>
            </w:r>
          </w:p>
        </w:tc>
        <w:tc>
          <w:tcPr>
            <w:tcW w:w="2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21 400</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019</w:t>
            </w:r>
          </w:p>
        </w:tc>
        <w:tc>
          <w:tcPr>
            <w:tcW w:w="6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Инновациялық тәжірибені тарату және енгізу жөніндегі қызметтер</w:t>
            </w:r>
          </w:p>
        </w:tc>
        <w:tc>
          <w:tcPr>
            <w:tcW w:w="2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20 000</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w:t>
            </w:r>
          </w:p>
        </w:tc>
        <w:tc>
          <w:tcPr>
            <w:tcW w:w="6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Басым дақылдарды өндіруді субсидиялау арқылы өсімдік шаруашылығы өнімінің шығымдылығы мен сапасын арттыруды және көктемгі егіс пен егін жинау жұмыстарын жүргізуге қажетті жанар-жағармай материалдары мен басқа да тауар-материалдық құндылықтардың құнын арзандатуды субсидиялау</w:t>
            </w:r>
          </w:p>
        </w:tc>
        <w:tc>
          <w:tcPr>
            <w:tcW w:w="2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78 000</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047</w:t>
            </w:r>
          </w:p>
        </w:tc>
        <w:tc>
          <w:tcPr>
            <w:tcW w:w="6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Тыңайтқыштар (органикалықтарды қоспағанда) құнын субсидиялау</w:t>
            </w:r>
          </w:p>
        </w:tc>
        <w:tc>
          <w:tcPr>
            <w:tcW w:w="2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30 000</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048</w:t>
            </w:r>
          </w:p>
        </w:tc>
        <w:tc>
          <w:tcPr>
            <w:tcW w:w="6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дақылдарын қорғалған топырақта өсіру</w:t>
            </w:r>
          </w:p>
        </w:tc>
        <w:tc>
          <w:tcPr>
            <w:tcW w:w="2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59 400</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w:t>
            </w:r>
          </w:p>
        </w:tc>
        <w:tc>
          <w:tcPr>
            <w:tcW w:w="6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шаруашылығы өнімдерінің өнімділігін және сапасын арттыруды, асыл тұқымды мал шаруашылығын дамытуды субсидиялау</w:t>
            </w:r>
          </w:p>
        </w:tc>
        <w:tc>
          <w:tcPr>
            <w:tcW w:w="2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82 380</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ветеринария басқармасы</w:t>
            </w:r>
          </w:p>
        </w:tc>
        <w:tc>
          <w:tcPr>
            <w:tcW w:w="2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32 499</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деңгейде ветеринария саласындағы мемлекеттік саясатты іске асыру жөніндегі қызметтер </w:t>
            </w:r>
          </w:p>
        </w:tc>
        <w:tc>
          <w:tcPr>
            <w:tcW w:w="2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32 499</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жердiң пайдаланылуы мен қорғалуын бақылау басқармасы</w:t>
            </w:r>
          </w:p>
        </w:tc>
        <w:tc>
          <w:tcPr>
            <w:tcW w:w="2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36 797</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жердiң пайдаланылуы мен қорғалуын бақылау саласындағы мемлекеттік саясатты іске асыру жөніндегі қызметтер</w:t>
            </w:r>
          </w:p>
        </w:tc>
        <w:tc>
          <w:tcPr>
            <w:tcW w:w="2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36 797</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Өнеркәсіп, сәулет, қала құрылысы және құрылыс қызметі</w:t>
            </w:r>
          </w:p>
        </w:tc>
        <w:tc>
          <w:tcPr>
            <w:tcW w:w="2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143 426</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басқармасы</w:t>
            </w:r>
          </w:p>
        </w:tc>
        <w:tc>
          <w:tcPr>
            <w:tcW w:w="2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72 671</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құрлыс саласындағы мемлекеттік саясатты іске асыру жөніндегі қызметтер</w:t>
            </w:r>
          </w:p>
        </w:tc>
        <w:tc>
          <w:tcPr>
            <w:tcW w:w="2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72 671</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сәулет және қала құрылысы басқармасы</w:t>
            </w:r>
          </w:p>
        </w:tc>
        <w:tc>
          <w:tcPr>
            <w:tcW w:w="2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31 468</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сәулет және қала құрылысы саласындағы мемлекеттік саясатты іске асыру жөніндегі қызметтер</w:t>
            </w:r>
          </w:p>
        </w:tc>
        <w:tc>
          <w:tcPr>
            <w:tcW w:w="2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31 468</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мемлекеттік сәулет-құрылыс бақылауы басқармасы</w:t>
            </w:r>
          </w:p>
        </w:tc>
        <w:tc>
          <w:tcPr>
            <w:tcW w:w="2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39 287</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мемлекеттік сәулет-құрылыс бақылау саласындағы мемлекеттік саясатты іске асыру жөніндегі қызметтер</w:t>
            </w:r>
          </w:p>
        </w:tc>
        <w:tc>
          <w:tcPr>
            <w:tcW w:w="2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39 287</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Көлiк және коммуникация</w:t>
            </w:r>
          </w:p>
        </w:tc>
        <w:tc>
          <w:tcPr>
            <w:tcW w:w="2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7 031 214</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жолаушылар көлігі және автомобиль жолдары басқармасы</w:t>
            </w:r>
          </w:p>
        </w:tc>
        <w:tc>
          <w:tcPr>
            <w:tcW w:w="2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7 031 214</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көлік және коммуникация саласындағы мемлекеттік саясатты іске асыру жөніндегі қызметтер</w:t>
            </w:r>
          </w:p>
        </w:tc>
        <w:tc>
          <w:tcPr>
            <w:tcW w:w="2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48 970</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6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инфрақұрылымын дамыту</w:t>
            </w:r>
          </w:p>
        </w:tc>
        <w:tc>
          <w:tcPr>
            <w:tcW w:w="2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2 151 661</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2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456 353</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маңызы бар ауданаралық (қалааралық) қатынастар бойынша жолаушылар тасымалын субсидиялау</w:t>
            </w:r>
          </w:p>
        </w:tc>
        <w:tc>
          <w:tcPr>
            <w:tcW w:w="2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481 510</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қалалар) бюджеттеріне көлік инфрақұрылымын дамытуға берілетін нысаналы даму трансферттері</w:t>
            </w:r>
          </w:p>
        </w:tc>
        <w:tc>
          <w:tcPr>
            <w:tcW w:w="2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2 472 501</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w:t>
            </w:r>
          </w:p>
        </w:tc>
        <w:tc>
          <w:tcPr>
            <w:tcW w:w="6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автомобиль жолдарын және елді-мекендердің көшелерін күрделі және орташа жөндеу</w:t>
            </w:r>
          </w:p>
        </w:tc>
        <w:tc>
          <w:tcPr>
            <w:tcW w:w="2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1 420 219</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Басқалар</w:t>
            </w:r>
          </w:p>
        </w:tc>
        <w:tc>
          <w:tcPr>
            <w:tcW w:w="2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2 884 753</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қаржы басқармасы</w:t>
            </w:r>
          </w:p>
        </w:tc>
        <w:tc>
          <w:tcPr>
            <w:tcW w:w="2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1 308 089</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6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жергілікті атқарушы органының резервi</w:t>
            </w:r>
          </w:p>
        </w:tc>
        <w:tc>
          <w:tcPr>
            <w:tcW w:w="2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1 308 089</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экономика және бюджеттік жоспарлау басқармасы</w:t>
            </w:r>
          </w:p>
        </w:tc>
        <w:tc>
          <w:tcPr>
            <w:tcW w:w="2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300 000</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бюджеттік инвестициялық жобалардың техникалық-экономикалық негіздемелерін және мемлекеттік-жекешелік әріптестік жобалардың, оның ішінде концессиялық жобалардың конкурстық құжаттамаларын әзірлеу немесе түзету, сондай-ақ қажетті сараптамаларын жүргізу, мемлекеттік-жекешелік әріптестік жобаларды, оның ішінде концессиялық жобаларды консультациялық сүйемелдеу</w:t>
            </w:r>
          </w:p>
        </w:tc>
        <w:tc>
          <w:tcPr>
            <w:tcW w:w="2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300 000</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2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783 337</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096</w:t>
            </w:r>
          </w:p>
        </w:tc>
        <w:tc>
          <w:tcPr>
            <w:tcW w:w="6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Мемлекеттік-жекешелік әріптестік жобалар бойынша мемлекеттік міндеттемелерді орындау</w:t>
            </w:r>
          </w:p>
        </w:tc>
        <w:tc>
          <w:tcPr>
            <w:tcW w:w="2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783 337</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кәсіпкерлік және сауда басқармасы</w:t>
            </w:r>
          </w:p>
        </w:tc>
        <w:tc>
          <w:tcPr>
            <w:tcW w:w="2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39 412</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деңгейде кәсіпкерлікті және сауданы дамыту саласындағы мемлекеттік саясатты іске асыру жөніндегі қызметтер </w:t>
            </w:r>
          </w:p>
        </w:tc>
        <w:tc>
          <w:tcPr>
            <w:tcW w:w="2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39 412</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индустриалдық-инновациялық даму басқармасы</w:t>
            </w:r>
          </w:p>
        </w:tc>
        <w:tc>
          <w:tcPr>
            <w:tcW w:w="2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453 915</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деңгейде индустриялық-инновациялық қызметті дамыту саласындағы мемлекеттік саясатты іске асыру жөніндегі қызметтер </w:t>
            </w:r>
          </w:p>
        </w:tc>
        <w:tc>
          <w:tcPr>
            <w:tcW w:w="2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308 395</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Индустриялық-инновациялық қызметті мемлекеттік қолдау шеңберінде іс-шараларды іске асыру</w:t>
            </w:r>
          </w:p>
        </w:tc>
        <w:tc>
          <w:tcPr>
            <w:tcW w:w="2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145 520</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Борышқа қызмет көрсету</w:t>
            </w:r>
          </w:p>
        </w:tc>
        <w:tc>
          <w:tcPr>
            <w:tcW w:w="2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7 149</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қаржы басқармасы</w:t>
            </w:r>
          </w:p>
        </w:tc>
        <w:tc>
          <w:tcPr>
            <w:tcW w:w="2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7 149</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6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борышына қызмет көрсету</w:t>
            </w:r>
          </w:p>
        </w:tc>
        <w:tc>
          <w:tcPr>
            <w:tcW w:w="2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5 941</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6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атқарушы органдардың республикалық бюджеттен қарыздар бойынша сыйақылар мен өзге де төлемдерді төлеу бойынша борышына қызмет көрсету </w:t>
            </w:r>
          </w:p>
        </w:tc>
        <w:tc>
          <w:tcPr>
            <w:tcW w:w="2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1 208</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Трансферттер</w:t>
            </w:r>
          </w:p>
        </w:tc>
        <w:tc>
          <w:tcPr>
            <w:tcW w:w="2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42 603 449</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қаржы басқармасы</w:t>
            </w:r>
          </w:p>
        </w:tc>
        <w:tc>
          <w:tcPr>
            <w:tcW w:w="2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42 603 449</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алып коюлар</w:t>
            </w:r>
          </w:p>
        </w:tc>
        <w:tc>
          <w:tcPr>
            <w:tcW w:w="2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31 316 423</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2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11 287 026</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Функционалдық топ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Бюджеттік бағдарламалардың әкімшісі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Бағдарлама
</w:t>
            </w:r>
          </w:p>
        </w:tc>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Атауы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Сомасы, мың теңге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3
</w:t>
            </w:r>
          </w:p>
        </w:tc>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5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6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 ТАЗА</w:t>
            </w:r>
            <w:r>
              <w:rPr>
                <w:rFonts w:ascii="Times New Roman"/>
                <w:b w:val="false"/>
                <w:i w:val="false"/>
                <w:color w:val="000000"/>
                <w:sz w:val="20"/>
              </w:rPr>
              <w:t xml:space="preserve"> </w:t>
            </w:r>
            <w:r>
              <w:rPr>
                <w:rFonts w:ascii="Times New Roman"/>
                <w:b/>
                <w:i w:val="false"/>
                <w:color w:val="000000"/>
                <w:sz w:val="20"/>
              </w:rPr>
              <w:t>БЮДЖЕТТІК</w:t>
            </w:r>
            <w:r>
              <w:rPr>
                <w:rFonts w:ascii="Times New Roman"/>
                <w:b w:val="false"/>
                <w:i w:val="false"/>
                <w:color w:val="000000"/>
                <w:sz w:val="20"/>
              </w:rPr>
              <w:t xml:space="preserve"> </w:t>
            </w:r>
            <w:r>
              <w:rPr>
                <w:rFonts w:ascii="Times New Roman"/>
                <w:b/>
                <w:i w:val="false"/>
                <w:color w:val="000000"/>
                <w:sz w:val="20"/>
              </w:rPr>
              <w:t>КРЕДИТТЕУ</w:t>
            </w:r>
          </w:p>
        </w:tc>
        <w:tc>
          <w:tcPr>
            <w:tcW w:w="2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-8 123 348</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БЮДЖЕТТІК</w:t>
            </w:r>
            <w:r>
              <w:rPr>
                <w:rFonts w:ascii="Times New Roman"/>
                <w:b w:val="false"/>
                <w:i w:val="false"/>
                <w:color w:val="000000"/>
                <w:sz w:val="20"/>
              </w:rPr>
              <w:t xml:space="preserve"> </w:t>
            </w:r>
            <w:r>
              <w:rPr>
                <w:rFonts w:ascii="Times New Roman"/>
                <w:b/>
                <w:i w:val="false"/>
                <w:color w:val="000000"/>
                <w:sz w:val="20"/>
              </w:rPr>
              <w:t>КРЕДИТТЕР</w:t>
            </w:r>
          </w:p>
        </w:tc>
        <w:tc>
          <w:tcPr>
            <w:tcW w:w="2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0</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Санаты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Сыныбы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Ішкі сыныбы
</w:t>
            </w:r>
          </w:p>
        </w:tc>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Атауы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Сомасы, мың теңге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3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БЮДЖЕТТІК</w:t>
            </w:r>
            <w:r>
              <w:rPr>
                <w:rFonts w:ascii="Times New Roman"/>
                <w:b w:val="false"/>
                <w:i w:val="false"/>
                <w:color w:val="000000"/>
                <w:sz w:val="20"/>
              </w:rPr>
              <w:t xml:space="preserve"> </w:t>
            </w:r>
            <w:r>
              <w:rPr>
                <w:rFonts w:ascii="Times New Roman"/>
                <w:b/>
                <w:i w:val="false"/>
                <w:color w:val="000000"/>
                <w:sz w:val="20"/>
              </w:rPr>
              <w:t>КРЕДИТТЕРДІ</w:t>
            </w:r>
            <w:r>
              <w:rPr>
                <w:rFonts w:ascii="Times New Roman"/>
                <w:b w:val="false"/>
                <w:i w:val="false"/>
                <w:color w:val="000000"/>
                <w:sz w:val="20"/>
              </w:rPr>
              <w:t xml:space="preserve"> </w:t>
            </w:r>
            <w:r>
              <w:rPr>
                <w:rFonts w:ascii="Times New Roman"/>
                <w:b/>
                <w:i w:val="false"/>
                <w:color w:val="000000"/>
                <w:sz w:val="20"/>
              </w:rPr>
              <w:t>ӨТЕУ</w:t>
            </w:r>
          </w:p>
        </w:tc>
        <w:tc>
          <w:tcPr>
            <w:tcW w:w="2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8 123 348</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8 123 348</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8 123 348</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Функционалдық топ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Бюджеттік бағдарламалардың әкімшісі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Бағдарлама
</w:t>
            </w:r>
          </w:p>
        </w:tc>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Атауы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Сомасы, мың теңге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3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 ҚАРЖЫ АКТИВТЕРІМЕН ОПЕРАЦИЯЛАР БОЙЫНША САЛЬДО</w:t>
            </w:r>
          </w:p>
        </w:tc>
        <w:tc>
          <w:tcPr>
            <w:tcW w:w="2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105 000</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105 000</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Басқалар</w:t>
            </w:r>
          </w:p>
        </w:tc>
        <w:tc>
          <w:tcPr>
            <w:tcW w:w="2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105 000</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ауыл шаруашылығы басқармасы</w:t>
            </w:r>
          </w:p>
        </w:tc>
        <w:tc>
          <w:tcPr>
            <w:tcW w:w="2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105 000</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065</w:t>
            </w:r>
          </w:p>
        </w:tc>
        <w:tc>
          <w:tcPr>
            <w:tcW w:w="6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тұлғалардың жарғылық капиталын қалыптастыру немесе ұлғайту</w:t>
            </w:r>
          </w:p>
        </w:tc>
        <w:tc>
          <w:tcPr>
            <w:tcW w:w="2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105 000</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Санаты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Сыныбы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Ішкі сыныбы
</w:t>
            </w:r>
          </w:p>
        </w:tc>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Атауы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Сомасы, мың теңге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3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Мемлекеттің қаржы активтерін сатудан түсетін түсімдер</w:t>
            </w:r>
          </w:p>
        </w:tc>
        <w:tc>
          <w:tcPr>
            <w:tcW w:w="2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0</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Санаты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Сыныбы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Ішкі сыныбы
</w:t>
            </w:r>
          </w:p>
        </w:tc>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Атауы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Сомасы, мың теңге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3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5. БЮДЖЕТ ТАПШЫЛЫҒЫ (ПРОФИЦИТ)</w:t>
            </w:r>
          </w:p>
        </w:tc>
        <w:tc>
          <w:tcPr>
            <w:tcW w:w="2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8 108 348</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6. БЮДЖЕТ ТАПШЫЛЫҒЫН ҚАРЖЫЛАНДЫРУ (ПРОФИЦИТІН ПАЙДАЛАНУ) </w:t>
            </w:r>
          </w:p>
        </w:tc>
        <w:tc>
          <w:tcPr>
            <w:tcW w:w="2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-8 108 348</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Функционалдық топ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Бюджеттік бағдарламалардың әкімшісі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Бағдарлама
</w:t>
            </w:r>
          </w:p>
        </w:tc>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Атауы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Сомасы, мың теңге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3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Қарыздарды өтеу</w:t>
            </w:r>
          </w:p>
        </w:tc>
        <w:tc>
          <w:tcPr>
            <w:tcW w:w="2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8 108 348</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қаржы басқармасы</w:t>
            </w:r>
          </w:p>
        </w:tc>
        <w:tc>
          <w:tcPr>
            <w:tcW w:w="2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8 108 348</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6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борышын өтеу</w:t>
            </w:r>
          </w:p>
        </w:tc>
        <w:tc>
          <w:tcPr>
            <w:tcW w:w="2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2 623 958</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6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2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5 484 390</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Облыстық мәслихаттың</w:t>
            </w:r>
            <w:r>
              <w:br/>
            </w:r>
            <w:r>
              <w:rPr>
                <w:rFonts w:ascii="Times New Roman"/>
                <w:b w:val="false"/>
                <w:i w:val="false"/>
                <w:color w:val="000000"/>
                <w:sz w:val="20"/>
              </w:rPr>
              <w:t>2016 жылғы "8" желтоқсандағы</w:t>
            </w:r>
            <w:r>
              <w:br/>
            </w:r>
            <w:r>
              <w:rPr>
                <w:rFonts w:ascii="Times New Roman"/>
                <w:b w:val="false"/>
                <w:i w:val="false"/>
                <w:color w:val="000000"/>
                <w:sz w:val="20"/>
              </w:rPr>
              <w:t>№ 6/65 шешімне</w:t>
            </w:r>
            <w:r>
              <w:br/>
            </w:r>
            <w:r>
              <w:rPr>
                <w:rFonts w:ascii="Times New Roman"/>
                <w:b w:val="false"/>
                <w:i w:val="false"/>
                <w:color w:val="000000"/>
                <w:sz w:val="20"/>
              </w:rPr>
              <w:t>3 қосымша</w:t>
            </w:r>
          </w:p>
        </w:tc>
      </w:tr>
    </w:tbl>
    <w:p>
      <w:pPr>
        <w:spacing w:after="0"/>
        <w:ind w:left="0"/>
        <w:jc w:val="left"/>
      </w:pPr>
      <w:r>
        <w:rPr>
          <w:rFonts w:ascii="Times New Roman"/>
          <w:b/>
          <w:i w:val="false"/>
          <w:color w:val="000000"/>
        </w:rPr>
        <w:t xml:space="preserve"> 2019 жылға арналған облыстық бюджет</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17"/>
        <w:gridCol w:w="417"/>
        <w:gridCol w:w="882"/>
        <w:gridCol w:w="252"/>
        <w:gridCol w:w="1134"/>
        <w:gridCol w:w="6271"/>
        <w:gridCol w:w="2927"/>
      </w:tblGrid>
      <w:tr>
        <w:trPr>
          <w:trHeight w:val="30" w:hRule="atLeast"/>
        </w:trPr>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Санаты
</w:t>
            </w:r>
          </w:p>
        </w:tc>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Сыныбы
</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Ішкі сыныбы
</w:t>
            </w:r>
          </w:p>
        </w:tc>
        <w:tc>
          <w:tcPr>
            <w:tcW w:w="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Атауы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Сомасы, мың теңге
</w:t>
            </w:r>
          </w:p>
        </w:tc>
      </w:tr>
      <w:tr>
        <w:trPr>
          <w:trHeight w:val="30" w:hRule="atLeast"/>
        </w:trPr>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
</w:t>
            </w:r>
          </w:p>
        </w:tc>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
</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3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1.КІРІСТЕР</w:t>
            </w:r>
          </w:p>
        </w:tc>
        <w:tc>
          <w:tcPr>
            <w:tcW w:w="2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91 118 386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САЛЫҚТЫҚ ТҮСІМДЕР</w:t>
            </w:r>
          </w:p>
        </w:tc>
        <w:tc>
          <w:tcPr>
            <w:tcW w:w="2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79 581 100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40 309 908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40 309 908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36 390 549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36 390 549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w:t>
            </w:r>
          </w:p>
        </w:tc>
        <w:tc>
          <w:tcPr>
            <w:tcW w:w="2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2 880 643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үшін түсетін түсімдер</w:t>
            </w:r>
          </w:p>
        </w:tc>
        <w:tc>
          <w:tcPr>
            <w:tcW w:w="2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2 880 619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2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САЛЫҚТЫҚ ЕМЕС ТҮСІМДЕР</w:t>
            </w:r>
          </w:p>
        </w:tc>
        <w:tc>
          <w:tcPr>
            <w:tcW w:w="2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3 373 190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42 271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кәсіпорындардың таза кірісі бөлігінің түсімдері</w:t>
            </w:r>
          </w:p>
        </w:tc>
        <w:tc>
          <w:tcPr>
            <w:tcW w:w="2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1 966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38 794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кредиттер бойынша сыйақылар</w:t>
            </w:r>
          </w:p>
        </w:tc>
        <w:tc>
          <w:tcPr>
            <w:tcW w:w="2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1 511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 </w:t>
            </w:r>
          </w:p>
        </w:tc>
        <w:tc>
          <w:tcPr>
            <w:tcW w:w="2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1 569 441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1 569 441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1 761 478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1 761 478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НЕГІЗГІ КАПИТАЛДЫ САТУДАН ТҮСЕТІН ТҮСІМДЕР</w:t>
            </w:r>
          </w:p>
        </w:tc>
        <w:tc>
          <w:tcPr>
            <w:tcW w:w="2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2 587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2 587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2 587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ТРАНСФЕРТТЕРДІҢ ТҮСІМІ</w:t>
            </w:r>
          </w:p>
        </w:tc>
        <w:tc>
          <w:tcPr>
            <w:tcW w:w="2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8 161 509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тұрған мемлекеттiк басқару органдарынан трансферттер</w:t>
            </w:r>
          </w:p>
        </w:tc>
        <w:tc>
          <w:tcPr>
            <w:tcW w:w="2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3 722 275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бюджеттерден трансферттер</w:t>
            </w:r>
          </w:p>
        </w:tc>
        <w:tc>
          <w:tcPr>
            <w:tcW w:w="2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3 722 275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2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4 439 234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бюджеттен түсетін трансферттер</w:t>
            </w:r>
          </w:p>
        </w:tc>
        <w:tc>
          <w:tcPr>
            <w:tcW w:w="2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4 439 234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Функционалдық топ
</w:t>
            </w:r>
          </w:p>
        </w:tc>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Бюджеттік бағдарламалардың әкімшісі
</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Бағдарлама
</w:t>
            </w:r>
          </w:p>
        </w:tc>
        <w:tc>
          <w:tcPr>
            <w:tcW w:w="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Атауы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Сомасы, мың теңге
</w:t>
            </w:r>
          </w:p>
        </w:tc>
      </w:tr>
      <w:tr>
        <w:trPr>
          <w:trHeight w:val="30" w:hRule="atLeast"/>
        </w:trPr>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
</w:t>
            </w:r>
          </w:p>
        </w:tc>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
</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3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 ШЫҒЫНДАР</w:t>
            </w:r>
          </w:p>
        </w:tc>
        <w:tc>
          <w:tcPr>
            <w:tcW w:w="2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91 118 385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Жалпы сипаттағы мемлекеттік қызметтер</w:t>
            </w:r>
          </w:p>
        </w:tc>
        <w:tc>
          <w:tcPr>
            <w:tcW w:w="2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2 889 300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мәслихатының аппараты</w:t>
            </w:r>
          </w:p>
        </w:tc>
        <w:tc>
          <w:tcPr>
            <w:tcW w:w="2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41 844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мәслихатының қызметін қамтамасыз ету жөніндегі қызметтер</w:t>
            </w:r>
          </w:p>
        </w:tc>
        <w:tc>
          <w:tcPr>
            <w:tcW w:w="2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41 844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әкімінің аппараты</w:t>
            </w:r>
          </w:p>
        </w:tc>
        <w:tc>
          <w:tcPr>
            <w:tcW w:w="2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1 472 315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Облыс әкімінің қызметін қамтамасыз ету жөніндегі қызметтер </w:t>
            </w:r>
          </w:p>
        </w:tc>
        <w:tc>
          <w:tcPr>
            <w:tcW w:w="2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1 367 305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6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Қазақстан халқы Ассамблеясының қызметін қамтамасыз ету</w:t>
            </w:r>
          </w:p>
        </w:tc>
        <w:tc>
          <w:tcPr>
            <w:tcW w:w="2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105 010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қаржы басқармасы</w:t>
            </w:r>
          </w:p>
        </w:tc>
        <w:tc>
          <w:tcPr>
            <w:tcW w:w="2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138 748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бюджетті атқару және коммуналдық меншікті басқару саласындағы мемлекеттік саясатты іске асыру жөніндегі қызметтер</w:t>
            </w:r>
          </w:p>
        </w:tc>
        <w:tc>
          <w:tcPr>
            <w:tcW w:w="2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112 696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6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Жекешелендіру, коммуналдық меншікті басқару, жекешелендіруден кейінгі қызмет және осыған байланысты дауларды реттеу</w:t>
            </w:r>
          </w:p>
        </w:tc>
        <w:tc>
          <w:tcPr>
            <w:tcW w:w="2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26 052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экономика және бюджеттік жоспарлау басқармасы</w:t>
            </w:r>
          </w:p>
        </w:tc>
        <w:tc>
          <w:tcPr>
            <w:tcW w:w="2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232 670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саясатты, мемлекеттік жоспарлау жүйесін қалыптастыру мен дамыту саласындағы мемлекеттік саясатты іске асыру жөніндегі қызметтер</w:t>
            </w:r>
          </w:p>
        </w:tc>
        <w:tc>
          <w:tcPr>
            <w:tcW w:w="2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175 425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061</w:t>
            </w:r>
          </w:p>
        </w:tc>
        <w:tc>
          <w:tcPr>
            <w:tcW w:w="6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инвестициялар және мемлекеттік-жекешелік әріптестік, оның ішінде концессия мәселелері жөніндегі құжаттаманы сараптау және бағалау</w:t>
            </w:r>
          </w:p>
        </w:tc>
        <w:tc>
          <w:tcPr>
            <w:tcW w:w="2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57 245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дін істері басқармасы</w:t>
            </w:r>
          </w:p>
        </w:tc>
        <w:tc>
          <w:tcPr>
            <w:tcW w:w="2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101 266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дін істер саласындағы мемлекеттік саясатты іске асыру жөніндегі қызметтер</w:t>
            </w:r>
          </w:p>
        </w:tc>
        <w:tc>
          <w:tcPr>
            <w:tcW w:w="2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54 713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Өңірде діни ахуалды зерделеу және талдау</w:t>
            </w:r>
          </w:p>
        </w:tc>
        <w:tc>
          <w:tcPr>
            <w:tcW w:w="2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46 553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тексеру комиссиясы</w:t>
            </w:r>
          </w:p>
        </w:tc>
        <w:tc>
          <w:tcPr>
            <w:tcW w:w="2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108 297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Облыстың тексеру комиссиясының қызметін қамтамасыз ету жөніндегі қызметтер </w:t>
            </w:r>
          </w:p>
        </w:tc>
        <w:tc>
          <w:tcPr>
            <w:tcW w:w="2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108 297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басқармасы</w:t>
            </w:r>
          </w:p>
        </w:tc>
        <w:tc>
          <w:tcPr>
            <w:tcW w:w="2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794 160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061</w:t>
            </w:r>
          </w:p>
        </w:tc>
        <w:tc>
          <w:tcPr>
            <w:tcW w:w="6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органдардың объектілерін дамыту</w:t>
            </w:r>
          </w:p>
        </w:tc>
        <w:tc>
          <w:tcPr>
            <w:tcW w:w="2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794 160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Қорғаныс</w:t>
            </w:r>
          </w:p>
        </w:tc>
        <w:tc>
          <w:tcPr>
            <w:tcW w:w="2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809 566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әкімінің аппараты</w:t>
            </w:r>
          </w:p>
        </w:tc>
        <w:tc>
          <w:tcPr>
            <w:tcW w:w="2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552 629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6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2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19 315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6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Аумақтық қорғанысты даярлау және облыс ауқымдағы аумақтық қорғаныс</w:t>
            </w:r>
          </w:p>
        </w:tc>
        <w:tc>
          <w:tcPr>
            <w:tcW w:w="2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523 314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6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ауқымдағы төтенше жағдайлардың алдын алу және жою</w:t>
            </w:r>
          </w:p>
        </w:tc>
        <w:tc>
          <w:tcPr>
            <w:tcW w:w="2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басқармасы</w:t>
            </w:r>
          </w:p>
        </w:tc>
        <w:tc>
          <w:tcPr>
            <w:tcW w:w="2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180 000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6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Жұмылдыру дайындығы мен төтенше жағдайлардың объектілерін дамыту</w:t>
            </w:r>
          </w:p>
        </w:tc>
        <w:tc>
          <w:tcPr>
            <w:tcW w:w="2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180 000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287</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қаржыландырылатын табиғи және техногендік сипаттағы төтенше жағдайлар, азаматтық қорғаныс саласындағы уәкілетті органдардың аумақтық органы</w:t>
            </w:r>
          </w:p>
        </w:tc>
        <w:tc>
          <w:tcPr>
            <w:tcW w:w="2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76 937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6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Аумақтық органның және ведомстволық бағынысты мемлекеттік мекемелерінің күрделі шығыстары</w:t>
            </w:r>
          </w:p>
        </w:tc>
        <w:tc>
          <w:tcPr>
            <w:tcW w:w="2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76 937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03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Қоғамдық тәртіп, қауіпсіздік, құқықтық, сот, қылмыстық-атқару қызметі</w:t>
            </w:r>
          </w:p>
        </w:tc>
        <w:tc>
          <w:tcPr>
            <w:tcW w:w="2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6 657 615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қаржыландырылатын атқарушы ішкі істер органы</w:t>
            </w:r>
          </w:p>
        </w:tc>
        <w:tc>
          <w:tcPr>
            <w:tcW w:w="2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5 549 324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Облыс аумағында қоғамдық тәртіптті және қауіпсіздікті сақтауды қамтамасыз ету саласындағы мемлекеттік саясатты іске асыру жөніндегі қызметтер </w:t>
            </w:r>
          </w:p>
        </w:tc>
        <w:tc>
          <w:tcPr>
            <w:tcW w:w="2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5 340 107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Қоғамдық тәртіпті қорғауға қатысатын азаматтарды көтермелеу </w:t>
            </w:r>
          </w:p>
        </w:tc>
        <w:tc>
          <w:tcPr>
            <w:tcW w:w="2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2 605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6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Белгілі тұратын жері және құжаттары жоқ адамдарды орналастыру қызметтері</w:t>
            </w:r>
          </w:p>
        </w:tc>
        <w:tc>
          <w:tcPr>
            <w:tcW w:w="2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52 749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6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 тәртіппен тұткындалған адамдарды ұстауды ұйымдастыру</w:t>
            </w:r>
          </w:p>
        </w:tc>
        <w:tc>
          <w:tcPr>
            <w:tcW w:w="2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74 899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6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Қызметтік жануарларды ұстауды ұйымдастыру</w:t>
            </w:r>
          </w:p>
        </w:tc>
        <w:tc>
          <w:tcPr>
            <w:tcW w:w="2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78 964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басқармасы</w:t>
            </w:r>
          </w:p>
        </w:tc>
        <w:tc>
          <w:tcPr>
            <w:tcW w:w="2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1 108 291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w:t>
            </w:r>
          </w:p>
        </w:tc>
        <w:tc>
          <w:tcPr>
            <w:tcW w:w="6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және қауіпсіздік объектілерін салу</w:t>
            </w:r>
          </w:p>
        </w:tc>
        <w:tc>
          <w:tcPr>
            <w:tcW w:w="2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1 108 291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Білім беру</w:t>
            </w:r>
          </w:p>
        </w:tc>
        <w:tc>
          <w:tcPr>
            <w:tcW w:w="2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9 704 184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192 918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Кадрлардың біліктілігін арттыру және оларды қайта даярлау</w:t>
            </w:r>
          </w:p>
        </w:tc>
        <w:tc>
          <w:tcPr>
            <w:tcW w:w="2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7 442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043</w:t>
            </w:r>
          </w:p>
        </w:tc>
        <w:tc>
          <w:tcPr>
            <w:tcW w:w="6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кәсіптік, орта білімнен кейінгі білім беру ұйымдарында мамандар даярлау</w:t>
            </w:r>
          </w:p>
        </w:tc>
        <w:tc>
          <w:tcPr>
            <w:tcW w:w="2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185 476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Облыстың білім басқармасы </w:t>
            </w:r>
          </w:p>
        </w:tc>
        <w:tc>
          <w:tcPr>
            <w:tcW w:w="2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7 695 901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білім беру саласындағы мемлекеттік саясатты іске асыру жөніндегі қызметтер</w:t>
            </w:r>
          </w:p>
        </w:tc>
        <w:tc>
          <w:tcPr>
            <w:tcW w:w="2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89 544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білім беретін оқу бағдарламалары бойынша жалпы білім беру</w:t>
            </w:r>
          </w:p>
        </w:tc>
        <w:tc>
          <w:tcPr>
            <w:tcW w:w="2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1 153 771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мемлекеттік білім беру мекемелер үшін оқулықтар мен оқу-әдiстемелiк кешендерді сатып алу және жеткізу</w:t>
            </w:r>
          </w:p>
        </w:tc>
        <w:tc>
          <w:tcPr>
            <w:tcW w:w="2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39 257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Мамандандырылған білім беру ұйымдарында дарынды балаларға жалпы білім беру</w:t>
            </w:r>
          </w:p>
        </w:tc>
        <w:tc>
          <w:tcPr>
            <w:tcW w:w="2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671 235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ауқымда мектеп олимпиадаларын, мектептен тыс іс-шараларды және конкурстар өткізу</w:t>
            </w:r>
          </w:p>
        </w:tc>
        <w:tc>
          <w:tcPr>
            <w:tcW w:w="2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295 533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6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жасөспірімдердің психикалық денсаулығын зерттеу және халыққа психологиялық-медициналық-педагогикалық консультациялық көмек көрсету</w:t>
            </w:r>
          </w:p>
        </w:tc>
        <w:tc>
          <w:tcPr>
            <w:tcW w:w="2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152 545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6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Дамуында проблемалары бар балалар мен жасөспірімдердің оңалту және әлеуметтік бейімдеу</w:t>
            </w:r>
          </w:p>
        </w:tc>
        <w:tc>
          <w:tcPr>
            <w:tcW w:w="2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49 171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6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кәсіптік білім беру ұйымдарында мамандар даярлау</w:t>
            </w:r>
          </w:p>
        </w:tc>
        <w:tc>
          <w:tcPr>
            <w:tcW w:w="2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4 983 089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6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Әдістемелік жұмыс</w:t>
            </w:r>
          </w:p>
        </w:tc>
        <w:tc>
          <w:tcPr>
            <w:tcW w:w="2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261 756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дене шынықтыру және спорт басқармасы</w:t>
            </w:r>
          </w:p>
        </w:tc>
        <w:tc>
          <w:tcPr>
            <w:tcW w:w="2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1 115 365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жасөспірімдерге спорт бойынша қосымша білім беру</w:t>
            </w:r>
          </w:p>
        </w:tc>
        <w:tc>
          <w:tcPr>
            <w:tcW w:w="2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1 115 365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басқармасы</w:t>
            </w:r>
          </w:p>
        </w:tc>
        <w:tc>
          <w:tcPr>
            <w:tcW w:w="2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700 000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079</w:t>
            </w:r>
          </w:p>
        </w:tc>
        <w:tc>
          <w:tcPr>
            <w:tcW w:w="6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қалалардың) бюджеттеріне бастауыш, негізгі орта және жалпы орта білім беру объектілерін салуға және реконструкциялауға берілетін нысаналы даму трансферттерi</w:t>
            </w:r>
          </w:p>
        </w:tc>
        <w:tc>
          <w:tcPr>
            <w:tcW w:w="2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700 000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05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Денсаулық сақтау</w:t>
            </w:r>
          </w:p>
        </w:tc>
        <w:tc>
          <w:tcPr>
            <w:tcW w:w="2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645 792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645 792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денсаулық сақтау саласындағы мемлекеттік саясатты іске асыру жөніндегі қызметтер</w:t>
            </w:r>
          </w:p>
        </w:tc>
        <w:tc>
          <w:tcPr>
            <w:tcW w:w="2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110 997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6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 қаражаты есебінен көрсетілетін медициналық көмекті қоспағанда, бастапқы медициналық-санитариялық көмек және медициналық ұйымдар мамандарының жіберуі бойынша денсаулық сақтау субъектілерінің стационарлық және стационарды алмастыратын медициналық көмек көрсетуі</w:t>
            </w:r>
          </w:p>
        </w:tc>
        <w:tc>
          <w:tcPr>
            <w:tcW w:w="2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57 423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 мен баланы қорғау бойынша қызмет көрсету</w:t>
            </w:r>
          </w:p>
        </w:tc>
        <w:tc>
          <w:tcPr>
            <w:tcW w:w="2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74 371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6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Азаматтарды елді мекеннен тыс жерлерде емделу үшін тегін және жеңілдетілген жол жүрумен қамтамасыз ету</w:t>
            </w:r>
          </w:p>
        </w:tc>
        <w:tc>
          <w:tcPr>
            <w:tcW w:w="2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47 495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6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саласындағы ақпараттық талдамалық қызметтер</w:t>
            </w:r>
          </w:p>
        </w:tc>
        <w:tc>
          <w:tcPr>
            <w:tcW w:w="2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43 004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w:t>
            </w:r>
          </w:p>
        </w:tc>
        <w:tc>
          <w:tcPr>
            <w:tcW w:w="6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Халыққа иммундық профилактика жүргізу үшін вакциналарды және басқа медициналық иммундық биологиялық препараттарды орталықтандырылған сатып алу және сақтау</w:t>
            </w:r>
          </w:p>
        </w:tc>
        <w:tc>
          <w:tcPr>
            <w:tcW w:w="2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262 270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6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арнайы медициналық жабдықтау базалары</w:t>
            </w:r>
          </w:p>
        </w:tc>
        <w:tc>
          <w:tcPr>
            <w:tcW w:w="2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32 836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039</w:t>
            </w:r>
          </w:p>
        </w:tc>
        <w:tc>
          <w:tcPr>
            <w:tcW w:w="6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 қаражаты есебінен көрсетілетін көмекті қоспағанда ауылдық денсаулық сақтау субъектілерінің амбулаториялық-емханалық қызметтерді және медициналық қызметтерді көрсетуі және Сall-орталықтардың қызмет көрсетуі</w:t>
            </w:r>
          </w:p>
        </w:tc>
        <w:tc>
          <w:tcPr>
            <w:tcW w:w="2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17 396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06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Әлеуметтік көмек және әлеуметтік қамсыздандыру </w:t>
            </w:r>
          </w:p>
        </w:tc>
        <w:tc>
          <w:tcPr>
            <w:tcW w:w="2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1 865 488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жұмыспен қамтуды үйлестіру және әлеуметтік бағдарламалар басқармасы</w:t>
            </w:r>
          </w:p>
        </w:tc>
        <w:tc>
          <w:tcPr>
            <w:tcW w:w="2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1 512 780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жұмыспен қамтуды қамтамасыз ету және халық үшін әлеуметтік бағдарламаларды іске асыру саласында мемлекеттік саясатты іске асыру жөніндегі қызметтер</w:t>
            </w:r>
          </w:p>
        </w:tc>
        <w:tc>
          <w:tcPr>
            <w:tcW w:w="2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262 741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6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үлгідегі медициналық-әлеуметтік мекемелерде (ұйымдарда), арнаулы әлеуметтік қызметтер көрсету орталықтарында, әлеуметтік қызмет көрсету орталықтарында қарттар мен мүгедектерге арнаулы әлеуметтік қызметтер көрсету</w:t>
            </w:r>
          </w:p>
        </w:tc>
        <w:tc>
          <w:tcPr>
            <w:tcW w:w="2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183 710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Мүгедектерге әлеуметтік қолдау</w:t>
            </w:r>
          </w:p>
        </w:tc>
        <w:tc>
          <w:tcPr>
            <w:tcW w:w="2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324 971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6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Психоневрологиялық медициналық-әлеуметтік мекемелерде (ұйымдарда), арнаулы әлеуметтік қызметтер көрсету орталықтарында, әлеуметтік қызмет көрсету орталықтарында психоневрологиялық аурулармен ауыратын мүгедектер үшін арнаулы әлеуметтік қызметтер көрсету</w:t>
            </w:r>
          </w:p>
        </w:tc>
        <w:tc>
          <w:tcPr>
            <w:tcW w:w="2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284 649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6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Оңалту орталықтарында қарттарға, мүгедектерге, оның ішінде мүгедек балаларға арнаулы әлеуметтік қызметтер көрсету </w:t>
            </w:r>
          </w:p>
        </w:tc>
        <w:tc>
          <w:tcPr>
            <w:tcW w:w="2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62 919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6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психоневрологиялық медициналық-әлеуметтік мекемелерінде (ұйымдарда), арнаулы әлеуметтік қызметтер көрсету орталықтарында, әлеуметтік қызмет көрсету орталықтарында психоневрологиялық патологиялары бар мүгедек балалар үшін арнаулы әлеуметтік қызметтер көрсету</w:t>
            </w:r>
          </w:p>
        </w:tc>
        <w:tc>
          <w:tcPr>
            <w:tcW w:w="2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320 110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044</w:t>
            </w:r>
          </w:p>
        </w:tc>
        <w:tc>
          <w:tcPr>
            <w:tcW w:w="6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көші-қон іс-шараларын іске асыру</w:t>
            </w:r>
          </w:p>
        </w:tc>
        <w:tc>
          <w:tcPr>
            <w:tcW w:w="2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73 680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Облыстың білім басқармасы </w:t>
            </w:r>
          </w:p>
        </w:tc>
        <w:tc>
          <w:tcPr>
            <w:tcW w:w="2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295 407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6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Жетiм балаларды, ата-анасының қамқорлығынсыз қалған балаларды әлеуметтік қамсыздандыру</w:t>
            </w:r>
          </w:p>
        </w:tc>
        <w:tc>
          <w:tcPr>
            <w:tcW w:w="2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238 352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w:t>
            </w:r>
          </w:p>
        </w:tc>
        <w:tc>
          <w:tcPr>
            <w:tcW w:w="6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сауықтандыру</w:t>
            </w:r>
          </w:p>
        </w:tc>
        <w:tc>
          <w:tcPr>
            <w:tcW w:w="2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57 055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ішкі саясат басқармасы</w:t>
            </w:r>
          </w:p>
        </w:tc>
        <w:tc>
          <w:tcPr>
            <w:tcW w:w="2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12 518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077</w:t>
            </w:r>
          </w:p>
        </w:tc>
        <w:tc>
          <w:tcPr>
            <w:tcW w:w="6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мүгедектердің құқықтарын қамтамасыз ету және өмір сүру сапасын жақсарту жөніндегі 2012 - 2018 жылдарға арналған іс-шаралар жоспарын іске асыру</w:t>
            </w:r>
          </w:p>
        </w:tc>
        <w:tc>
          <w:tcPr>
            <w:tcW w:w="2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12 518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297</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еңбек басқармасы</w:t>
            </w:r>
          </w:p>
        </w:tc>
        <w:tc>
          <w:tcPr>
            <w:tcW w:w="2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44 783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деңгейде еңбек қатынастарын реттеу саласында мемлекеттік саясатты іске асыру бойынша қызметтер </w:t>
            </w:r>
          </w:p>
        </w:tc>
        <w:tc>
          <w:tcPr>
            <w:tcW w:w="2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44 783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07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Тұрғын үй-коммуналдық шаруашылық</w:t>
            </w:r>
          </w:p>
        </w:tc>
        <w:tc>
          <w:tcPr>
            <w:tcW w:w="2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6 012 551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басқармасы</w:t>
            </w:r>
          </w:p>
        </w:tc>
        <w:tc>
          <w:tcPr>
            <w:tcW w:w="2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1 879 919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6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Аудандардың (облыстық маңызы бар қалалардың) бюджеттеріне коммуналдық тұрғын үй қорының тұрғын үйлерін жобалауға және (немесе) салуға, реконструкциялауға берілетін нысаналы даму трансферттері </w:t>
            </w:r>
          </w:p>
        </w:tc>
        <w:tc>
          <w:tcPr>
            <w:tcW w:w="2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1 830 424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w:t>
            </w:r>
          </w:p>
        </w:tc>
        <w:tc>
          <w:tcPr>
            <w:tcW w:w="6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қалалардың) бюджеттеріне инженерлік-коммуникациялық инфрақұрылымды жобалауға, дамытуға және (немесе) жайластыруға берілетін нысаналы даму трансферттері</w:t>
            </w:r>
          </w:p>
        </w:tc>
        <w:tc>
          <w:tcPr>
            <w:tcW w:w="2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49 495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энергетика және тұрғын үй-коммуналдық шаруашылық басқармасы</w:t>
            </w:r>
          </w:p>
        </w:tc>
        <w:tc>
          <w:tcPr>
            <w:tcW w:w="2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4 132 632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энергетика және тұрғын үй-коммуналдық шаруашылық саласындағы мемлекеттік саясатты іске асыру жөніндегі қызметтер</w:t>
            </w:r>
          </w:p>
        </w:tc>
        <w:tc>
          <w:tcPr>
            <w:tcW w:w="2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49 932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6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Аудандардың (облыстық маңызы бар қалалардың) бюджеттеріне елді мекендерді сумен жабдықтау және су бұру жүйелерін дамытуға берілетін нысаналы даму трансферттері </w:t>
            </w:r>
          </w:p>
        </w:tc>
        <w:tc>
          <w:tcPr>
            <w:tcW w:w="2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4 082 700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08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Мәдениет, спорт, туризм және ақпараттық кеңістiк</w:t>
            </w:r>
          </w:p>
        </w:tc>
        <w:tc>
          <w:tcPr>
            <w:tcW w:w="2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4 662 114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мәдениет басқармасы</w:t>
            </w:r>
          </w:p>
        </w:tc>
        <w:tc>
          <w:tcPr>
            <w:tcW w:w="2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930 092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Жергiлiктi деңгейде мәдениет саласындағы мемлекеттік саясатты іске асыру жөніндегі қызметтер</w:t>
            </w:r>
          </w:p>
        </w:tc>
        <w:tc>
          <w:tcPr>
            <w:tcW w:w="2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50 102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2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87 784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Тарихи-мәдени мұраны сақтауды және оған қолжетімділікті қамтамасыз ету</w:t>
            </w:r>
          </w:p>
        </w:tc>
        <w:tc>
          <w:tcPr>
            <w:tcW w:w="2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271 042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Театр және музыка өнерін қолдау</w:t>
            </w:r>
          </w:p>
        </w:tc>
        <w:tc>
          <w:tcPr>
            <w:tcW w:w="2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442 977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6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кiтапханалардың жұмыс iстеуiн қамтамасыз ету</w:t>
            </w:r>
          </w:p>
        </w:tc>
        <w:tc>
          <w:tcPr>
            <w:tcW w:w="2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78 187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ішкі саясат басқармасы</w:t>
            </w:r>
          </w:p>
        </w:tc>
        <w:tc>
          <w:tcPr>
            <w:tcW w:w="2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601 679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мемлекеттік ішкі саясатты іске асыру жөніндегі қызметтер</w:t>
            </w:r>
          </w:p>
        </w:tc>
        <w:tc>
          <w:tcPr>
            <w:tcW w:w="2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132 945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ақпараттық саясат жүргізу жөніндегі қызметтер </w:t>
            </w:r>
          </w:p>
        </w:tc>
        <w:tc>
          <w:tcPr>
            <w:tcW w:w="2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468 734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жастар саясаты мәселелерi жөніндегі басқармасы</w:t>
            </w:r>
          </w:p>
        </w:tc>
        <w:tc>
          <w:tcPr>
            <w:tcW w:w="2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105 220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жастар саясатын іске асыру жөніндегі қызметтер</w:t>
            </w:r>
          </w:p>
        </w:tc>
        <w:tc>
          <w:tcPr>
            <w:tcW w:w="2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80 293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2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24 927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туризм басқармасы</w:t>
            </w:r>
          </w:p>
        </w:tc>
        <w:tc>
          <w:tcPr>
            <w:tcW w:w="2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152 778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деңгейде туризм саласында мемлекеттік саясатты іске асыру жөніндегі қызметтер </w:t>
            </w:r>
          </w:p>
        </w:tc>
        <w:tc>
          <w:tcPr>
            <w:tcW w:w="2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54 303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6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Туристік қызметті реттеу</w:t>
            </w:r>
          </w:p>
        </w:tc>
        <w:tc>
          <w:tcPr>
            <w:tcW w:w="2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98 475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дене шынықтыру және спорт басқармасы</w:t>
            </w:r>
          </w:p>
        </w:tc>
        <w:tc>
          <w:tcPr>
            <w:tcW w:w="2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2 627 775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Жергіліктті деңгейде дене шынықтыру және спорт саласында мемлекеттік саясатты іске асыру жөніндегі қызметтер</w:t>
            </w:r>
          </w:p>
        </w:tc>
        <w:tc>
          <w:tcPr>
            <w:tcW w:w="2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48 310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6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деңгейде спорт жарыстарын өткізу</w:t>
            </w:r>
          </w:p>
        </w:tc>
        <w:tc>
          <w:tcPr>
            <w:tcW w:w="2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57 451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Әр түрлі спорт түрлері бойынша облыстың құрама командаларының мүшелерін дайындау және республикалық және халықаралық спорт жарыстарына қатысуы </w:t>
            </w:r>
          </w:p>
        </w:tc>
        <w:tc>
          <w:tcPr>
            <w:tcW w:w="2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2 522 014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734</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тілдерді дамыту, мұрағаттар мен құжаттама басқармасы</w:t>
            </w:r>
          </w:p>
        </w:tc>
        <w:tc>
          <w:tcPr>
            <w:tcW w:w="2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244 570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тілдерді дамыту саласындағы, мұрағат ісін басқару жөніндегі мемлекеттік саясатты іске асыру жөніндегі қызметтер</w:t>
            </w:r>
          </w:p>
        </w:tc>
        <w:tc>
          <w:tcPr>
            <w:tcW w:w="2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44 067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6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тiлдi және Қазақстан халқының басқа да тiлдерін дамыту</w:t>
            </w:r>
          </w:p>
        </w:tc>
        <w:tc>
          <w:tcPr>
            <w:tcW w:w="2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49 407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Мұрағат қорының сақталуын қамтамасыз ету</w:t>
            </w:r>
          </w:p>
        </w:tc>
        <w:tc>
          <w:tcPr>
            <w:tcW w:w="2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151 096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4 009 126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жер қатынастары басқармасы</w:t>
            </w:r>
          </w:p>
        </w:tc>
        <w:tc>
          <w:tcPr>
            <w:tcW w:w="2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111 803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Облыс аумағында жер қатынастарын реттеу саласындағы мемлекеттік саясатты іске асыру жөніндегі қызметтер </w:t>
            </w:r>
          </w:p>
        </w:tc>
        <w:tc>
          <w:tcPr>
            <w:tcW w:w="2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39 650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қатынастарын реттеу</w:t>
            </w:r>
          </w:p>
        </w:tc>
        <w:tc>
          <w:tcPr>
            <w:tcW w:w="2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72 153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табиғи ресурстар және табиғат пайдалануды реттеу басқармасы</w:t>
            </w:r>
          </w:p>
        </w:tc>
        <w:tc>
          <w:tcPr>
            <w:tcW w:w="2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933 834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қоршаған ортаны қорғау саласындағы мемлекеттік саясатты іске асыру жөніндегі қызметтер</w:t>
            </w:r>
          </w:p>
        </w:tc>
        <w:tc>
          <w:tcPr>
            <w:tcW w:w="2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45 645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Ормандарды сақтау, қорғау, молайту және орман өсiру</w:t>
            </w:r>
          </w:p>
        </w:tc>
        <w:tc>
          <w:tcPr>
            <w:tcW w:w="2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126 424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Жануарлар дүниесiн қорғау </w:t>
            </w:r>
          </w:p>
        </w:tc>
        <w:tc>
          <w:tcPr>
            <w:tcW w:w="2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246 368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6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Қоршаған ортаны қорғау бойынша iс-шаралар </w:t>
            </w:r>
          </w:p>
        </w:tc>
        <w:tc>
          <w:tcPr>
            <w:tcW w:w="2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515 397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ауыл шаруашылығы басқармасы</w:t>
            </w:r>
          </w:p>
        </w:tc>
        <w:tc>
          <w:tcPr>
            <w:tcW w:w="2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390 852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Жергілікте деңгейде ауыл шаруашылығы саласындағы мемлекеттік саясатты іске асыру жөніндегі қызметтер</w:t>
            </w:r>
          </w:p>
        </w:tc>
        <w:tc>
          <w:tcPr>
            <w:tcW w:w="2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82 202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6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таурларын өндірушілерге су жеткізу бойынша көрсетілетін қызметтердің құнын субсидиялау</w:t>
            </w:r>
          </w:p>
        </w:tc>
        <w:tc>
          <w:tcPr>
            <w:tcW w:w="2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019</w:t>
            </w:r>
          </w:p>
        </w:tc>
        <w:tc>
          <w:tcPr>
            <w:tcW w:w="6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Инновациялық тәжірибені тарату және енгізу жөніндегі қызметтер</w:t>
            </w:r>
          </w:p>
        </w:tc>
        <w:tc>
          <w:tcPr>
            <w:tcW w:w="2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w:t>
            </w:r>
          </w:p>
        </w:tc>
        <w:tc>
          <w:tcPr>
            <w:tcW w:w="6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Басым дақылдарды өндіруді субсидиялау арқылы өсімдік шаруашылығы өнімінің шығымдылығы мен сапасын арттыруды және көктемгі егіс пен егін жинау жұмыстарын жүргізуге қажетті жанар-жағармай материалдары мен басқа да тауар-материалдық құндылықтардың құнын арзандатуды субсидиялау</w:t>
            </w:r>
          </w:p>
        </w:tc>
        <w:tc>
          <w:tcPr>
            <w:tcW w:w="2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81 600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047</w:t>
            </w:r>
          </w:p>
        </w:tc>
        <w:tc>
          <w:tcPr>
            <w:tcW w:w="6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Тыңайтқыштар (органикалықтарды қоспағанда) құнын субсидиялау</w:t>
            </w:r>
          </w:p>
        </w:tc>
        <w:tc>
          <w:tcPr>
            <w:tcW w:w="2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048</w:t>
            </w:r>
          </w:p>
        </w:tc>
        <w:tc>
          <w:tcPr>
            <w:tcW w:w="6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дақылдарын қорғалған топырақта өсіру</w:t>
            </w:r>
          </w:p>
        </w:tc>
        <w:tc>
          <w:tcPr>
            <w:tcW w:w="2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69 000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w:t>
            </w:r>
          </w:p>
        </w:tc>
        <w:tc>
          <w:tcPr>
            <w:tcW w:w="6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шаруашылығы өнімдерінің өнімділігін және сапасын арттыруды, асыл тұқымды мал шаруашылығын дамытуды субсидиялау</w:t>
            </w:r>
          </w:p>
        </w:tc>
        <w:tc>
          <w:tcPr>
            <w:tcW w:w="2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83 050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басқармасы</w:t>
            </w:r>
          </w:p>
        </w:tc>
        <w:tc>
          <w:tcPr>
            <w:tcW w:w="2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2 500 000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6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Қоршаған ортаны қорғау объектілерін дамыту</w:t>
            </w:r>
          </w:p>
        </w:tc>
        <w:tc>
          <w:tcPr>
            <w:tcW w:w="2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2 500 000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719</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ветеринария басқармасы</w:t>
            </w:r>
          </w:p>
        </w:tc>
        <w:tc>
          <w:tcPr>
            <w:tcW w:w="2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34 017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деңгейде ветеринария саласындағы мемлекеттік саясатты іске асыру жөніндегі қызметтер </w:t>
            </w:r>
          </w:p>
        </w:tc>
        <w:tc>
          <w:tcPr>
            <w:tcW w:w="2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34 017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725</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жердiң пайдаланылуы мен қорғалуын бақылау басқармасы</w:t>
            </w:r>
          </w:p>
        </w:tc>
        <w:tc>
          <w:tcPr>
            <w:tcW w:w="2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38 620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жердiң пайдаланылуы мен қорғалуын бақылау саласындағы мемлекеттік саясатты іске асыру жөніндегі қызметтер</w:t>
            </w:r>
          </w:p>
        </w:tc>
        <w:tc>
          <w:tcPr>
            <w:tcW w:w="2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38 620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Өнеркәсіп, сәулет, қала құрылысы және құрылыс қызметі</w:t>
            </w:r>
          </w:p>
        </w:tc>
        <w:tc>
          <w:tcPr>
            <w:tcW w:w="2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149 992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басқармасы</w:t>
            </w:r>
          </w:p>
        </w:tc>
        <w:tc>
          <w:tcPr>
            <w:tcW w:w="2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76 413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құрлыс саласындағы мемлекеттік саясатты іске асыру жөніндегі қызметтер</w:t>
            </w:r>
          </w:p>
        </w:tc>
        <w:tc>
          <w:tcPr>
            <w:tcW w:w="2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76 413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сәулет және қала құрылысы басқармасы</w:t>
            </w:r>
          </w:p>
        </w:tc>
        <w:tc>
          <w:tcPr>
            <w:tcW w:w="2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32 954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сәулет және қала құрылысы саласындағы мемлекеттік саясатты іске асыру жөніндегі қызметтер</w:t>
            </w:r>
          </w:p>
        </w:tc>
        <w:tc>
          <w:tcPr>
            <w:tcW w:w="2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32 954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724</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мемлекеттік сәулет-құрылыс бақылауы басқармасы</w:t>
            </w:r>
          </w:p>
        </w:tc>
        <w:tc>
          <w:tcPr>
            <w:tcW w:w="2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40 625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мемлекеттік сәулет-құрылыс бақылау саласындағы мемлекеттік саясатты іске асыру жөніндегі қызметтер</w:t>
            </w:r>
          </w:p>
        </w:tc>
        <w:tc>
          <w:tcPr>
            <w:tcW w:w="2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40 625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Көлiк және коммуникация</w:t>
            </w:r>
          </w:p>
        </w:tc>
        <w:tc>
          <w:tcPr>
            <w:tcW w:w="2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5 973 603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жолаушылар көлігі және автомобиль жолдары басқармасы</w:t>
            </w:r>
          </w:p>
        </w:tc>
        <w:tc>
          <w:tcPr>
            <w:tcW w:w="2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5 973 603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көлік және коммуникация саласындағы мемлекеттік саясатты іске асыру жөніндегі қызметтер</w:t>
            </w:r>
          </w:p>
        </w:tc>
        <w:tc>
          <w:tcPr>
            <w:tcW w:w="2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51 533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6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инфрақұрылымын дамыту</w:t>
            </w:r>
          </w:p>
        </w:tc>
        <w:tc>
          <w:tcPr>
            <w:tcW w:w="2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2 436 449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2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488 273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маңызы бар ауданаралық (қалааралық) қатынастар бойынша жолаушылар тасымалын субсидиялау</w:t>
            </w:r>
          </w:p>
        </w:tc>
        <w:tc>
          <w:tcPr>
            <w:tcW w:w="2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485 878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қалалар) бюджеттеріне көлік инфрақұрылымын дамытуға берілетін нысаналы даму трансферттері</w:t>
            </w:r>
          </w:p>
        </w:tc>
        <w:tc>
          <w:tcPr>
            <w:tcW w:w="2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1 062 297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w:t>
            </w:r>
          </w:p>
        </w:tc>
        <w:tc>
          <w:tcPr>
            <w:tcW w:w="6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автомобиль жолдарын және елді-мекендердің көшелерін күрделі және орташа жөндеу</w:t>
            </w:r>
          </w:p>
        </w:tc>
        <w:tc>
          <w:tcPr>
            <w:tcW w:w="2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1 449 173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Басқалар</w:t>
            </w:r>
          </w:p>
        </w:tc>
        <w:tc>
          <w:tcPr>
            <w:tcW w:w="2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4 015 653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1 284 000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096</w:t>
            </w:r>
          </w:p>
        </w:tc>
        <w:tc>
          <w:tcPr>
            <w:tcW w:w="6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Мемлекеттік-жекешелік әріптестік жобалар бойынша мемлекеттік міндеттемелерді орындау</w:t>
            </w:r>
          </w:p>
        </w:tc>
        <w:tc>
          <w:tcPr>
            <w:tcW w:w="2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1 284 000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қаржы басқармасы</w:t>
            </w:r>
          </w:p>
        </w:tc>
        <w:tc>
          <w:tcPr>
            <w:tcW w:w="2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679 397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6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жергілікті атқарушы органының резервi</w:t>
            </w:r>
          </w:p>
        </w:tc>
        <w:tc>
          <w:tcPr>
            <w:tcW w:w="2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679 397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экономика және бюджеттік жоспарлау басқармасы</w:t>
            </w:r>
          </w:p>
        </w:tc>
        <w:tc>
          <w:tcPr>
            <w:tcW w:w="2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400 000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бюджеттік инвестициялық жобалардың техникалық-экономикалық негіздемелерін және мемлекеттік-жекешелік әріптестік жобалардың, оның ішінде концессиялық жобалардың конкурстық құжаттамаларын әзірлеу немесе түзету, сондай-ақ қажетті сараптамаларын жүргізу, мемлекеттік-жекешелік әріптестік жобаларды, оның ішінде концессиялық жобаларды консультациялық сүйемелдеу</w:t>
            </w:r>
          </w:p>
        </w:tc>
        <w:tc>
          <w:tcPr>
            <w:tcW w:w="2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400 000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2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733 049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096</w:t>
            </w:r>
          </w:p>
        </w:tc>
        <w:tc>
          <w:tcPr>
            <w:tcW w:w="6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Мемлекеттік-жекешелік әріптестік жобалар бойынша мемлекеттік міндеттемелерді орындау</w:t>
            </w:r>
          </w:p>
        </w:tc>
        <w:tc>
          <w:tcPr>
            <w:tcW w:w="2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733 049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басқармасы</w:t>
            </w:r>
          </w:p>
        </w:tc>
        <w:tc>
          <w:tcPr>
            <w:tcW w:w="2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392 213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6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экономикалық аймақтардың, индустриялық аймақтардың, индустриялық парктердің инфрақұрылымын дамыту</w:t>
            </w:r>
          </w:p>
        </w:tc>
        <w:tc>
          <w:tcPr>
            <w:tcW w:w="2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392 213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278</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кәсіпкерлік және сауда басқармасы</w:t>
            </w:r>
          </w:p>
        </w:tc>
        <w:tc>
          <w:tcPr>
            <w:tcW w:w="2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41 305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деңгейде кәсіпкерлікті және сауданы дамыту саласындағы мемлекеттік саясатты іске асыру жөніндегі қызметтер </w:t>
            </w:r>
          </w:p>
        </w:tc>
        <w:tc>
          <w:tcPr>
            <w:tcW w:w="2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41 305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индустриалдық-инновациялық даму басқармасы</w:t>
            </w:r>
          </w:p>
        </w:tc>
        <w:tc>
          <w:tcPr>
            <w:tcW w:w="2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485 689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деңгейде индустриялық-инновациялық қызметті дамыту саласындағы мемлекеттік саясатты іске асыру жөніндегі қызметтер </w:t>
            </w:r>
          </w:p>
        </w:tc>
        <w:tc>
          <w:tcPr>
            <w:tcW w:w="2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329 983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Индустриялық-инновациялық қызметті мемлекеттік қолдау шеңберінде іс-шараларды іске асыру</w:t>
            </w:r>
          </w:p>
        </w:tc>
        <w:tc>
          <w:tcPr>
            <w:tcW w:w="2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155 706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Борышқа қызмет көрсету</w:t>
            </w:r>
          </w:p>
        </w:tc>
        <w:tc>
          <w:tcPr>
            <w:tcW w:w="2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1 826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қаржы басқармасы</w:t>
            </w:r>
          </w:p>
        </w:tc>
        <w:tc>
          <w:tcPr>
            <w:tcW w:w="2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1 826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6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борышына қызмет көрсету</w:t>
            </w:r>
          </w:p>
        </w:tc>
        <w:tc>
          <w:tcPr>
            <w:tcW w:w="2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6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атқарушы органдардың республикалық бюджеттен қарыздар бойынша сыйақылар мен өзге де төлемдерді төлеу бойынша борышына қызмет көрсету </w:t>
            </w:r>
          </w:p>
        </w:tc>
        <w:tc>
          <w:tcPr>
            <w:tcW w:w="2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Трансферттер</w:t>
            </w:r>
          </w:p>
        </w:tc>
        <w:tc>
          <w:tcPr>
            <w:tcW w:w="2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43 721 575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қаржы басқармасы</w:t>
            </w:r>
          </w:p>
        </w:tc>
        <w:tc>
          <w:tcPr>
            <w:tcW w:w="2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43 721 575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алып коюлар</w:t>
            </w:r>
          </w:p>
        </w:tc>
        <w:tc>
          <w:tcPr>
            <w:tcW w:w="2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35 365 489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2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8 356 086</w:t>
            </w:r>
          </w:p>
        </w:tc>
      </w:tr>
      <w:tr>
        <w:trPr>
          <w:trHeight w:val="30" w:hRule="atLeast"/>
        </w:trPr>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Функционалдық топ
</w:t>
            </w:r>
          </w:p>
        </w:tc>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Бюджеттік бағдарламалардың әкімшісі
</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Бағдарлама
</w:t>
            </w:r>
          </w:p>
        </w:tc>
        <w:tc>
          <w:tcPr>
            <w:tcW w:w="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Атауы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Сомасы, мың теңге
</w:t>
            </w:r>
          </w:p>
        </w:tc>
      </w:tr>
      <w:tr>
        <w:trPr>
          <w:trHeight w:val="30" w:hRule="atLeast"/>
        </w:trPr>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
</w:t>
            </w:r>
          </w:p>
        </w:tc>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
</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3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 ТАЗА</w:t>
            </w:r>
            <w:r>
              <w:rPr>
                <w:rFonts w:ascii="Times New Roman"/>
                <w:b w:val="false"/>
                <w:i w:val="false"/>
                <w:color w:val="000000"/>
                <w:sz w:val="20"/>
              </w:rPr>
              <w:t xml:space="preserve"> </w:t>
            </w:r>
            <w:r>
              <w:rPr>
                <w:rFonts w:ascii="Times New Roman"/>
                <w:b/>
                <w:i w:val="false"/>
                <w:color w:val="000000"/>
                <w:sz w:val="20"/>
              </w:rPr>
              <w:t>БЮДЖЕТТІК</w:t>
            </w:r>
            <w:r>
              <w:rPr>
                <w:rFonts w:ascii="Times New Roman"/>
                <w:b w:val="false"/>
                <w:i w:val="false"/>
                <w:color w:val="000000"/>
                <w:sz w:val="20"/>
              </w:rPr>
              <w:t xml:space="preserve"> </w:t>
            </w:r>
            <w:r>
              <w:rPr>
                <w:rFonts w:ascii="Times New Roman"/>
                <w:b/>
                <w:i w:val="false"/>
                <w:color w:val="000000"/>
                <w:sz w:val="20"/>
              </w:rPr>
              <w:t>КРЕДИТТЕУ</w:t>
            </w:r>
          </w:p>
        </w:tc>
        <w:tc>
          <w:tcPr>
            <w:tcW w:w="2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-1 883 883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Санаты
</w:t>
            </w:r>
          </w:p>
        </w:tc>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Сыныбы
</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Ішкі сыныбы
</w:t>
            </w:r>
          </w:p>
        </w:tc>
        <w:tc>
          <w:tcPr>
            <w:tcW w:w="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Атауы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Сомасы, мың теңге
</w:t>
            </w:r>
          </w:p>
        </w:tc>
      </w:tr>
      <w:tr>
        <w:trPr>
          <w:trHeight w:val="30" w:hRule="atLeast"/>
        </w:trPr>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
</w:t>
            </w:r>
          </w:p>
        </w:tc>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
</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3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БЮДЖЕТТІК</w:t>
            </w:r>
            <w:r>
              <w:rPr>
                <w:rFonts w:ascii="Times New Roman"/>
                <w:b w:val="false"/>
                <w:i w:val="false"/>
                <w:color w:val="000000"/>
                <w:sz w:val="20"/>
              </w:rPr>
              <w:t xml:space="preserve"> </w:t>
            </w:r>
            <w:r>
              <w:rPr>
                <w:rFonts w:ascii="Times New Roman"/>
                <w:b/>
                <w:i w:val="false"/>
                <w:color w:val="000000"/>
                <w:sz w:val="20"/>
              </w:rPr>
              <w:t>КРЕДИТТЕРДІ</w:t>
            </w:r>
            <w:r>
              <w:rPr>
                <w:rFonts w:ascii="Times New Roman"/>
                <w:b w:val="false"/>
                <w:i w:val="false"/>
                <w:color w:val="000000"/>
                <w:sz w:val="20"/>
              </w:rPr>
              <w:t xml:space="preserve"> </w:t>
            </w:r>
            <w:r>
              <w:rPr>
                <w:rFonts w:ascii="Times New Roman"/>
                <w:b/>
                <w:i w:val="false"/>
                <w:color w:val="000000"/>
                <w:sz w:val="20"/>
              </w:rPr>
              <w:t>ӨТЕУ</w:t>
            </w:r>
          </w:p>
        </w:tc>
        <w:tc>
          <w:tcPr>
            <w:tcW w:w="2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1 883 883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1 883 883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1 883 883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Функционалдық топ
</w:t>
            </w:r>
          </w:p>
        </w:tc>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Бюджеттік бағдарламалардың әкімшісі
</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Бағдарлама
</w:t>
            </w:r>
          </w:p>
        </w:tc>
        <w:tc>
          <w:tcPr>
            <w:tcW w:w="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Атауы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Сомасы, мың теңге
</w:t>
            </w:r>
          </w:p>
        </w:tc>
      </w:tr>
      <w:tr>
        <w:trPr>
          <w:trHeight w:val="30" w:hRule="atLeast"/>
        </w:trPr>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
</w:t>
            </w:r>
          </w:p>
        </w:tc>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
</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3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 ҚАРЖЫ АКТИВТЕРІМЕН ОПЕРАЦИЯЛАР БОЙЫНША САЛЬДО</w:t>
            </w:r>
          </w:p>
        </w:tc>
        <w:tc>
          <w:tcPr>
            <w:tcW w:w="2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Санаты
</w:t>
            </w:r>
          </w:p>
        </w:tc>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Сыныбы
</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Ішкі сыныбы
</w:t>
            </w:r>
          </w:p>
        </w:tc>
        <w:tc>
          <w:tcPr>
            <w:tcW w:w="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Атауы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Сомасы, мың теңге
</w:t>
            </w:r>
          </w:p>
        </w:tc>
      </w:tr>
      <w:tr>
        <w:trPr>
          <w:trHeight w:val="30" w:hRule="atLeast"/>
        </w:trPr>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
</w:t>
            </w:r>
          </w:p>
        </w:tc>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
</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3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Мемлекеттің қаржы активтерін сатудан түсетін түсімдер</w:t>
            </w:r>
          </w:p>
        </w:tc>
        <w:tc>
          <w:tcPr>
            <w:tcW w:w="2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Санаты
</w:t>
            </w:r>
          </w:p>
        </w:tc>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Сыныбы
</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Ішкі сыныбы
</w:t>
            </w:r>
          </w:p>
        </w:tc>
        <w:tc>
          <w:tcPr>
            <w:tcW w:w="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Атауы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Сомасы, мың теңге
</w:t>
            </w:r>
          </w:p>
        </w:tc>
      </w:tr>
      <w:tr>
        <w:trPr>
          <w:trHeight w:val="30" w:hRule="atLeast"/>
        </w:trPr>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
</w:t>
            </w:r>
          </w:p>
        </w:tc>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
</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3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5. БЮДЖЕТ ТАПШЫЛЫҒЫ (ПРОФИЦИТ)</w:t>
            </w:r>
          </w:p>
        </w:tc>
        <w:tc>
          <w:tcPr>
            <w:tcW w:w="2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1 883 884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6. БЮДЖЕТ ТАПШЫЛЫҒЫН ҚАРЖЫЛАНДЫРУ (ПРОФИЦИТІН ПАЙДАЛАНУ) </w:t>
            </w:r>
          </w:p>
        </w:tc>
        <w:tc>
          <w:tcPr>
            <w:tcW w:w="2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-1 883 884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Функционалдық топ
</w:t>
            </w:r>
          </w:p>
        </w:tc>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Бюджеттік бағдарламалардың әкімшісі
</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Бағдарлама
</w:t>
            </w:r>
          </w:p>
        </w:tc>
        <w:tc>
          <w:tcPr>
            <w:tcW w:w="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Атауы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Сомасы, мың теңге
</w:t>
            </w:r>
          </w:p>
        </w:tc>
      </w:tr>
      <w:tr>
        <w:trPr>
          <w:trHeight w:val="30" w:hRule="atLeast"/>
        </w:trPr>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
</w:t>
            </w:r>
          </w:p>
        </w:tc>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
</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3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Қарыздарды өтеу</w:t>
            </w:r>
          </w:p>
        </w:tc>
        <w:tc>
          <w:tcPr>
            <w:tcW w:w="2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1 883 884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қаржы басқармасы</w:t>
            </w:r>
          </w:p>
        </w:tc>
        <w:tc>
          <w:tcPr>
            <w:tcW w:w="2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1 883 884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6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борышын өтеу</w:t>
            </w:r>
          </w:p>
        </w:tc>
        <w:tc>
          <w:tcPr>
            <w:tcW w:w="2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1 336 788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6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2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547 096</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Облыстық мәслихаттың</w:t>
            </w:r>
            <w:r>
              <w:br/>
            </w:r>
            <w:r>
              <w:rPr>
                <w:rFonts w:ascii="Times New Roman"/>
                <w:b w:val="false"/>
                <w:i w:val="false"/>
                <w:color w:val="000000"/>
                <w:sz w:val="20"/>
              </w:rPr>
              <w:t>2016 жылғы "8" желтоқсандағы</w:t>
            </w:r>
            <w:r>
              <w:br/>
            </w:r>
            <w:r>
              <w:rPr>
                <w:rFonts w:ascii="Times New Roman"/>
                <w:b w:val="false"/>
                <w:i w:val="false"/>
                <w:color w:val="000000"/>
                <w:sz w:val="20"/>
              </w:rPr>
              <w:t xml:space="preserve">№ 6/65 шешімне </w:t>
            </w:r>
            <w:r>
              <w:br/>
            </w:r>
            <w:r>
              <w:rPr>
                <w:rFonts w:ascii="Times New Roman"/>
                <w:b w:val="false"/>
                <w:i w:val="false"/>
                <w:color w:val="000000"/>
                <w:sz w:val="20"/>
              </w:rPr>
              <w:t>4 қосымша</w:t>
            </w:r>
          </w:p>
        </w:tc>
      </w:tr>
    </w:tbl>
    <w:p>
      <w:pPr>
        <w:spacing w:after="0"/>
        <w:ind w:left="0"/>
        <w:jc w:val="left"/>
      </w:pPr>
      <w:r>
        <w:rPr>
          <w:rFonts w:ascii="Times New Roman"/>
          <w:b/>
          <w:i w:val="false"/>
          <w:color w:val="000000"/>
        </w:rPr>
        <w:t xml:space="preserve"> ОБЛЫСТЫҚ БЮДЖЕТ ПЕН АУДАНДАРДЫҢ БЮДЖЕТТЕРІ АРАСЫНДАҒЫ ЖАЛПЫ СИПАТТАҒЫ ТРАНСФЕРТТЕР КӨЛЕМІ 2017-2019 ЖЫЛДАРҒА ҮШ ЖЫЛДЫҚ КЕЗЕҢГЕ АБСОЛЮТТІК КӨРСЕТКІШТЕРІ</w:t>
      </w:r>
    </w:p>
    <w:p>
      <w:pPr>
        <w:spacing w:after="0"/>
        <w:ind w:left="0"/>
        <w:jc w:val="both"/>
      </w:pPr>
      <w:r>
        <w:rPr>
          <w:rFonts w:ascii="Times New Roman"/>
          <w:b w:val="false"/>
          <w:i w:val="false"/>
          <w:color w:val="ff0000"/>
          <w:sz w:val="28"/>
        </w:rPr>
        <w:t xml:space="preserve">
      Ескерту. 4-қосымша жаңа редакцияда - Маңғыстау облыстық мәслихатының 03.03.2017 </w:t>
      </w:r>
      <w:r>
        <w:rPr>
          <w:rFonts w:ascii="Times New Roman"/>
          <w:b w:val="false"/>
          <w:i w:val="false"/>
          <w:color w:val="ff0000"/>
          <w:sz w:val="28"/>
        </w:rPr>
        <w:t>№ 7/104</w:t>
      </w:r>
      <w:r>
        <w:rPr>
          <w:rFonts w:ascii="Times New Roman"/>
          <w:b w:val="false"/>
          <w:i w:val="false"/>
          <w:color w:val="ff0000"/>
          <w:sz w:val="28"/>
        </w:rPr>
        <w:t xml:space="preserve"> шешімімен (01.01.2017 бастап қолданысқа енгізіледі).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836"/>
        <w:gridCol w:w="3361"/>
        <w:gridCol w:w="3741"/>
        <w:gridCol w:w="3362"/>
      </w:tblGrid>
      <w:tr>
        <w:trPr>
          <w:trHeight w:val="30" w:hRule="atLeast"/>
        </w:trPr>
        <w:tc>
          <w:tcPr>
            <w:tcW w:w="1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3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p>
        </w:tc>
        <w:tc>
          <w:tcPr>
            <w:tcW w:w="3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3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r>
      <w:tr>
        <w:trPr>
          <w:trHeight w:val="30" w:hRule="atLeast"/>
        </w:trPr>
        <w:tc>
          <w:tcPr>
            <w:tcW w:w="1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 БЮДЖЕТТЕРІНЕН ОБЛЫСТЫҚ БЮДЖЕТКЕ БЕРІЛЕТІН БЮДЖЕТТІК АЛЫП ҚОЮЛАР КӨЛЕМІ</w:t>
            </w:r>
          </w:p>
        </w:tc>
        <w:tc>
          <w:tcPr>
            <w:tcW w:w="3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2 930 922</w:t>
            </w:r>
          </w:p>
        </w:tc>
        <w:tc>
          <w:tcPr>
            <w:tcW w:w="3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3 480 274</w:t>
            </w:r>
          </w:p>
        </w:tc>
        <w:tc>
          <w:tcPr>
            <w:tcW w:w="3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3 722 275</w:t>
            </w:r>
          </w:p>
        </w:tc>
      </w:tr>
      <w:tr>
        <w:trPr>
          <w:trHeight w:val="30" w:hRule="atLeast"/>
        </w:trPr>
        <w:tc>
          <w:tcPr>
            <w:tcW w:w="1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Қарақия ауданы</w:t>
            </w:r>
          </w:p>
        </w:tc>
        <w:tc>
          <w:tcPr>
            <w:tcW w:w="3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2 930 922</w:t>
            </w:r>
          </w:p>
        </w:tc>
        <w:tc>
          <w:tcPr>
            <w:tcW w:w="3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3 480 274</w:t>
            </w:r>
          </w:p>
        </w:tc>
        <w:tc>
          <w:tcPr>
            <w:tcW w:w="3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3 722 275</w:t>
            </w:r>
          </w:p>
        </w:tc>
      </w:tr>
      <w:tr>
        <w:trPr>
          <w:trHeight w:val="30" w:hRule="atLeast"/>
        </w:trPr>
        <w:tc>
          <w:tcPr>
            <w:tcW w:w="1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АУДАНДАР БЮДЖЕТТЕРІНЕ БЕРІЛЕТІН БЮДЖЕТТІК СУБВЕНЦИЯЛАР КӨЛЕМІ</w:t>
            </w:r>
          </w:p>
        </w:tc>
        <w:tc>
          <w:tcPr>
            <w:tcW w:w="3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8 568 886</w:t>
            </w:r>
          </w:p>
        </w:tc>
        <w:tc>
          <w:tcPr>
            <w:tcW w:w="3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11 287 026</w:t>
            </w:r>
          </w:p>
        </w:tc>
        <w:tc>
          <w:tcPr>
            <w:tcW w:w="3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8 356 086</w:t>
            </w:r>
          </w:p>
        </w:tc>
      </w:tr>
      <w:tr>
        <w:trPr>
          <w:trHeight w:val="30" w:hRule="atLeast"/>
        </w:trPr>
        <w:tc>
          <w:tcPr>
            <w:tcW w:w="1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Бейнеу ауданы</w:t>
            </w:r>
          </w:p>
        </w:tc>
        <w:tc>
          <w:tcPr>
            <w:tcW w:w="3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3 894 605</w:t>
            </w:r>
          </w:p>
        </w:tc>
        <w:tc>
          <w:tcPr>
            <w:tcW w:w="3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5 506 947</w:t>
            </w:r>
          </w:p>
        </w:tc>
        <w:tc>
          <w:tcPr>
            <w:tcW w:w="3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3 979 687</w:t>
            </w:r>
          </w:p>
        </w:tc>
      </w:tr>
      <w:tr>
        <w:trPr>
          <w:trHeight w:val="30" w:hRule="atLeast"/>
        </w:trPr>
        <w:tc>
          <w:tcPr>
            <w:tcW w:w="1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Маңғыстау ауданы</w:t>
            </w:r>
          </w:p>
        </w:tc>
        <w:tc>
          <w:tcPr>
            <w:tcW w:w="3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262 560</w:t>
            </w:r>
          </w:p>
        </w:tc>
        <w:tc>
          <w:tcPr>
            <w:tcW w:w="3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545 712</w:t>
            </w:r>
          </w:p>
        </w:tc>
        <w:tc>
          <w:tcPr>
            <w:tcW w:w="3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Мұнайлы ауданы</w:t>
            </w:r>
          </w:p>
        </w:tc>
        <w:tc>
          <w:tcPr>
            <w:tcW w:w="3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4 411 721</w:t>
            </w:r>
          </w:p>
        </w:tc>
        <w:tc>
          <w:tcPr>
            <w:tcW w:w="3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5 234 367</w:t>
            </w:r>
          </w:p>
        </w:tc>
        <w:tc>
          <w:tcPr>
            <w:tcW w:w="3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4 376 399</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Облыстық мәслихаттың</w:t>
            </w:r>
            <w:r>
              <w:br/>
            </w:r>
            <w:r>
              <w:rPr>
                <w:rFonts w:ascii="Times New Roman"/>
                <w:b w:val="false"/>
                <w:i w:val="false"/>
                <w:color w:val="000000"/>
                <w:sz w:val="20"/>
              </w:rPr>
              <w:t>2016 жылғы "8" желтоқсандағы</w:t>
            </w:r>
            <w:r>
              <w:br/>
            </w:r>
            <w:r>
              <w:rPr>
                <w:rFonts w:ascii="Times New Roman"/>
                <w:b w:val="false"/>
                <w:i w:val="false"/>
                <w:color w:val="000000"/>
                <w:sz w:val="20"/>
              </w:rPr>
              <w:t>№ 6/65 шешімне</w:t>
            </w:r>
            <w:r>
              <w:br/>
            </w:r>
            <w:r>
              <w:rPr>
                <w:rFonts w:ascii="Times New Roman"/>
                <w:b w:val="false"/>
                <w:i w:val="false"/>
                <w:color w:val="000000"/>
                <w:sz w:val="20"/>
              </w:rPr>
              <w:t>5 қосымша</w:t>
            </w:r>
          </w:p>
        </w:tc>
      </w:tr>
    </w:tbl>
    <w:p>
      <w:pPr>
        <w:spacing w:after="0"/>
        <w:ind w:left="0"/>
        <w:jc w:val="left"/>
      </w:pPr>
      <w:r>
        <w:rPr>
          <w:rFonts w:ascii="Times New Roman"/>
          <w:b/>
          <w:i w:val="false"/>
          <w:color w:val="000000"/>
        </w:rPr>
        <w:t xml:space="preserve"> 2017 ЖЫЛҒА АРНАЛҒАН ОБЛЫСТЫҚ БЮДЖЕТТІҢ АТҚАРЫЛУ ҮДЕРІСІНДЕ СЕКВЕСТРГЕ ЖАТПАЙТЫН БЮДЖЕТТІК БАҒДАРЛАМАЛАР ТІЗБЕСІ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03"/>
        <w:gridCol w:w="1498"/>
        <w:gridCol w:w="1498"/>
        <w:gridCol w:w="8201"/>
      </w:tblGrid>
      <w:tr>
        <w:trPr>
          <w:trHeight w:val="30" w:hRule="atLeast"/>
        </w:trPr>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Функционалдық топ
</w:t>
            </w:r>
          </w:p>
        </w:tc>
        <w:tc>
          <w:tcPr>
            <w:tcW w:w="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Бюджеттік бағдарламалардың әкімшісі
</w:t>
            </w:r>
          </w:p>
        </w:tc>
        <w:tc>
          <w:tcPr>
            <w:tcW w:w="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Бағдарлама
</w:t>
            </w:r>
          </w:p>
        </w:tc>
        <w:tc>
          <w:tcPr>
            <w:tcW w:w="8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Атауы
</w:t>
            </w:r>
          </w:p>
        </w:tc>
      </w:tr>
      <w:tr>
        <w:trPr>
          <w:trHeight w:val="30" w:hRule="atLeast"/>
        </w:trPr>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04</w:t>
            </w:r>
          </w:p>
        </w:tc>
        <w:tc>
          <w:tcPr>
            <w:tcW w:w="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Білім беру</w:t>
            </w:r>
          </w:p>
        </w:tc>
      </w:tr>
      <w:tr>
        <w:trPr>
          <w:trHeight w:val="30" w:hRule="atLeast"/>
        </w:trPr>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беру басқармасы</w:t>
            </w:r>
          </w:p>
        </w:tc>
      </w:tr>
      <w:tr>
        <w:trPr>
          <w:trHeight w:val="30" w:hRule="atLeast"/>
        </w:trPr>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8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білім беру бағдарламалары бойынша жалпы білім беру</w:t>
            </w:r>
          </w:p>
        </w:tc>
      </w:tr>
      <w:tr>
        <w:trPr>
          <w:trHeight w:val="30" w:hRule="atLeast"/>
        </w:trPr>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8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Мамандандырылған білім беру ұйымдарында дарынды балаларға жалпы білім беру</w:t>
            </w:r>
          </w:p>
        </w:tc>
      </w:tr>
      <w:tr>
        <w:trPr>
          <w:trHeight w:val="30" w:hRule="atLeast"/>
        </w:trPr>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05</w:t>
            </w:r>
          </w:p>
        </w:tc>
        <w:tc>
          <w:tcPr>
            <w:tcW w:w="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Денсаулық сақтау</w:t>
            </w:r>
          </w:p>
        </w:tc>
      </w:tr>
      <w:tr>
        <w:trPr>
          <w:trHeight w:val="30" w:hRule="atLeast"/>
        </w:trPr>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r>
      <w:tr>
        <w:trPr>
          <w:trHeight w:val="30" w:hRule="atLeast"/>
        </w:trPr>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8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 қаражаты есебінен көрсетілетін және аудандық маңызы бар және ауылдың денсаулық сақтау субъектілері көрсететін медициналық көмекті қоспағанда, бастапқы медициналық-санитариялық көмек және медициналық ұйымдар мамандарын жіберу бойынша денсаулық сақтау субъектілерінің стационарлық және стационарды алмастыратын медициналық көмек көрсетуі</w:t>
            </w:r>
          </w:p>
        </w:tc>
      </w:tr>
      <w:tr>
        <w:trPr>
          <w:trHeight w:val="30" w:hRule="atLeast"/>
        </w:trPr>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8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денсаулық сақтау ұйымдары үшін қан, оның құрамдас бөліктері мен препараттарын өндіру</w:t>
            </w:r>
          </w:p>
        </w:tc>
      </w:tr>
      <w:tr>
        <w:trPr>
          <w:trHeight w:val="30" w:hRule="atLeast"/>
        </w:trPr>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8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Салауатты өмір салтын насихаттау</w:t>
            </w:r>
          </w:p>
        </w:tc>
      </w:tr>
      <w:tr>
        <w:trPr>
          <w:trHeight w:val="30" w:hRule="atLeast"/>
        </w:trPr>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8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ЖҚТБ індетінің алдын алу және қарсы күрес жөніндегі іс-шараларды іске асыру</w:t>
            </w:r>
          </w:p>
        </w:tc>
      </w:tr>
      <w:tr>
        <w:trPr>
          <w:trHeight w:val="30" w:hRule="atLeast"/>
        </w:trPr>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8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Туберкулез, жұқпалы аурулар, психикалық, оның ішінде психикаға белсенді әсер ететін заттарды қолдануға байланысты күйзелістен және мінез-құлқының бұзылуынан зардап шегетін адамдарға медициналық көмек көрсету</w:t>
            </w:r>
          </w:p>
        </w:tc>
      </w:tr>
      <w:tr>
        <w:trPr>
          <w:trHeight w:val="30" w:hRule="atLeast"/>
        </w:trPr>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8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 қаражаты есебінен көрсетілетін медициналық көмекті қоспағанда, жедел медициналық көмек көрсету және санитариялық авиация</w:t>
            </w:r>
          </w:p>
        </w:tc>
      </w:tr>
      <w:tr>
        <w:trPr>
          <w:trHeight w:val="30" w:hRule="atLeast"/>
        </w:trPr>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8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Халықтың жекелеген санаттарын амбулаторлық деңгейде дәрiлiк заттармен және мамандандырылған балалар және емдiк тамақ өнiмдерiмен қамтамасыз ету</w:t>
            </w:r>
          </w:p>
        </w:tc>
      </w:tr>
      <w:tr>
        <w:trPr>
          <w:trHeight w:val="30" w:hRule="atLeast"/>
        </w:trPr>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019</w:t>
            </w:r>
          </w:p>
        </w:tc>
        <w:tc>
          <w:tcPr>
            <w:tcW w:w="8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Туберкулезбен ауыратындарды туберкулез ауруларына қарсы препараттармен қамтамасыз ету</w:t>
            </w:r>
          </w:p>
        </w:tc>
      </w:tr>
      <w:tr>
        <w:trPr>
          <w:trHeight w:val="30" w:hRule="atLeast"/>
        </w:trPr>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w:t>
            </w:r>
          </w:p>
        </w:tc>
        <w:tc>
          <w:tcPr>
            <w:tcW w:w="8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Диабет ауруларын диабетке қарсы препараттарымен қамтамасыз ету</w:t>
            </w:r>
          </w:p>
        </w:tc>
      </w:tr>
      <w:tr>
        <w:trPr>
          <w:trHeight w:val="30" w:hRule="atLeast"/>
        </w:trPr>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8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Онкологиялық ауруларды химиялық препараттармен қамтамасыз ету</w:t>
            </w:r>
          </w:p>
        </w:tc>
      </w:tr>
      <w:tr>
        <w:trPr>
          <w:trHeight w:val="30" w:hRule="atLeast"/>
        </w:trPr>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8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Бүйрек функциясының созылмалы жеткiлiксiздiгi, аутоиммунды, орфандық аурулармен ауыратын, иммунитетi жеткiлiксiз науқастарды, сондай-ақ бүйрегi транспланттаудан кейiнгi науқастарды дәрiлiк заттармен қамтамасыз ету </w:t>
            </w:r>
          </w:p>
        </w:tc>
      </w:tr>
      <w:tr>
        <w:trPr>
          <w:trHeight w:val="30" w:hRule="atLeast"/>
        </w:trPr>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w:t>
            </w:r>
          </w:p>
        </w:tc>
        <w:tc>
          <w:tcPr>
            <w:tcW w:w="8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Гемофилиямен ауыратын науқастарды қанның ұюы факторларымен қамтамасыз ету </w:t>
            </w:r>
          </w:p>
        </w:tc>
      </w:tr>
      <w:tr>
        <w:trPr>
          <w:trHeight w:val="30" w:hRule="atLeast"/>
        </w:trPr>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w:t>
            </w:r>
          </w:p>
        </w:tc>
        <w:tc>
          <w:tcPr>
            <w:tcW w:w="8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Халыққа иммунды алдын алу жүргiзу үшiн вакциналарды және басқа иммундық-биологиялық препараттарды орталықтандырылған сатып алу</w:t>
            </w:r>
          </w:p>
        </w:tc>
      </w:tr>
      <w:tr>
        <w:trPr>
          <w:trHeight w:val="30" w:hRule="atLeast"/>
        </w:trPr>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036</w:t>
            </w:r>
          </w:p>
        </w:tc>
        <w:tc>
          <w:tcPr>
            <w:tcW w:w="8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Жiтi миокард инфаркт сырқаттарын тромболитикалық препараттармен қамтамасыз ету </w:t>
            </w:r>
          </w:p>
        </w:tc>
      </w:tr>
      <w:tr>
        <w:trPr>
          <w:trHeight w:val="30" w:hRule="atLeast"/>
        </w:trPr>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8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Азаматтардың жекелеген санаттарын амбулаторлық емдеу деңгейiнде жеңiлдiктi жағдайларда дәрiлiк заттармен қамтамасыз ету</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Облыстық мәслихаттың</w:t>
            </w:r>
            <w:r>
              <w:br/>
            </w:r>
            <w:r>
              <w:rPr>
                <w:rFonts w:ascii="Times New Roman"/>
                <w:b w:val="false"/>
                <w:i w:val="false"/>
                <w:color w:val="000000"/>
                <w:sz w:val="20"/>
              </w:rPr>
              <w:t>2016 жылғы "8" желтоқсандағы</w:t>
            </w:r>
            <w:r>
              <w:br/>
            </w:r>
            <w:r>
              <w:rPr>
                <w:rFonts w:ascii="Times New Roman"/>
                <w:b w:val="false"/>
                <w:i w:val="false"/>
                <w:color w:val="000000"/>
                <w:sz w:val="20"/>
              </w:rPr>
              <w:t>№ 6/65 шешімне</w:t>
            </w:r>
            <w:r>
              <w:br/>
            </w:r>
            <w:r>
              <w:rPr>
                <w:rFonts w:ascii="Times New Roman"/>
                <w:b w:val="false"/>
                <w:i w:val="false"/>
                <w:color w:val="000000"/>
                <w:sz w:val="20"/>
              </w:rPr>
              <w:t>6 қосымша</w:t>
            </w:r>
          </w:p>
        </w:tc>
      </w:tr>
    </w:tbl>
    <w:p>
      <w:pPr>
        <w:spacing w:after="0"/>
        <w:ind w:left="0"/>
        <w:jc w:val="left"/>
      </w:pPr>
      <w:r>
        <w:rPr>
          <w:rFonts w:ascii="Times New Roman"/>
          <w:b/>
          <w:i w:val="false"/>
          <w:color w:val="000000"/>
        </w:rPr>
        <w:t xml:space="preserve"> 2017 ЖЫЛҒА АРНАЛҒАН АУДАНДАР МЕН ҚАЛАЛАР БЮДЖЕТТЕРІНІҢ АТҚАРЫЛУ ҮДЕРІСІНДЕ СЕКВЕСТРГЕ ЖАТПАЙТЫН БЮДЖЕТТІК БАҒДАРЛАМАЛАР ТІЗБЕСІ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838"/>
        <w:gridCol w:w="2497"/>
        <w:gridCol w:w="2497"/>
        <w:gridCol w:w="5468"/>
      </w:tblGrid>
      <w:tr>
        <w:trPr>
          <w:trHeight w:val="30" w:hRule="atLeast"/>
        </w:trPr>
        <w:tc>
          <w:tcPr>
            <w:tcW w:w="1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Функционалдық топ
</w:t>
            </w:r>
          </w:p>
        </w:tc>
        <w:tc>
          <w:tcPr>
            <w:tcW w:w="2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Бюджеттік бағдарламалардың әкімшісі
</w:t>
            </w:r>
          </w:p>
        </w:tc>
        <w:tc>
          <w:tcPr>
            <w:tcW w:w="2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Бағдарлама
</w:t>
            </w:r>
          </w:p>
        </w:tc>
        <w:tc>
          <w:tcPr>
            <w:tcW w:w="5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Атауы
</w:t>
            </w:r>
          </w:p>
        </w:tc>
      </w:tr>
      <w:tr>
        <w:trPr>
          <w:trHeight w:val="30" w:hRule="atLeast"/>
        </w:trPr>
        <w:tc>
          <w:tcPr>
            <w:tcW w:w="1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04</w:t>
            </w:r>
          </w:p>
        </w:tc>
        <w:tc>
          <w:tcPr>
            <w:tcW w:w="2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Білім беру</w:t>
            </w:r>
          </w:p>
        </w:tc>
      </w:tr>
      <w:tr>
        <w:trPr>
          <w:trHeight w:val="30" w:hRule="atLeast"/>
        </w:trPr>
        <w:tc>
          <w:tcPr>
            <w:tcW w:w="1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2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беру бөлімі</w:t>
            </w:r>
          </w:p>
        </w:tc>
      </w:tr>
      <w:tr>
        <w:trPr>
          <w:trHeight w:val="30" w:hRule="atLeast"/>
        </w:trPr>
        <w:tc>
          <w:tcPr>
            <w:tcW w:w="1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білім беру</w:t>
            </w:r>
          </w:p>
        </w:tc>
      </w:tr>
      <w:tr>
        <w:trPr>
          <w:trHeight w:val="30" w:hRule="atLeast"/>
        </w:trPr>
        <w:tc>
          <w:tcPr>
            <w:tcW w:w="1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05</w:t>
            </w:r>
          </w:p>
        </w:tc>
        <w:tc>
          <w:tcPr>
            <w:tcW w:w="2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Денсаулық сақтау</w:t>
            </w:r>
          </w:p>
        </w:tc>
      </w:tr>
      <w:tr>
        <w:trPr>
          <w:trHeight w:val="30" w:hRule="atLeast"/>
        </w:trPr>
        <w:tc>
          <w:tcPr>
            <w:tcW w:w="1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r>
      <w:tr>
        <w:trPr>
          <w:trHeight w:val="30" w:hRule="atLeast"/>
        </w:trPr>
        <w:tc>
          <w:tcPr>
            <w:tcW w:w="1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5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 жағдайларда сырқаты ауыр адамдарды дәрігерлік көмек көрсететін жақын маңдағы денсаулық сақтау ұйымына жеткізуді ұйымдастыру</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