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7597" w14:textId="2e97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"Эскизді (эскиздік жобаны) келісуден өткізу" мемлекеттiк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28 маусымдағы № 191 қаулысы. Маңғыстау облысы Әділет департаментінде 2016 жылғы 29 шілдеде № 3103 болып тіркелді. Күші жойылды-Маңғыстау облысы әкімдігінің 2018 жылғы 16 сәуірдегі № 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16.04.2018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"Эскизді (эскиздік жобаны) келісуден өткізу"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облысының сәулет және қала құрылысы басқармасы" мемлекеттік мекемесі (Н.М. Жайлау)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 Т. Алдашевқа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"Маңғыстау облысының сәулет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құрылысы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Н.М. Жайлау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"28" 06 2016 ж.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"Эскизді (эскиздік жобаны) келісуден өткізу" мемлекеттік көрсетілетін қызмет регламенті 1. Жалпы ережелер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"Эскизді (эскиздік жобаны) келісуден өткізу" мемлекеттік көрсетілетін қызметті (бұдан әрі – мемлекеттік көрсетілетін қызмет) облыстық маңызы бар қалалардың және аудандардың жергілікті атқарушы органдары (бұдан әрі – көрсетілетін қызметті беруші) көрсетеді.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нәтижелерін беру көрсетілетін қызметті берушінің кеңсесі жүзеге асырады.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эскизді (эскиздік жобаны) келісуден өткізу немесе Қазақстан Республикасы ұлттық экономика министірлігі 2016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"Эскизді (эскиздік жобаны) келісуден өткізу" мемлекеттік көрсетілетін қызмет стандартын бекіту туралы" бұйрығымен (Нормативтік құқықтық актілерді мемлекеттік тіркеу тізілімінде № 13610 болып тіркелген) бекітілген "Эскизді (эскиздік жобаны) келісуден өткізу"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 беру.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(іс-қимылдар) бастауға негіздеме көрсетілетін қызметті алушының белгіленген нысан бойынша өтінімді және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өзге де құжаттарды қабылдауы болып табылады.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оның орындалу ұзақтығы: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көрсетілетін қызметті берушінің кеңсесінде қабылдау және тіркеу – 15 (он бес) минут;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көрсетілетін қызметті беруші басшысының қарауы – 1 (бір) жұмыс күні;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көрсетілетін қызметті берушінің жауапты орындаушысының қарауы, олардың белгіленген талаптарға сәйкестігін тексеруі, мемлекеттік қызметті көрсету нәтижесін ресімдеуі – 13 (он үш) жұмыс кун ішінде;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басшысының мемлекеттік қызметті көрсету нәтижесін қарауы – 1 (бір) жұмыс кун ішінде;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– 15 (он бес) минут.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 үшін негіз болатын мемлекеттік қызмет көрсету бойынша рәсімдердің (іс-қимылдардың) нәтижесі: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өтініштің көшірмесінде құжаттар топтамасын қабылдау күні мен уақыты көрсетіліп кеңседе тіркеу туралы белгі;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орындаушысын анықтау;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нәтижесін ресімдеу;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 көрсету нәтижесіне қол қою;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қызметті көрсету нәтижесін алғандағы журналдағы көрсетілетін қызметті алушының қолы.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көрсетілетін қызметті берушінің құрылымдық бөлімшелері (қызметкерлері) арасындағы рәсімдер (іс-қимылдардың) реттілігінің сипаттамасы: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қызметкері, мемлекеттік қызметті көрсету үшін қажетті құжаттар топтамасын келіп түскен кезден оларды тіркеу журналында тіркейді және көрсетілетін қызметті берушінің басшысына жолдайды– 15 (он бес) минут;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алушының құжаттарын қарайды, көрсетілетін қызметті берушінің жауапты орындаушысын анықтайды және құжаттарды көрсетілетін қызметті берушінің жауапты орындаушысына береді – 1 (бір) жұмыс күні;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көрсетілетін қызметті алушының құжаттарын қарайды, олардың белгіленген талаптарға сәйкестігін тексереді, мемлекеттік қызметті көрсету нәтижесін ресімдейді және оны көрсетілетін қызметті берушінің басшысына қол қоюға жолдайды: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қарау және техникалық және (немесе) технологиялық жағынан күрделі емес объектілердің эскизін (эскиздік жобасын) келісу мерзімі 5 (бес) жұмыс күнінен аспайтын дәлелді бас тарту жағдайларын қоспағанда, өтініш берген күні кезінде–8 (сегіз) жұмыс күні;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қарау және техникалық және (немесе) технологиялық жағынан күрделі объектілердің эскизін (эскиздік жобасын) келісу мерзімі 5 (бес) жұмыс күнінен аспайтын дәлелді бас тарту жағдайларын қоспағанда, өтініш берген күні кезінде–13 (он үш) жұмыс күні;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көрсетілетін қызмет алушыдан құжаттарды алған сәттен бастап екі жұмыс күні ішінде ұсынылған құжаттардың толықтығын тексереді;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болмау фактісі анықталған жағдайда көрсетілетін қызметті беруші көрсетілген мерзімде өтінішті қарауды тоқтату туралы жазбаша дәлелді жауап береді.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көрсетілетін қызметтің көрсетілу нәтижесіне қол қояды және көрсетілетін қызметті берушінің қеңсесіне жолдайды – 1(бір) жұмыс күні;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кеңсесінің қызметкері мемлекеттік қызметті көрсету нәтижесін береді – 15 (он бес) минут.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рәсімдердің (іс-қимылдардың) ретінің, көрсетілетін қызметті берушінің құрылымдық бөлімшелерінің (қызметкерлерінің) өзара іс-қимылдарының толық сипаттамасы осы "Эскизді (эскиздік жобаны) келісуден өткізу"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 - ресурсында орналастырылады.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Эскизді (эскиздік жобаны) келісуден өткізу"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көрсетілетін қызмет регламентіне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"Эскизді (эскиздік жобаны) келісуден өткізу" мемлекеттік қызметті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