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2744" w14:textId="6cd2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4 қарашадағы № 342 "Әлеуметтік-еңбек саласындағы мемлекеттік көрсетілетін қызмет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22 маусымдағы № 176 қаулысы. Маңғыстау облысы Әділет департаментінде 2016 жылғы 22 шілдеде № 3087 болып тіркелді. Күші жойылды- Маңғыстау облысы әкімдігінің 2020 жылғы 27 наурыздағы № 49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27.03.2020 </w:t>
      </w:r>
      <w:r>
        <w:rPr>
          <w:rFonts w:ascii="Times New Roman"/>
          <w:b w:val="false"/>
          <w:i w:val="false"/>
          <w:color w:val="ff0000"/>
          <w:sz w:val="28"/>
        </w:rPr>
        <w:t xml:space="preserve">№ 49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29 қаңтардағы </w:t>
      </w:r>
      <w:r>
        <w:rPr>
          <w:rFonts w:ascii="Times New Roman"/>
          <w:b w:val="false"/>
          <w:i w:val="false"/>
          <w:color w:val="000000"/>
          <w:sz w:val="28"/>
        </w:rPr>
        <w:t>№ 68</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кесімдерді мемлекеттік тіркеу тізілімінде № 13369 болып тіркелген) және Қазақстан Республикасы Ұлттық экономика министрінің міндетін атқарушысының 2016 жылғы 20 қаңтардағы </w:t>
      </w:r>
      <w:r>
        <w:rPr>
          <w:rFonts w:ascii="Times New Roman"/>
          <w:b w:val="false"/>
          <w:i w:val="false"/>
          <w:color w:val="000000"/>
          <w:sz w:val="28"/>
        </w:rPr>
        <w:t>№ 20</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(Нормативтік құқықтық кесімдерді мемлекеттік тіркеу тізілімінде № 13167 болып тіркелген) бұйрықтарына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4 қарашадағы </w:t>
      </w:r>
      <w:r>
        <w:rPr>
          <w:rFonts w:ascii="Times New Roman"/>
          <w:b w:val="false"/>
          <w:i w:val="false"/>
          <w:color w:val="000000"/>
          <w:sz w:val="28"/>
        </w:rPr>
        <w:t>№ 342</w:t>
      </w:r>
      <w:r>
        <w:rPr>
          <w:rFonts w:ascii="Times New Roman"/>
          <w:b w:val="false"/>
          <w:i w:val="false"/>
          <w:color w:val="000000"/>
          <w:sz w:val="28"/>
        </w:rPr>
        <w:t xml:space="preserve"> "Әлеуметтік-еңбек саласындағы мемлекеттік көрсетілетін қызмет регламенттерін бекіту туралы" қаулысына (Нормативтік құқықтық кесімдерді мемлекеттік тіркеу тізілімінде № 2900 болып тіркелген, 2015 жылғы 21 желтоқсанда "Әділет" ақпараттық-құқықтық жүйесінде жарияланған)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1-тармағында:</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"Жұмыссыз азаматтарға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мынадай мазмұндағы 20) тармақшамен толықтырылсын:</w:t>
      </w:r>
    </w:p>
    <w:bookmarkEnd w:id="13"/>
    <w:bookmarkStart w:name="z15" w:id="14"/>
    <w:p>
      <w:pPr>
        <w:spacing w:after="0"/>
        <w:ind w:left="0"/>
        <w:jc w:val="both"/>
      </w:pPr>
      <w:r>
        <w:rPr>
          <w:rFonts w:ascii="Times New Roman"/>
          <w:b w:val="false"/>
          <w:i w:val="false"/>
          <w:color w:val="000000"/>
          <w:sz w:val="28"/>
        </w:rPr>
        <w:t>
      "20) "Ақталған адамға куәлік беру" мемлекеттік көрсетілетін қызмет регламенті.";</w:t>
      </w:r>
    </w:p>
    <w:bookmarkEnd w:id="14"/>
    <w:bookmarkStart w:name="z16" w:id="1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11-қосымшасымен</w:t>
      </w:r>
      <w:r>
        <w:rPr>
          <w:rFonts w:ascii="Times New Roman"/>
          <w:b w:val="false"/>
          <w:i w:val="false"/>
          <w:color w:val="000000"/>
          <w:sz w:val="28"/>
        </w:rPr>
        <w:t xml:space="preserve"> толықтырылсын.</w:t>
      </w:r>
    </w:p>
    <w:bookmarkEnd w:id="15"/>
    <w:bookmarkStart w:name="z17" w:id="16"/>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(Г.М. Қалмұратова)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6"/>
    <w:bookmarkStart w:name="z18" w:id="17"/>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17"/>
    <w:bookmarkStart w:name="z19" w:id="1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жұмыспен</w:t>
      </w:r>
    </w:p>
    <w:p>
      <w:pPr>
        <w:spacing w:after="0"/>
        <w:ind w:left="0"/>
        <w:jc w:val="both"/>
      </w:pPr>
      <w:r>
        <w:rPr>
          <w:rFonts w:ascii="Times New Roman"/>
          <w:b w:val="false"/>
          <w:i w:val="false"/>
          <w:color w:val="000000"/>
          <w:sz w:val="28"/>
        </w:rPr>
        <w:t>
      қамтуды үйлестіру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Г.М. Қалмұратова</w:t>
      </w:r>
    </w:p>
    <w:p>
      <w:pPr>
        <w:spacing w:after="0"/>
        <w:ind w:left="0"/>
        <w:jc w:val="both"/>
      </w:pPr>
      <w:r>
        <w:rPr>
          <w:rFonts w:ascii="Times New Roman"/>
          <w:b w:val="false"/>
          <w:i w:val="false"/>
          <w:color w:val="000000"/>
          <w:sz w:val="28"/>
        </w:rPr>
        <w:t>
      "22" 06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13" w:id="19"/>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19"/>
    <w:bookmarkStart w:name="z20" w:id="20"/>
    <w:p>
      <w:pPr>
        <w:spacing w:after="0"/>
        <w:ind w:left="0"/>
        <w:jc w:val="left"/>
      </w:pPr>
      <w:r>
        <w:rPr>
          <w:rFonts w:ascii="Times New Roman"/>
          <w:b/>
          <w:i w:val="false"/>
          <w:color w:val="000000"/>
        </w:rPr>
        <w:t xml:space="preserve"> 1. Жалпы ережелер</w:t>
      </w:r>
    </w:p>
    <w:bookmarkEnd w:id="20"/>
    <w:bookmarkStart w:name="z21" w:id="21"/>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қызметті (бұдан әрі - мемлекеттік көрсетілетін қызмет) аудандар және қалалардың жергілікті атқарушы органдары (Маңғыстау облысының жұмыспен қамту және әлеуметтік бағдарламалар бөлімдері) (бұдан әрі – көрсетілетін қызметті беруші) көрсетеді.</w:t>
      </w:r>
    </w:p>
    <w:bookmarkEnd w:id="21"/>
    <w:bookmarkStart w:name="z22" w:id="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2"/>
    <w:bookmarkStart w:name="z23"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3"/>
    <w:bookmarkStart w:name="z24" w:id="24"/>
    <w:p>
      <w:pPr>
        <w:spacing w:after="0"/>
        <w:ind w:left="0"/>
        <w:jc w:val="both"/>
      </w:pPr>
      <w:r>
        <w:rPr>
          <w:rFonts w:ascii="Times New Roman"/>
          <w:b w:val="false"/>
          <w:i w:val="false"/>
          <w:color w:val="000000"/>
          <w:sz w:val="28"/>
        </w:rPr>
        <w:t>
      2) көрсетілетін қызметті беруші;</w:t>
      </w:r>
    </w:p>
    <w:bookmarkEnd w:id="24"/>
    <w:bookmarkStart w:name="z25" w:id="2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5"/>
    <w:bookmarkStart w:name="z26" w:id="2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6"/>
    <w:bookmarkStart w:name="z27" w:id="27"/>
    <w:p>
      <w:pPr>
        <w:spacing w:after="0"/>
        <w:ind w:left="0"/>
        <w:jc w:val="both"/>
      </w:pPr>
      <w:r>
        <w:rPr>
          <w:rFonts w:ascii="Times New Roman"/>
          <w:b w:val="false"/>
          <w:i w:val="false"/>
          <w:color w:val="000000"/>
          <w:sz w:val="28"/>
        </w:rPr>
        <w:t>
      3. Мемлекеттік қызметті көрсету нәтижесі: қағаз немесе электрондық түрде жұмыссыз ретінде тіркеу және есепке қою туралы хабарлама.</w:t>
      </w:r>
    </w:p>
    <w:bookmarkEnd w:id="27"/>
    <w:bookmarkStart w:name="z28" w:id="28"/>
    <w:p>
      <w:pPr>
        <w:spacing w:after="0"/>
        <w:ind w:left="0"/>
        <w:jc w:val="both"/>
      </w:pPr>
      <w:r>
        <w:rPr>
          <w:rFonts w:ascii="Times New Roman"/>
          <w:b w:val="false"/>
          <w:i w:val="false"/>
          <w:color w:val="000000"/>
          <w:sz w:val="28"/>
        </w:rPr>
        <w:t>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9" w:id="2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жеке басын куәландыратын құжатын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куәлігін (жеке басын сәйкестендіру үшін қажет етіледі) немесе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"Жұмыссыз азаматтарды тіркеу және есепке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29"/>
    <w:bookmarkStart w:name="z30" w:id="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30"/>
    <w:bookmarkStart w:name="z31" w:id="31"/>
    <w:p>
      <w:pPr>
        <w:spacing w:after="0"/>
        <w:ind w:left="0"/>
        <w:jc w:val="both"/>
      </w:pPr>
      <w:r>
        <w:rPr>
          <w:rFonts w:ascii="Times New Roman"/>
          <w:b w:val="false"/>
          <w:i w:val="false"/>
          <w:color w:val="000000"/>
          <w:sz w:val="28"/>
        </w:rPr>
        <w:t>
      1) құжаттарды қабылдау және тіркеу – 10 (он) минут;</w:t>
      </w:r>
    </w:p>
    <w:bookmarkEnd w:id="31"/>
    <w:bookmarkStart w:name="z32" w:id="32"/>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- 3 (үш) жұмыс күні ішінде;</w:t>
      </w:r>
    </w:p>
    <w:bookmarkEnd w:id="32"/>
    <w:bookmarkStart w:name="z33" w:id="33"/>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33"/>
    <w:bookmarkStart w:name="z34" w:id="34"/>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34"/>
    <w:bookmarkStart w:name="z35" w:id="3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5"/>
    <w:bookmarkStart w:name="z36" w:id="36"/>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36"/>
    <w:bookmarkStart w:name="z37" w:id="37"/>
    <w:p>
      <w:pPr>
        <w:spacing w:after="0"/>
        <w:ind w:left="0"/>
        <w:jc w:val="both"/>
      </w:pPr>
      <w:r>
        <w:rPr>
          <w:rFonts w:ascii="Times New Roman"/>
          <w:b w:val="false"/>
          <w:i w:val="false"/>
          <w:color w:val="000000"/>
          <w:sz w:val="28"/>
        </w:rPr>
        <w:t>
      2) қарау және хабарламаны дайындау;</w:t>
      </w:r>
    </w:p>
    <w:bookmarkEnd w:id="37"/>
    <w:bookmarkStart w:name="z38" w:id="38"/>
    <w:p>
      <w:pPr>
        <w:spacing w:after="0"/>
        <w:ind w:left="0"/>
        <w:jc w:val="both"/>
      </w:pPr>
      <w:r>
        <w:rPr>
          <w:rFonts w:ascii="Times New Roman"/>
          <w:b w:val="false"/>
          <w:i w:val="false"/>
          <w:color w:val="000000"/>
          <w:sz w:val="28"/>
        </w:rPr>
        <w:t>
      3) хабарламаға қол қою;</w:t>
      </w:r>
    </w:p>
    <w:bookmarkEnd w:id="38"/>
    <w:bookmarkStart w:name="z39" w:id="39"/>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3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40" w:id="4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40"/>
    <w:bookmarkStart w:name="z41" w:id="4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1"/>
    <w:bookmarkStart w:name="z42"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3" w:id="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3"/>
    <w:bookmarkStart w:name="z44" w:id="44"/>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10 (он) минут;</w:t>
      </w:r>
    </w:p>
    <w:bookmarkEnd w:id="44"/>
    <w:bookmarkStart w:name="z45" w:id="45"/>
    <w:p>
      <w:pPr>
        <w:spacing w:after="0"/>
        <w:ind w:left="0"/>
        <w:jc w:val="both"/>
      </w:pPr>
      <w:r>
        <w:rPr>
          <w:rFonts w:ascii="Times New Roman"/>
          <w:b w:val="false"/>
          <w:i w:val="false"/>
          <w:color w:val="000000"/>
          <w:sz w:val="28"/>
        </w:rPr>
        <w:t>
      2) көрсетілетін қызметті берушінің жауапты орындаушысы құжаттарды</w:t>
      </w:r>
    </w:p>
    <w:bookmarkEnd w:id="45"/>
    <w:bookmarkStart w:name="z46" w:id="46"/>
    <w:p>
      <w:pPr>
        <w:spacing w:after="0"/>
        <w:ind w:left="0"/>
        <w:jc w:val="both"/>
      </w:pPr>
      <w:r>
        <w:rPr>
          <w:rFonts w:ascii="Times New Roman"/>
          <w:b w:val="false"/>
          <w:i w:val="false"/>
          <w:color w:val="000000"/>
          <w:sz w:val="28"/>
        </w:rPr>
        <w:t>
      қарайды, мемлекеттік қызметті көрсету нәтижесін ресімдейді және көрсетілетін қызметті берушінің басшысына қол қоюға береді – 3 (үш) жұмыс күні ішінде;</w:t>
      </w:r>
    </w:p>
    <w:bookmarkEnd w:id="46"/>
    <w:bookmarkStart w:name="z47" w:id="47"/>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47"/>
    <w:bookmarkStart w:name="z48" w:id="48"/>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4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9" w:id="49"/>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Мемлекеттік корпорацияға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9"/>
    <w:bookmarkStart w:name="z50" w:id="50"/>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50"/>
    <w:bookmarkStart w:name="z51" w:id="51"/>
    <w:p>
      <w:pPr>
        <w:spacing w:after="0"/>
        <w:ind w:left="0"/>
        <w:jc w:val="both"/>
      </w:pPr>
      <w:r>
        <w:rPr>
          <w:rFonts w:ascii="Times New Roman"/>
          <w:b w:val="false"/>
          <w:i w:val="false"/>
          <w:color w:val="000000"/>
          <w:sz w:val="28"/>
        </w:rPr>
        <w:t>
      1) Мемлекеттік корпорацияның қызметкері құжаттарды тіркейді және:</w:t>
      </w:r>
    </w:p>
    <w:bookmarkEnd w:id="51"/>
    <w:bookmarkStart w:name="z52" w:id="52"/>
    <w:p>
      <w:pPr>
        <w:spacing w:after="0"/>
        <w:ind w:left="0"/>
        <w:jc w:val="both"/>
      </w:pPr>
      <w:r>
        <w:rPr>
          <w:rFonts w:ascii="Times New Roman"/>
          <w:b w:val="false"/>
          <w:i w:val="false"/>
          <w:color w:val="000000"/>
          <w:sz w:val="28"/>
        </w:rPr>
        <w:t>
      нөмірі мен қабылданған күні көрсетілген өтініш;</w:t>
      </w:r>
    </w:p>
    <w:bookmarkEnd w:id="52"/>
    <w:bookmarkStart w:name="z53" w:id="53"/>
    <w:p>
      <w:pPr>
        <w:spacing w:after="0"/>
        <w:ind w:left="0"/>
        <w:jc w:val="both"/>
      </w:pPr>
      <w:r>
        <w:rPr>
          <w:rFonts w:ascii="Times New Roman"/>
          <w:b w:val="false"/>
          <w:i w:val="false"/>
          <w:color w:val="000000"/>
          <w:sz w:val="28"/>
        </w:rPr>
        <w:t>
      сұрау салынған мемлекеттік көрсетілетін қызмет түрі;</w:t>
      </w:r>
    </w:p>
    <w:bookmarkEnd w:id="53"/>
    <w:bookmarkStart w:name="z54" w:id="54"/>
    <w:p>
      <w:pPr>
        <w:spacing w:after="0"/>
        <w:ind w:left="0"/>
        <w:jc w:val="both"/>
      </w:pPr>
      <w:r>
        <w:rPr>
          <w:rFonts w:ascii="Times New Roman"/>
          <w:b w:val="false"/>
          <w:i w:val="false"/>
          <w:color w:val="000000"/>
          <w:sz w:val="28"/>
        </w:rPr>
        <w:t>
      қоса беріліп отырған құжаттардың саны мен атауы;</w:t>
      </w:r>
    </w:p>
    <w:bookmarkEnd w:id="54"/>
    <w:bookmarkStart w:name="z55" w:id="55"/>
    <w:p>
      <w:pPr>
        <w:spacing w:after="0"/>
        <w:ind w:left="0"/>
        <w:jc w:val="both"/>
      </w:pPr>
      <w:r>
        <w:rPr>
          <w:rFonts w:ascii="Times New Roman"/>
          <w:b w:val="false"/>
          <w:i w:val="false"/>
          <w:color w:val="000000"/>
          <w:sz w:val="28"/>
        </w:rPr>
        <w:t>
      құжаттардың берілетін күні (уақыты) және орны;</w:t>
      </w:r>
    </w:p>
    <w:bookmarkEnd w:id="55"/>
    <w:bookmarkStart w:name="z56" w:id="56"/>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(ол болған кезде);</w:t>
      </w:r>
    </w:p>
    <w:bookmarkEnd w:id="56"/>
    <w:bookmarkStart w:name="z57" w:id="57"/>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57"/>
    <w:bookmarkStart w:name="z58" w:id="58"/>
    <w:p>
      <w:pPr>
        <w:spacing w:after="0"/>
        <w:ind w:left="0"/>
        <w:jc w:val="both"/>
      </w:pPr>
      <w:r>
        <w:rPr>
          <w:rFonts w:ascii="Times New Roman"/>
          <w:b w:val="false"/>
          <w:i w:val="false"/>
          <w:color w:val="000000"/>
          <w:sz w:val="28"/>
        </w:rPr>
        <w:t>
      2) Мемлекеттік корпорацияның қызметкері құжаттарды жинақтау жүйесіне береді - 15 (он бес) минут;</w:t>
      </w:r>
    </w:p>
    <w:bookmarkEnd w:id="58"/>
    <w:bookmarkStart w:name="z59" w:id="59"/>
    <w:p>
      <w:pPr>
        <w:spacing w:after="0"/>
        <w:ind w:left="0"/>
        <w:jc w:val="both"/>
      </w:pPr>
      <w:r>
        <w:rPr>
          <w:rFonts w:ascii="Times New Roman"/>
          <w:b w:val="false"/>
          <w:i w:val="false"/>
          <w:color w:val="000000"/>
          <w:sz w:val="28"/>
        </w:rPr>
        <w:t>
      3) Мемлекеттік корпорация жинақтау бөлімінің қызметкері құжаттарды жинайды, тізілімдеме жасайды және Мемлекеттік корпорацияның курьері арқылы 1 (бір) күн ішінде құжаттарды көрсетілетін қызметті берушінің кеңсесіне жібереді;</w:t>
      </w:r>
    </w:p>
    <w:bookmarkEnd w:id="59"/>
    <w:bookmarkStart w:name="z60" w:id="60"/>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қабылдайды және тіркейді – 10 (он) минут;</w:t>
      </w:r>
    </w:p>
    <w:bookmarkEnd w:id="60"/>
    <w:bookmarkStart w:name="z61" w:id="61"/>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3 (үш) жұмыс күні ішінде береді;</w:t>
      </w:r>
    </w:p>
    <w:bookmarkEnd w:id="61"/>
    <w:bookmarkStart w:name="z62" w:id="62"/>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1 (бір) жұмыс күні ішінде жолдайды;</w:t>
      </w:r>
    </w:p>
    <w:bookmarkEnd w:id="62"/>
    <w:bookmarkStart w:name="z63" w:id="63"/>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қызметті көрсету нәтижесін Мемлекеттік корпорацияға 1 (бір) жұмыс күні ішінде жолдайды.</w:t>
      </w:r>
    </w:p>
    <w:bookmarkEnd w:id="63"/>
    <w:bookmarkStart w:name="z64" w:id="6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 мерзіміне кірмейді.</w:t>
      </w:r>
    </w:p>
    <w:bookmarkEnd w:id="64"/>
    <w:bookmarkStart w:name="z65" w:id="65"/>
    <w:p>
      <w:pPr>
        <w:spacing w:after="0"/>
        <w:ind w:left="0"/>
        <w:jc w:val="both"/>
      </w:pPr>
      <w:r>
        <w:rPr>
          <w:rFonts w:ascii="Times New Roman"/>
          <w:b w:val="false"/>
          <w:i w:val="false"/>
          <w:color w:val="000000"/>
          <w:sz w:val="28"/>
        </w:rPr>
        <w:t>
      11. Портал арқылы көрсетілетін қызмет берушінің қадам бойынша әрекеті және шешімі:</w:t>
      </w:r>
    </w:p>
    <w:bookmarkEnd w:id="65"/>
    <w:bookmarkStart w:name="z66" w:id="6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66"/>
    <w:bookmarkStart w:name="z67" w:id="67"/>
    <w:p>
      <w:pPr>
        <w:spacing w:after="0"/>
        <w:ind w:left="0"/>
        <w:jc w:val="both"/>
      </w:pPr>
      <w:r>
        <w:rPr>
          <w:rFonts w:ascii="Times New Roman"/>
          <w:b w:val="false"/>
          <w:i w:val="false"/>
          <w:color w:val="000000"/>
          <w:sz w:val="28"/>
        </w:rPr>
        <w:t>
      2) 1-процесс – қызметті алу үшін порталда көрсетілетін қызметті алушының ЖСН/БСН және паролін енгізу процесі (авторизация процесі);</w:t>
      </w:r>
    </w:p>
    <w:bookmarkEnd w:id="67"/>
    <w:bookmarkStart w:name="z68" w:id="68"/>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68"/>
    <w:bookmarkStart w:name="z69" w:id="69"/>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69"/>
    <w:bookmarkStart w:name="z70" w:id="70"/>
    <w:p>
      <w:pPr>
        <w:spacing w:after="0"/>
        <w:ind w:left="0"/>
        <w:jc w:val="both"/>
      </w:pPr>
      <w:r>
        <w:rPr>
          <w:rFonts w:ascii="Times New Roman"/>
          <w:b w:val="false"/>
          <w:i w:val="false"/>
          <w:color w:val="000000"/>
          <w:sz w:val="28"/>
        </w:rPr>
        <w:t xml:space="preserve">
      5) 3-процесс – көрсетілетін қызметті алушының осы регламентінде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70"/>
    <w:bookmarkStart w:name="z71" w:id="71"/>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71"/>
    <w:bookmarkStart w:name="z72" w:id="72"/>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72"/>
    <w:bookmarkStart w:name="z73" w:id="73"/>
    <w:p>
      <w:pPr>
        <w:spacing w:after="0"/>
        <w:ind w:left="0"/>
        <w:jc w:val="both"/>
      </w:pP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p>
    <w:bookmarkEnd w:id="73"/>
    <w:bookmarkStart w:name="z74" w:id="74"/>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w:t>
      </w:r>
    </w:p>
    <w:bookmarkEnd w:id="74"/>
    <w:bookmarkStart w:name="z75" w:id="75"/>
    <w:p>
      <w:pPr>
        <w:spacing w:after="0"/>
        <w:ind w:left="0"/>
        <w:jc w:val="both"/>
      </w:pPr>
      <w:r>
        <w:rPr>
          <w:rFonts w:ascii="Times New Roman"/>
          <w:b w:val="false"/>
          <w:i w:val="false"/>
          <w:color w:val="000000"/>
          <w:sz w:val="28"/>
        </w:rPr>
        <w:t>
      қызмет көрсету үшін негіздерді сәйкестікке тексеруі;</w:t>
      </w:r>
    </w:p>
    <w:bookmarkEnd w:id="75"/>
    <w:bookmarkStart w:name="z76" w:id="76"/>
    <w:p>
      <w:pPr>
        <w:spacing w:after="0"/>
        <w:ind w:left="0"/>
        <w:jc w:val="both"/>
      </w:pPr>
      <w:r>
        <w:rPr>
          <w:rFonts w:ascii="Times New Roman"/>
          <w:b w:val="false"/>
          <w:i w:val="false"/>
          <w:color w:val="000000"/>
          <w:sz w:val="28"/>
        </w:rPr>
        <w:t>
      10) 6-процесс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76"/>
    <w:bookmarkStart w:name="z77" w:id="77"/>
    <w:p>
      <w:pPr>
        <w:spacing w:after="0"/>
        <w:ind w:left="0"/>
        <w:jc w:val="both"/>
      </w:pPr>
      <w:r>
        <w:rPr>
          <w:rFonts w:ascii="Times New Roman"/>
          <w:b w:val="false"/>
          <w:i w:val="false"/>
          <w:color w:val="000000"/>
          <w:sz w:val="28"/>
        </w:rPr>
        <w:t xml:space="preserve">
      12. Портал арқылы мемлекеттік қызметті көрсетуге тартылған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77"/>
    <w:bookmarkStart w:name="z78" w:id="78"/>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және есепке қою"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мемлекеттік көрсетілетін қызмет регламентіне 2-қосымша</w:t>
            </w:r>
          </w:p>
        </w:tc>
      </w:tr>
    </w:tbl>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17" w:id="7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1. Жалпы ережелер</w:t>
      </w:r>
    </w:p>
    <w:bookmarkEnd w:id="79"/>
    <w:bookmarkStart w:name="z79" w:id="80"/>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қызметті (бұдан әрі - мемлекеттік көрсетілетін қызмет) аудандар және қалалардың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80"/>
    <w:bookmarkStart w:name="z80" w:id="81"/>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81"/>
    <w:bookmarkStart w:name="z81" w:id="8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2"/>
    <w:bookmarkStart w:name="z82" w:id="8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83"/>
    <w:bookmarkStart w:name="z83" w:id="84"/>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84"/>
    <w:bookmarkStart w:name="z84" w:id="85"/>
    <w:p>
      <w:pPr>
        <w:spacing w:after="0"/>
        <w:ind w:left="0"/>
        <w:jc w:val="both"/>
      </w:pPr>
      <w:r>
        <w:rPr>
          <w:rFonts w:ascii="Times New Roman"/>
          <w:b w:val="false"/>
          <w:i w:val="false"/>
          <w:color w:val="000000"/>
          <w:sz w:val="28"/>
        </w:rPr>
        <w:t>
      3. Мемлекеттік қызметті көрсету нәтижесі:</w:t>
      </w:r>
    </w:p>
    <w:bookmarkEnd w:id="85"/>
    <w:bookmarkStart w:name="z85" w:id="86"/>
    <w:p>
      <w:pPr>
        <w:spacing w:after="0"/>
        <w:ind w:left="0"/>
        <w:jc w:val="both"/>
      </w:pPr>
      <w:r>
        <w:rPr>
          <w:rFonts w:ascii="Times New Roman"/>
          <w:b w:val="false"/>
          <w:i w:val="false"/>
          <w:color w:val="000000"/>
          <w:sz w:val="28"/>
        </w:rPr>
        <w:t>
      көрсетілетін қызметті берушіде:</w:t>
      </w:r>
    </w:p>
    <w:bookmarkEnd w:id="86"/>
    <w:bookmarkStart w:name="z86" w:id="87"/>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87"/>
    <w:bookmarkStart w:name="z87" w:id="88"/>
    <w:p>
      <w:pPr>
        <w:spacing w:after="0"/>
        <w:ind w:left="0"/>
        <w:jc w:val="both"/>
      </w:pPr>
      <w:r>
        <w:rPr>
          <w:rFonts w:ascii="Times New Roman"/>
          <w:b w:val="false"/>
          <w:i w:val="false"/>
          <w:color w:val="000000"/>
          <w:sz w:val="28"/>
        </w:rPr>
        <w:t>
      2) куәлікті немесе оның телнұсқасын беру;</w:t>
      </w:r>
    </w:p>
    <w:bookmarkEnd w:id="88"/>
    <w:bookmarkStart w:name="z88" w:id="89"/>
    <w:p>
      <w:pPr>
        <w:spacing w:after="0"/>
        <w:ind w:left="0"/>
        <w:jc w:val="both"/>
      </w:pPr>
      <w:r>
        <w:rPr>
          <w:rFonts w:ascii="Times New Roman"/>
          <w:b w:val="false"/>
          <w:i w:val="false"/>
          <w:color w:val="000000"/>
          <w:sz w:val="28"/>
        </w:rPr>
        <w:t>
      Мемлекеттік корпорацияда:</w:t>
      </w:r>
    </w:p>
    <w:bookmarkEnd w:id="89"/>
    <w:bookmarkStart w:name="z89" w:id="90"/>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90"/>
    <w:bookmarkStart w:name="z90" w:id="91"/>
    <w:p>
      <w:pPr>
        <w:spacing w:after="0"/>
        <w:ind w:left="0"/>
        <w:jc w:val="both"/>
      </w:pPr>
      <w:r>
        <w:rPr>
          <w:rFonts w:ascii="Times New Roman"/>
          <w:b w:val="false"/>
          <w:i w:val="false"/>
          <w:color w:val="000000"/>
          <w:sz w:val="28"/>
        </w:rPr>
        <w:t>
      2) куәлікті немесе оның телнұсқасын беру;</w:t>
      </w:r>
    </w:p>
    <w:bookmarkEnd w:id="91"/>
    <w:bookmarkStart w:name="z91" w:id="92"/>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92"/>
    <w:bookmarkStart w:name="z92" w:id="93"/>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9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93" w:id="94"/>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94"/>
    <w:bookmarkStart w:name="z94" w:id="9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95"/>
    <w:bookmarkStart w:name="z95" w:id="96"/>
    <w:p>
      <w:pPr>
        <w:spacing w:after="0"/>
        <w:ind w:left="0"/>
        <w:jc w:val="both"/>
      </w:pPr>
      <w:r>
        <w:rPr>
          <w:rFonts w:ascii="Times New Roman"/>
          <w:b w:val="false"/>
          <w:i w:val="false"/>
          <w:color w:val="000000"/>
          <w:sz w:val="28"/>
        </w:rPr>
        <w:t>
      1) құжаттарды қабылдау және тіркеу – 15 (он бес) минут;</w:t>
      </w:r>
    </w:p>
    <w:bookmarkEnd w:id="96"/>
    <w:bookmarkStart w:name="z96" w:id="97"/>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w:t>
      </w:r>
    </w:p>
    <w:bookmarkEnd w:id="97"/>
    <w:bookmarkStart w:name="z97" w:id="98"/>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18 (он сегіз) жұмыс күні;</w:t>
      </w:r>
    </w:p>
    <w:bookmarkEnd w:id="98"/>
    <w:bookmarkStart w:name="z98" w:id="99"/>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w:t>
      </w:r>
    </w:p>
    <w:bookmarkEnd w:id="99"/>
    <w:bookmarkStart w:name="z99" w:id="100"/>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өтінішін тіркеген күннен бастап 3 (үш) жұмыс күні ішінде;</w:t>
      </w:r>
    </w:p>
    <w:bookmarkEnd w:id="100"/>
    <w:bookmarkStart w:name="z100" w:id="101"/>
    <w:p>
      <w:pPr>
        <w:spacing w:after="0"/>
        <w:ind w:left="0"/>
        <w:jc w:val="both"/>
      </w:pPr>
      <w:r>
        <w:rPr>
          <w:rFonts w:ascii="Times New Roman"/>
          <w:b w:val="false"/>
          <w:i w:val="false"/>
          <w:color w:val="000000"/>
          <w:sz w:val="28"/>
        </w:rPr>
        <w:t>
      облыстардың бөлінісінде өтемақы төлеу кестесіне сәйкес біржолғы мемлекеттік ақшалай өтемақыны (бұдан әрі – өтемақы) төлеу.</w:t>
      </w:r>
    </w:p>
    <w:bookmarkEnd w:id="101"/>
    <w:bookmarkStart w:name="z101" w:id="102"/>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bookmarkEnd w:id="102"/>
    <w:bookmarkStart w:name="z102" w:id="103"/>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103"/>
    <w:bookmarkStart w:name="z103" w:id="104"/>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104"/>
    <w:bookmarkStart w:name="z104" w:id="10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05"/>
    <w:bookmarkStart w:name="z105" w:id="106"/>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106"/>
    <w:bookmarkStart w:name="z106" w:id="107"/>
    <w:p>
      <w:pPr>
        <w:spacing w:after="0"/>
        <w:ind w:left="0"/>
        <w:jc w:val="both"/>
      </w:pPr>
      <w:r>
        <w:rPr>
          <w:rFonts w:ascii="Times New Roman"/>
          <w:b w:val="false"/>
          <w:i w:val="false"/>
          <w:color w:val="000000"/>
          <w:sz w:val="28"/>
        </w:rPr>
        <w:t>
      2) қарау және хабарламаны дайындау;</w:t>
      </w:r>
    </w:p>
    <w:bookmarkEnd w:id="107"/>
    <w:bookmarkStart w:name="z107" w:id="108"/>
    <w:p>
      <w:pPr>
        <w:spacing w:after="0"/>
        <w:ind w:left="0"/>
        <w:jc w:val="both"/>
      </w:pPr>
      <w:r>
        <w:rPr>
          <w:rFonts w:ascii="Times New Roman"/>
          <w:b w:val="false"/>
          <w:i w:val="false"/>
          <w:color w:val="000000"/>
          <w:sz w:val="28"/>
        </w:rPr>
        <w:t>
      3) хабарламаға қол қою;</w:t>
      </w:r>
    </w:p>
    <w:bookmarkEnd w:id="108"/>
    <w:bookmarkStart w:name="z108" w:id="109"/>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10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09" w:id="11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110"/>
    <w:bookmarkStart w:name="z110" w:id="11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11"/>
    <w:bookmarkStart w:name="z111" w:id="112"/>
    <w:p>
      <w:pPr>
        <w:spacing w:after="0"/>
        <w:ind w:left="0"/>
        <w:jc w:val="both"/>
      </w:pPr>
      <w:r>
        <w:rPr>
          <w:rFonts w:ascii="Times New Roman"/>
          <w:b w:val="false"/>
          <w:i w:val="false"/>
          <w:color w:val="000000"/>
          <w:sz w:val="28"/>
        </w:rPr>
        <w:t>
      2) көрсетілетін қызметті берушінің басшысы.</w:t>
      </w:r>
    </w:p>
    <w:bookmarkEnd w:id="112"/>
    <w:bookmarkStart w:name="z112" w:id="1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13"/>
    <w:bookmarkStart w:name="z113" w:id="114"/>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114"/>
    <w:bookmarkStart w:name="z114" w:id="115"/>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w:t>
      </w:r>
    </w:p>
    <w:bookmarkEnd w:id="115"/>
    <w:bookmarkStart w:name="z115" w:id="116"/>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18 (он сегіз) жұмыс күні ішінде;</w:t>
      </w:r>
    </w:p>
    <w:bookmarkEnd w:id="116"/>
    <w:bookmarkStart w:name="z116" w:id="117"/>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w:t>
      </w:r>
    </w:p>
    <w:bookmarkEnd w:id="117"/>
    <w:bookmarkStart w:name="z117" w:id="118"/>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өтінішін тіркеген күннен бастап 3 (үш) жұмыс күні ішінде;</w:t>
      </w:r>
    </w:p>
    <w:bookmarkEnd w:id="118"/>
    <w:bookmarkStart w:name="z118" w:id="119"/>
    <w:p>
      <w:pPr>
        <w:spacing w:after="0"/>
        <w:ind w:left="0"/>
        <w:jc w:val="both"/>
      </w:pPr>
      <w:r>
        <w:rPr>
          <w:rFonts w:ascii="Times New Roman"/>
          <w:b w:val="false"/>
          <w:i w:val="false"/>
          <w:color w:val="000000"/>
          <w:sz w:val="28"/>
        </w:rPr>
        <w:t>
      облыстардың бөлінісінде өтемақы төлеу кестесіне сәйкес біржолғы мемлекеттік ақшалай өтемақыны (бұдан әрі – өтемақы) төлеу.</w:t>
      </w:r>
    </w:p>
    <w:bookmarkEnd w:id="119"/>
    <w:bookmarkStart w:name="z119" w:id="120"/>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bookmarkEnd w:id="120"/>
    <w:bookmarkStart w:name="z120" w:id="121"/>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121"/>
    <w:bookmarkStart w:name="z121" w:id="12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12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2" w:id="123"/>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123"/>
    <w:bookmarkStart w:name="z123" w:id="124"/>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124"/>
    <w:bookmarkStart w:name="z124" w:id="125"/>
    <w:p>
      <w:pPr>
        <w:spacing w:after="0"/>
        <w:ind w:left="0"/>
        <w:jc w:val="both"/>
      </w:pPr>
      <w:r>
        <w:rPr>
          <w:rFonts w:ascii="Times New Roman"/>
          <w:b w:val="false"/>
          <w:i w:val="false"/>
          <w:color w:val="000000"/>
          <w:sz w:val="28"/>
        </w:rPr>
        <w:t>
      1) Мемлекеттік корпорацияның қызметкері құжаттарды тіркейді және:</w:t>
      </w:r>
    </w:p>
    <w:bookmarkEnd w:id="125"/>
    <w:bookmarkStart w:name="z125" w:id="126"/>
    <w:p>
      <w:pPr>
        <w:spacing w:after="0"/>
        <w:ind w:left="0"/>
        <w:jc w:val="both"/>
      </w:pPr>
      <w:r>
        <w:rPr>
          <w:rFonts w:ascii="Times New Roman"/>
          <w:b w:val="false"/>
          <w:i w:val="false"/>
          <w:color w:val="000000"/>
          <w:sz w:val="28"/>
        </w:rPr>
        <w:t>
      нөмірі мен қабылданған күні көрсетілген өтініш;</w:t>
      </w:r>
    </w:p>
    <w:bookmarkEnd w:id="126"/>
    <w:bookmarkStart w:name="z126" w:id="127"/>
    <w:p>
      <w:pPr>
        <w:spacing w:after="0"/>
        <w:ind w:left="0"/>
        <w:jc w:val="both"/>
      </w:pPr>
      <w:r>
        <w:rPr>
          <w:rFonts w:ascii="Times New Roman"/>
          <w:b w:val="false"/>
          <w:i w:val="false"/>
          <w:color w:val="000000"/>
          <w:sz w:val="28"/>
        </w:rPr>
        <w:t>
      сұрау салынған мемлекеттік көрсетілетін қызмет түрі;</w:t>
      </w:r>
    </w:p>
    <w:bookmarkEnd w:id="127"/>
    <w:bookmarkStart w:name="z127" w:id="128"/>
    <w:p>
      <w:pPr>
        <w:spacing w:after="0"/>
        <w:ind w:left="0"/>
        <w:jc w:val="both"/>
      </w:pPr>
      <w:r>
        <w:rPr>
          <w:rFonts w:ascii="Times New Roman"/>
          <w:b w:val="false"/>
          <w:i w:val="false"/>
          <w:color w:val="000000"/>
          <w:sz w:val="28"/>
        </w:rPr>
        <w:t>
      қоса беріліп отырған құжаттардың саны мен атауы;</w:t>
      </w:r>
    </w:p>
    <w:bookmarkEnd w:id="128"/>
    <w:bookmarkStart w:name="z128" w:id="129"/>
    <w:p>
      <w:pPr>
        <w:spacing w:after="0"/>
        <w:ind w:left="0"/>
        <w:jc w:val="both"/>
      </w:pPr>
      <w:r>
        <w:rPr>
          <w:rFonts w:ascii="Times New Roman"/>
          <w:b w:val="false"/>
          <w:i w:val="false"/>
          <w:color w:val="000000"/>
          <w:sz w:val="28"/>
        </w:rPr>
        <w:t>
      құжаттардың берілетін күні (уақыты) және орны;</w:t>
      </w:r>
    </w:p>
    <w:bookmarkEnd w:id="129"/>
    <w:bookmarkStart w:name="z129" w:id="130"/>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корпорацияның қызметкерінің тегі, аты, әкесінің аты (ол болған кезде);</w:t>
      </w:r>
    </w:p>
    <w:bookmarkEnd w:id="130"/>
    <w:bookmarkStart w:name="z130" w:id="131"/>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131"/>
    <w:bookmarkStart w:name="z131" w:id="132"/>
    <w:p>
      <w:pPr>
        <w:spacing w:after="0"/>
        <w:ind w:left="0"/>
        <w:jc w:val="both"/>
      </w:pPr>
      <w:r>
        <w:rPr>
          <w:rFonts w:ascii="Times New Roman"/>
          <w:b w:val="false"/>
          <w:i w:val="false"/>
          <w:color w:val="000000"/>
          <w:sz w:val="28"/>
        </w:rPr>
        <w:t>
      2) Мемлекеттік корпорацияның қызметкері құжаттарды жинақтау жүйесіне береді - 20 (жиырма) минут;</w:t>
      </w:r>
    </w:p>
    <w:bookmarkEnd w:id="132"/>
    <w:bookmarkStart w:name="z132" w:id="133"/>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жинайды, тізілімдеме жасайды және Мемлекеттік корпорация курьері арқылы 1 (бір) күн ішінде құжаттарды көрсетілетін қызметті берушінің кеңсесіне жібереді;</w:t>
      </w:r>
    </w:p>
    <w:bookmarkEnd w:id="133"/>
    <w:bookmarkStart w:name="z133" w:id="134"/>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қабылдайды және тіркейді – 15 (он бес) минут;</w:t>
      </w:r>
    </w:p>
    <w:bookmarkEnd w:id="134"/>
    <w:bookmarkStart w:name="z134" w:id="135"/>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w:t>
      </w:r>
    </w:p>
    <w:bookmarkEnd w:id="135"/>
    <w:bookmarkStart w:name="z135" w:id="136"/>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w:t>
      </w:r>
    </w:p>
    <w:bookmarkEnd w:id="136"/>
    <w:bookmarkStart w:name="z136" w:id="137"/>
    <w:p>
      <w:pPr>
        <w:spacing w:after="0"/>
        <w:ind w:left="0"/>
        <w:jc w:val="both"/>
      </w:pPr>
      <w:r>
        <w:rPr>
          <w:rFonts w:ascii="Times New Roman"/>
          <w:b w:val="false"/>
          <w:i w:val="false"/>
          <w:color w:val="000000"/>
          <w:sz w:val="28"/>
        </w:rPr>
        <w:t>
      қабылдау – 18 (он сегіз) жұмыс күні ішінде;</w:t>
      </w:r>
    </w:p>
    <w:bookmarkEnd w:id="137"/>
    <w:bookmarkStart w:name="z137" w:id="138"/>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w:t>
      </w:r>
    </w:p>
    <w:bookmarkEnd w:id="138"/>
    <w:bookmarkStart w:name="z138" w:id="139"/>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өтінішін тіркеген күннен бастап 3 (үш) жұмыс күні ішінде;</w:t>
      </w:r>
    </w:p>
    <w:bookmarkEnd w:id="139"/>
    <w:bookmarkStart w:name="z139" w:id="140"/>
    <w:p>
      <w:pPr>
        <w:spacing w:after="0"/>
        <w:ind w:left="0"/>
        <w:jc w:val="both"/>
      </w:pPr>
      <w:r>
        <w:rPr>
          <w:rFonts w:ascii="Times New Roman"/>
          <w:b w:val="false"/>
          <w:i w:val="false"/>
          <w:color w:val="000000"/>
          <w:sz w:val="28"/>
        </w:rPr>
        <w:t>
      облыстардың бөлінісінде өтемақы төлеу кестесіне сәйкес біржолғы мемлекеттік ақшалай өтемақыны (бұдан әрі – өтемақы) төлеу.</w:t>
      </w:r>
    </w:p>
    <w:bookmarkEnd w:id="140"/>
    <w:bookmarkStart w:name="z140" w:id="141"/>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w:t>
      </w:r>
    </w:p>
    <w:bookmarkEnd w:id="141"/>
    <w:bookmarkStart w:name="z141" w:id="142"/>
    <w:p>
      <w:pPr>
        <w:spacing w:after="0"/>
        <w:ind w:left="0"/>
        <w:jc w:val="both"/>
      </w:pPr>
      <w:r>
        <w:rPr>
          <w:rFonts w:ascii="Times New Roman"/>
          <w:b w:val="false"/>
          <w:i w:val="false"/>
          <w:color w:val="000000"/>
          <w:sz w:val="28"/>
        </w:rPr>
        <w:t>
      шешімді қабылдау үшін қосымша сұрау салу, тексеру жүргізу қажет болған жағдайларда 1 (бір) айға ұзартылады;</w:t>
      </w:r>
    </w:p>
    <w:bookmarkEnd w:id="142"/>
    <w:bookmarkStart w:name="z142" w:id="143"/>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143"/>
    <w:bookmarkStart w:name="z143" w:id="144"/>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қызметті көрсету нәтижесін көрсетілетін қызметті алушыға жолдайды – 1 (бір) жұмыс күні ішінде.</w:t>
      </w:r>
    </w:p>
    <w:bookmarkEnd w:id="144"/>
    <w:bookmarkStart w:name="z144" w:id="14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45"/>
    <w:bookmarkStart w:name="z145" w:id="146"/>
    <w:p>
      <w:pPr>
        <w:spacing w:after="0"/>
        <w:ind w:left="0"/>
        <w:jc w:val="both"/>
      </w:pPr>
      <w:r>
        <w:rPr>
          <w:rFonts w:ascii="Times New Roman"/>
          <w:b w:val="false"/>
          <w:i w:val="false"/>
          <w:color w:val="000000"/>
          <w:sz w:val="28"/>
        </w:rPr>
        <w:t>
      11. Портал арқылы көрсетілетін қызмет берушінің қадам бойынша әрекеті және шешімі:</w:t>
      </w:r>
    </w:p>
    <w:bookmarkEnd w:id="146"/>
    <w:bookmarkStart w:name="z146" w:id="14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147"/>
    <w:bookmarkStart w:name="z147" w:id="148"/>
    <w:p>
      <w:pPr>
        <w:spacing w:after="0"/>
        <w:ind w:left="0"/>
        <w:jc w:val="both"/>
      </w:pPr>
      <w:r>
        <w:rPr>
          <w:rFonts w:ascii="Times New Roman"/>
          <w:b w:val="false"/>
          <w:i w:val="false"/>
          <w:color w:val="000000"/>
          <w:sz w:val="28"/>
        </w:rPr>
        <w:t>
      2) 1-процесс – қызметті алу үшін порталда көрсетілетін қызметті алушының ЖСН/БСН және паролін енгізу процесі (авторизация процесі);</w:t>
      </w:r>
    </w:p>
    <w:bookmarkEnd w:id="148"/>
    <w:bookmarkStart w:name="z148" w:id="149"/>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49"/>
    <w:bookmarkStart w:name="z149" w:id="150"/>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50"/>
    <w:bookmarkStart w:name="z150" w:id="151"/>
    <w:p>
      <w:pPr>
        <w:spacing w:after="0"/>
        <w:ind w:left="0"/>
        <w:jc w:val="both"/>
      </w:pPr>
      <w:r>
        <w:rPr>
          <w:rFonts w:ascii="Times New Roman"/>
          <w:b w:val="false"/>
          <w:i w:val="false"/>
          <w:color w:val="000000"/>
          <w:sz w:val="28"/>
        </w:rPr>
        <w:t xml:space="preserve">
      5) 3-процесс – көрсетілетін қызметті алушының осы регламентінде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151"/>
    <w:bookmarkStart w:name="z151" w:id="152"/>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w:t>
      </w:r>
    </w:p>
    <w:bookmarkEnd w:id="152"/>
    <w:bookmarkStart w:name="z152" w:id="153"/>
    <w:p>
      <w:pPr>
        <w:spacing w:after="0"/>
        <w:ind w:left="0"/>
        <w:jc w:val="both"/>
      </w:pPr>
      <w:r>
        <w:rPr>
          <w:rFonts w:ascii="Times New Roman"/>
          <w:b w:val="false"/>
          <w:i w:val="false"/>
          <w:color w:val="000000"/>
          <w:sz w:val="28"/>
        </w:rPr>
        <w:t>
      ЖСН/БСН мен ЭЦҚ тіркеу куәлігінде көрсетілген ЖСН/БСН арасындағы);</w:t>
      </w:r>
    </w:p>
    <w:bookmarkEnd w:id="153"/>
    <w:bookmarkStart w:name="z153" w:id="154"/>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54"/>
    <w:bookmarkStart w:name="z154" w:id="155"/>
    <w:p>
      <w:pPr>
        <w:spacing w:after="0"/>
        <w:ind w:left="0"/>
        <w:jc w:val="both"/>
      </w:pP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w:t>
      </w:r>
    </w:p>
    <w:bookmarkEnd w:id="155"/>
    <w:bookmarkStart w:name="z155" w:id="156"/>
    <w:p>
      <w:pPr>
        <w:spacing w:after="0"/>
        <w:ind w:left="0"/>
        <w:jc w:val="both"/>
      </w:pPr>
      <w:r>
        <w:rPr>
          <w:rFonts w:ascii="Times New Roman"/>
          <w:b w:val="false"/>
          <w:i w:val="false"/>
          <w:color w:val="000000"/>
          <w:sz w:val="28"/>
        </w:rPr>
        <w:t>
      (бұдан әрі – ЭҮӨШ АЖО) "электрондық үкіметтің" шлюзі (бұдан әрі – ЭҮШ)</w:t>
      </w:r>
    </w:p>
    <w:bookmarkEnd w:id="156"/>
    <w:bookmarkStart w:name="z156" w:id="157"/>
    <w:p>
      <w:pPr>
        <w:spacing w:after="0"/>
        <w:ind w:left="0"/>
        <w:jc w:val="both"/>
      </w:pPr>
      <w:r>
        <w:rPr>
          <w:rFonts w:ascii="Times New Roman"/>
          <w:b w:val="false"/>
          <w:i w:val="false"/>
          <w:color w:val="000000"/>
          <w:sz w:val="28"/>
        </w:rPr>
        <w:t>
      арқылы жолдау;</w:t>
      </w:r>
    </w:p>
    <w:bookmarkEnd w:id="157"/>
    <w:bookmarkStart w:name="z157" w:id="158"/>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158"/>
    <w:bookmarkStart w:name="z158" w:id="159"/>
    <w:p>
      <w:pPr>
        <w:spacing w:after="0"/>
        <w:ind w:left="0"/>
        <w:jc w:val="both"/>
      </w:pPr>
      <w:r>
        <w:rPr>
          <w:rFonts w:ascii="Times New Roman"/>
          <w:b w:val="false"/>
          <w:i w:val="false"/>
          <w:color w:val="000000"/>
          <w:sz w:val="28"/>
        </w:rPr>
        <w:t>
      10) 6-процесс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59"/>
    <w:bookmarkStart w:name="z159" w:id="160"/>
    <w:p>
      <w:pPr>
        <w:spacing w:after="0"/>
        <w:ind w:left="0"/>
        <w:jc w:val="both"/>
      </w:pPr>
      <w:r>
        <w:rPr>
          <w:rFonts w:ascii="Times New Roman"/>
          <w:b w:val="false"/>
          <w:i w:val="false"/>
          <w:color w:val="000000"/>
          <w:sz w:val="28"/>
        </w:rPr>
        <w:t xml:space="preserve">
      12.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160"/>
    <w:bookmarkStart w:name="z160" w:id="161"/>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 берушінің порталында, интернет-ресурсында орналастырылады.</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21" w:id="162"/>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 1. Жалпы ережелер</w:t>
      </w:r>
    </w:p>
    <w:bookmarkEnd w:id="162"/>
    <w:bookmarkStart w:name="z161" w:id="163"/>
    <w:p>
      <w:pPr>
        <w:spacing w:after="0"/>
        <w:ind w:left="0"/>
        <w:jc w:val="both"/>
      </w:pPr>
      <w:r>
        <w:rPr>
          <w:rFonts w:ascii="Times New Roman"/>
          <w:b w:val="false"/>
          <w:i w:val="false"/>
          <w:color w:val="000000"/>
          <w:sz w:val="28"/>
        </w:rPr>
        <w:t>
      1. "Жұмыссыз азаматтарға анықтама беру" мемлекеттік көрсетілетін қызметті (бұдан әрі - мемлекеттік көрсетілетін қызмет) аудандар және қалалардың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163"/>
    <w:bookmarkStart w:name="z162" w:id="16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64"/>
    <w:bookmarkStart w:name="z163" w:id="16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5"/>
    <w:bookmarkStart w:name="z164" w:id="166"/>
    <w:p>
      <w:pPr>
        <w:spacing w:after="0"/>
        <w:ind w:left="0"/>
        <w:jc w:val="both"/>
      </w:pPr>
      <w:r>
        <w:rPr>
          <w:rFonts w:ascii="Times New Roman"/>
          <w:b w:val="false"/>
          <w:i w:val="false"/>
          <w:color w:val="000000"/>
          <w:sz w:val="28"/>
        </w:rPr>
        <w:t>
      2) көрсетілетін қызметті беруші;</w:t>
      </w:r>
    </w:p>
    <w:bookmarkEnd w:id="166"/>
    <w:bookmarkStart w:name="z165" w:id="16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67"/>
    <w:bookmarkStart w:name="z166" w:id="168"/>
    <w:p>
      <w:pPr>
        <w:spacing w:after="0"/>
        <w:ind w:left="0"/>
        <w:jc w:val="both"/>
      </w:pPr>
      <w:r>
        <w:rPr>
          <w:rFonts w:ascii="Times New Roman"/>
          <w:b w:val="false"/>
          <w:i w:val="false"/>
          <w:color w:val="000000"/>
          <w:sz w:val="28"/>
        </w:rPr>
        <w:t>
      2. Көрсетілетін мемлекеттік қызмет нысаны: электрондық (толық автоматтандырылған) және (немесе) қағаз түрінде.</w:t>
      </w:r>
    </w:p>
    <w:bookmarkEnd w:id="168"/>
    <w:bookmarkStart w:name="z167" w:id="169"/>
    <w:p>
      <w:pPr>
        <w:spacing w:after="0"/>
        <w:ind w:left="0"/>
        <w:jc w:val="both"/>
      </w:pPr>
      <w:r>
        <w:rPr>
          <w:rFonts w:ascii="Times New Roman"/>
          <w:b w:val="false"/>
          <w:i w:val="false"/>
          <w:color w:val="000000"/>
          <w:sz w:val="28"/>
        </w:rPr>
        <w:t>
      3. Мемлекеттік қызметті көрсету нәтижесі: жұмыссыз ретінде тіркеу туралы анықтама.</w:t>
      </w:r>
    </w:p>
    <w:bookmarkEnd w:id="169"/>
    <w:bookmarkStart w:name="z168" w:id="170"/>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9" w:id="17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жеке басын куәландыратын құжаттың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"Жұмыссыз азаматтарға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171"/>
    <w:bookmarkStart w:name="z170" w:id="17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72"/>
    <w:bookmarkStart w:name="z171" w:id="173"/>
    <w:p>
      <w:pPr>
        <w:spacing w:after="0"/>
        <w:ind w:left="0"/>
        <w:jc w:val="both"/>
      </w:pPr>
      <w:r>
        <w:rPr>
          <w:rFonts w:ascii="Times New Roman"/>
          <w:b w:val="false"/>
          <w:i w:val="false"/>
          <w:color w:val="000000"/>
          <w:sz w:val="28"/>
        </w:rPr>
        <w:t>
      1) құжаттарды қабылдау, электрондық құжат айналымының бірыңғай жүйесінде тіркеу, нәтижесін ресімдеу және көрсетілетін қызметті берушінің басшысына қол қоюға береді – 5 (бес) минут;</w:t>
      </w:r>
    </w:p>
    <w:bookmarkEnd w:id="173"/>
    <w:bookmarkStart w:name="z172" w:id="174"/>
    <w:p>
      <w:pPr>
        <w:spacing w:after="0"/>
        <w:ind w:left="0"/>
        <w:jc w:val="both"/>
      </w:pPr>
      <w:r>
        <w:rPr>
          <w:rFonts w:ascii="Times New Roman"/>
          <w:b w:val="false"/>
          <w:i w:val="false"/>
          <w:color w:val="000000"/>
          <w:sz w:val="28"/>
        </w:rPr>
        <w:t>
      2) құжаттармен танысу – 3 (үш) минут;</w:t>
      </w:r>
    </w:p>
    <w:bookmarkEnd w:id="174"/>
    <w:bookmarkStart w:name="z173" w:id="175"/>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беру – 2 (екі) минут.</w:t>
      </w:r>
    </w:p>
    <w:bookmarkEnd w:id="175"/>
    <w:bookmarkStart w:name="z174" w:id="17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76"/>
    <w:bookmarkStart w:name="z175" w:id="177"/>
    <w:p>
      <w:pPr>
        <w:spacing w:after="0"/>
        <w:ind w:left="0"/>
        <w:jc w:val="both"/>
      </w:pPr>
      <w:r>
        <w:rPr>
          <w:rFonts w:ascii="Times New Roman"/>
          <w:b w:val="false"/>
          <w:i w:val="false"/>
          <w:color w:val="000000"/>
          <w:sz w:val="28"/>
        </w:rPr>
        <w:t>
      1) өтініштің үзбелі талонын беру, электрондық құжат айналымының бірыңғай жүйесінде тіркеу, қарау және хабарламаны дайындау;</w:t>
      </w:r>
    </w:p>
    <w:bookmarkEnd w:id="177"/>
    <w:bookmarkStart w:name="z176" w:id="178"/>
    <w:p>
      <w:pPr>
        <w:spacing w:after="0"/>
        <w:ind w:left="0"/>
        <w:jc w:val="both"/>
      </w:pPr>
      <w:r>
        <w:rPr>
          <w:rFonts w:ascii="Times New Roman"/>
          <w:b w:val="false"/>
          <w:i w:val="false"/>
          <w:color w:val="000000"/>
          <w:sz w:val="28"/>
        </w:rPr>
        <w:t>
      2) хабарламаға қол қою;</w:t>
      </w:r>
    </w:p>
    <w:bookmarkEnd w:id="178"/>
    <w:bookmarkStart w:name="z177" w:id="179"/>
    <w:p>
      <w:pPr>
        <w:spacing w:after="0"/>
        <w:ind w:left="0"/>
        <w:jc w:val="both"/>
      </w:pPr>
      <w:r>
        <w:rPr>
          <w:rFonts w:ascii="Times New Roman"/>
          <w:b w:val="false"/>
          <w:i w:val="false"/>
          <w:color w:val="000000"/>
          <w:sz w:val="28"/>
        </w:rPr>
        <w:t>
      3) мемлекеттік қызметті көрсету жөніндегі журналда көрсетілетін қызметті алушының қолы.</w:t>
      </w:r>
    </w:p>
    <w:bookmarkEnd w:id="17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78" w:id="18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180"/>
    <w:bookmarkStart w:name="z179" w:id="18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81"/>
    <w:bookmarkStart w:name="z180" w:id="182"/>
    <w:p>
      <w:pPr>
        <w:spacing w:after="0"/>
        <w:ind w:left="0"/>
        <w:jc w:val="both"/>
      </w:pPr>
      <w:r>
        <w:rPr>
          <w:rFonts w:ascii="Times New Roman"/>
          <w:b w:val="false"/>
          <w:i w:val="false"/>
          <w:color w:val="000000"/>
          <w:sz w:val="28"/>
        </w:rPr>
        <w:t>
      2) көрсетілетін қызметті берушінің басшысы.</w:t>
      </w:r>
    </w:p>
    <w:bookmarkEnd w:id="182"/>
    <w:bookmarkStart w:name="z181" w:id="18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83"/>
    <w:bookmarkStart w:name="z182" w:id="184"/>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электрондық құжат айналымының бірыңғай жүйесінде тіркейді, құжаттарды қарайды және хабарлама дайындайды – 5 (бес) минут;</w:t>
      </w:r>
    </w:p>
    <w:bookmarkEnd w:id="184"/>
    <w:bookmarkStart w:name="z183" w:id="185"/>
    <w:p>
      <w:pPr>
        <w:spacing w:after="0"/>
        <w:ind w:left="0"/>
        <w:jc w:val="both"/>
      </w:pPr>
      <w:r>
        <w:rPr>
          <w:rFonts w:ascii="Times New Roman"/>
          <w:b w:val="false"/>
          <w:i w:val="false"/>
          <w:color w:val="000000"/>
          <w:sz w:val="28"/>
        </w:rPr>
        <w:t>
      2)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3 (үш) минут;</w:t>
      </w:r>
    </w:p>
    <w:bookmarkEnd w:id="185"/>
    <w:bookmarkStart w:name="z184" w:id="18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w:t>
      </w:r>
    </w:p>
    <w:bookmarkEnd w:id="186"/>
    <w:bookmarkStart w:name="z185" w:id="187"/>
    <w:p>
      <w:pPr>
        <w:spacing w:after="0"/>
        <w:ind w:left="0"/>
        <w:jc w:val="both"/>
      </w:pPr>
      <w:r>
        <w:rPr>
          <w:rFonts w:ascii="Times New Roman"/>
          <w:b w:val="false"/>
          <w:i w:val="false"/>
          <w:color w:val="000000"/>
          <w:sz w:val="28"/>
        </w:rPr>
        <w:t>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2 (екі) минут.</w:t>
      </w:r>
    </w:p>
    <w:bookmarkEnd w:id="18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86" w:id="188"/>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88"/>
    <w:bookmarkStart w:name="z187" w:id="189"/>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189"/>
    <w:bookmarkStart w:name="z188" w:id="190"/>
    <w:p>
      <w:pPr>
        <w:spacing w:after="0"/>
        <w:ind w:left="0"/>
        <w:jc w:val="both"/>
      </w:pPr>
      <w:r>
        <w:rPr>
          <w:rFonts w:ascii="Times New Roman"/>
          <w:b w:val="false"/>
          <w:i w:val="false"/>
          <w:color w:val="000000"/>
          <w:sz w:val="28"/>
        </w:rPr>
        <w:t>
      1) Мемлекеттік корпорацияның қызметкері құжаттар түпнұсқалығының дұрыстығын мемлекеттік ақпараттық жүйелерден ұсынылған мәліметтермен салыстырады және орындау үшін көрсетілетін қызмет берушіге жолдайды – 3 (үш) минут;</w:t>
      </w:r>
    </w:p>
    <w:bookmarkEnd w:id="190"/>
    <w:bookmarkStart w:name="z189" w:id="191"/>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қабылдауды және тіркеуді іске асырады – 5 (бес) минут;</w:t>
      </w:r>
    </w:p>
    <w:bookmarkEnd w:id="191"/>
    <w:bookmarkStart w:name="z190" w:id="192"/>
    <w:p>
      <w:pPr>
        <w:spacing w:after="0"/>
        <w:ind w:left="0"/>
        <w:jc w:val="both"/>
      </w:pPr>
      <w:r>
        <w:rPr>
          <w:rFonts w:ascii="Times New Roman"/>
          <w:b w:val="false"/>
          <w:i w:val="false"/>
          <w:color w:val="000000"/>
          <w:sz w:val="28"/>
        </w:rPr>
        <w:t>
      3) көрсетілетін қызметті берушінің басшысы хат-хабармен танысады – 3 (үш) минут;</w:t>
      </w:r>
    </w:p>
    <w:bookmarkEnd w:id="192"/>
    <w:bookmarkStart w:name="z191" w:id="193"/>
    <w:p>
      <w:pPr>
        <w:spacing w:after="0"/>
        <w:ind w:left="0"/>
        <w:jc w:val="both"/>
      </w:pPr>
      <w:r>
        <w:rPr>
          <w:rFonts w:ascii="Times New Roman"/>
          <w:b w:val="false"/>
          <w:i w:val="false"/>
          <w:color w:val="000000"/>
          <w:sz w:val="28"/>
        </w:rPr>
        <w:t>
      4) көрсетілетін қызметті берушінің жауапты орындаушысы Мемлекеттік корпорацияға қол қойылған анықтаманы береді – 2 (екі) минут;</w:t>
      </w:r>
    </w:p>
    <w:bookmarkEnd w:id="193"/>
    <w:bookmarkStart w:name="z192" w:id="194"/>
    <w:p>
      <w:pPr>
        <w:spacing w:after="0"/>
        <w:ind w:left="0"/>
        <w:jc w:val="both"/>
      </w:pPr>
      <w:r>
        <w:rPr>
          <w:rFonts w:ascii="Times New Roman"/>
          <w:b w:val="false"/>
          <w:i w:val="false"/>
          <w:color w:val="000000"/>
          <w:sz w:val="28"/>
        </w:rPr>
        <w:t>
      5) Мемлекеттік корпорация көрсетілетін қызметті алушыға анықтаманы береді – 2 (екі) минут.</w:t>
      </w:r>
    </w:p>
    <w:bookmarkEnd w:id="194"/>
    <w:bookmarkStart w:name="z193" w:id="195"/>
    <w:p>
      <w:pPr>
        <w:spacing w:after="0"/>
        <w:ind w:left="0"/>
        <w:jc w:val="both"/>
      </w:pPr>
      <w:r>
        <w:rPr>
          <w:rFonts w:ascii="Times New Roman"/>
          <w:b w:val="false"/>
          <w:i w:val="false"/>
          <w:color w:val="000000"/>
          <w:sz w:val="28"/>
        </w:rPr>
        <w:t>
      11. Портал арқылы көрсетілетін қызмет берушінің қадам бойынша әрекеті және шешімі:</w:t>
      </w:r>
    </w:p>
    <w:bookmarkEnd w:id="195"/>
    <w:bookmarkStart w:name="z194" w:id="19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196"/>
    <w:bookmarkStart w:name="z195" w:id="197"/>
    <w:p>
      <w:pPr>
        <w:spacing w:after="0"/>
        <w:ind w:left="0"/>
        <w:jc w:val="both"/>
      </w:pPr>
      <w:r>
        <w:rPr>
          <w:rFonts w:ascii="Times New Roman"/>
          <w:b w:val="false"/>
          <w:i w:val="false"/>
          <w:color w:val="000000"/>
          <w:sz w:val="28"/>
        </w:rPr>
        <w:t>
      2) 1-процесс – қызметті алу үшін порталда көрсетілетін қызметті алушының ЖСН/БСН және паролін енгізу процесі (авторизация процесі);</w:t>
      </w:r>
    </w:p>
    <w:bookmarkEnd w:id="197"/>
    <w:bookmarkStart w:name="z196" w:id="198"/>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98"/>
    <w:bookmarkStart w:name="z197" w:id="199"/>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99"/>
    <w:bookmarkStart w:name="z198" w:id="20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200"/>
    <w:bookmarkStart w:name="z199" w:id="201"/>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w:t>
      </w:r>
    </w:p>
    <w:bookmarkEnd w:id="201"/>
    <w:bookmarkStart w:name="z200" w:id="202"/>
    <w:p>
      <w:pPr>
        <w:spacing w:after="0"/>
        <w:ind w:left="0"/>
        <w:jc w:val="both"/>
      </w:pPr>
      <w:r>
        <w:rPr>
          <w:rFonts w:ascii="Times New Roman"/>
          <w:b w:val="false"/>
          <w:i w:val="false"/>
          <w:color w:val="000000"/>
          <w:sz w:val="28"/>
        </w:rPr>
        <w:t>
      ЖСН/БСН мен ЭЦҚ тіркеу куәлігінде көрсетілген ЖСН/БСН арасындағы);</w:t>
      </w:r>
    </w:p>
    <w:bookmarkEnd w:id="202"/>
    <w:bookmarkStart w:name="z201" w:id="203"/>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203"/>
    <w:bookmarkStart w:name="z202" w:id="204"/>
    <w:p>
      <w:pPr>
        <w:spacing w:after="0"/>
        <w:ind w:left="0"/>
        <w:jc w:val="both"/>
      </w:pP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p>
    <w:bookmarkEnd w:id="204"/>
    <w:bookmarkStart w:name="z203" w:id="205"/>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205"/>
    <w:bookmarkStart w:name="z204" w:id="206"/>
    <w:p>
      <w:pPr>
        <w:spacing w:after="0"/>
        <w:ind w:left="0"/>
        <w:jc w:val="both"/>
      </w:pPr>
      <w:r>
        <w:rPr>
          <w:rFonts w:ascii="Times New Roman"/>
          <w:b w:val="false"/>
          <w:i w:val="false"/>
          <w:color w:val="000000"/>
          <w:sz w:val="28"/>
        </w:rPr>
        <w:t>
      10) 6-процесс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206"/>
    <w:bookmarkStart w:name="z205" w:id="207"/>
    <w:p>
      <w:pPr>
        <w:spacing w:after="0"/>
        <w:ind w:left="0"/>
        <w:jc w:val="both"/>
      </w:pPr>
      <w:r>
        <w:rPr>
          <w:rFonts w:ascii="Times New Roman"/>
          <w:b w:val="false"/>
          <w:i w:val="false"/>
          <w:color w:val="000000"/>
          <w:sz w:val="28"/>
        </w:rPr>
        <w:t xml:space="preserve">
      12.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207"/>
    <w:bookmarkStart w:name="z206" w:id="208"/>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анықтама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"Жұмыссыз азаматтарға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25" w:id="209"/>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 1. Жалпы ережелер</w:t>
      </w:r>
    </w:p>
    <w:bookmarkEnd w:id="209"/>
    <w:bookmarkStart w:name="z207" w:id="210"/>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қызметті (бұдан әрі – көрсетілетін мемлекеттік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210"/>
    <w:bookmarkStart w:name="z208" w:id="2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11"/>
    <w:bookmarkStart w:name="z209" w:id="2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12"/>
    <w:bookmarkStart w:name="z210" w:id="213"/>
    <w:p>
      <w:pPr>
        <w:spacing w:after="0"/>
        <w:ind w:left="0"/>
        <w:jc w:val="both"/>
      </w:pPr>
      <w:r>
        <w:rPr>
          <w:rFonts w:ascii="Times New Roman"/>
          <w:b w:val="false"/>
          <w:i w:val="false"/>
          <w:color w:val="000000"/>
          <w:sz w:val="28"/>
        </w:rPr>
        <w:t>
      2) көрсетілетін қызметті беруші;</w:t>
      </w:r>
    </w:p>
    <w:bookmarkEnd w:id="213"/>
    <w:bookmarkStart w:name="z211" w:id="214"/>
    <w:p>
      <w:pPr>
        <w:spacing w:after="0"/>
        <w:ind w:left="0"/>
        <w:jc w:val="both"/>
      </w:pPr>
      <w:r>
        <w:rPr>
          <w:rFonts w:ascii="Times New Roman"/>
          <w:b w:val="false"/>
          <w:i w:val="false"/>
          <w:color w:val="000000"/>
          <w:sz w:val="28"/>
        </w:rPr>
        <w:t>
      3) кент, ауыл, ауылдық округ әкімі (бұдан әрі – ауылдық округ әкімі) арқылы жүзеге асырылады.</w:t>
      </w:r>
    </w:p>
    <w:bookmarkEnd w:id="214"/>
    <w:bookmarkStart w:name="z212" w:id="215"/>
    <w:p>
      <w:pPr>
        <w:spacing w:after="0"/>
        <w:ind w:left="0"/>
        <w:jc w:val="both"/>
      </w:pPr>
      <w:r>
        <w:rPr>
          <w:rFonts w:ascii="Times New Roman"/>
          <w:b w:val="false"/>
          <w:i w:val="false"/>
          <w:color w:val="000000"/>
          <w:sz w:val="28"/>
        </w:rPr>
        <w:t>
      2. Мемлекеттік қызметті көрсету нысаны: электронды (толық автоматтандырылған) және (немесе) қағаз түрінде.</w:t>
      </w:r>
    </w:p>
    <w:bookmarkEnd w:id="215"/>
    <w:bookmarkStart w:name="z213" w:id="216"/>
    <w:p>
      <w:pPr>
        <w:spacing w:after="0"/>
        <w:ind w:left="0"/>
        <w:jc w:val="both"/>
      </w:pPr>
      <w:r>
        <w:rPr>
          <w:rFonts w:ascii="Times New Roman"/>
          <w:b w:val="false"/>
          <w:i w:val="false"/>
          <w:color w:val="000000"/>
          <w:sz w:val="28"/>
        </w:rPr>
        <w:t>
      3.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w:t>
      </w:r>
    </w:p>
    <w:bookmarkEnd w:id="216"/>
    <w:bookmarkStart w:name="z214" w:id="217"/>
    <w:p>
      <w:pPr>
        <w:spacing w:after="0"/>
        <w:ind w:left="0"/>
        <w:jc w:val="both"/>
      </w:pPr>
      <w:r>
        <w:rPr>
          <w:rFonts w:ascii="Times New Roman"/>
          <w:b w:val="false"/>
          <w:i w:val="false"/>
          <w:color w:val="000000"/>
          <w:sz w:val="28"/>
        </w:rPr>
        <w:t>
      Мемлекеттік қызметті көрсету нәтижесін беру нысаны: электронды (толық автоматтандырылған) және (немесе) қағаз түрінде.</w:t>
      </w:r>
    </w:p>
    <w:bookmarkEnd w:id="2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15" w:id="218"/>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218"/>
    <w:bookmarkStart w:name="z216" w:id="2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19"/>
    <w:bookmarkStart w:name="z217" w:id="220"/>
    <w:p>
      <w:pPr>
        <w:spacing w:after="0"/>
        <w:ind w:left="0"/>
        <w:jc w:val="both"/>
      </w:pPr>
      <w:r>
        <w:rPr>
          <w:rFonts w:ascii="Times New Roman"/>
          <w:b w:val="false"/>
          <w:i w:val="false"/>
          <w:color w:val="000000"/>
          <w:sz w:val="28"/>
        </w:rPr>
        <w:t>
      1) құжаттарды қабылдау және тіркеу – 15 (он бес) минут;</w:t>
      </w:r>
    </w:p>
    <w:bookmarkEnd w:id="220"/>
    <w:bookmarkStart w:name="z218" w:id="221"/>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- 5 (бес) жұмыс күні ішінде;</w:t>
      </w:r>
    </w:p>
    <w:bookmarkEnd w:id="221"/>
    <w:bookmarkStart w:name="z219" w:id="222"/>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222"/>
    <w:bookmarkStart w:name="z220" w:id="223"/>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223"/>
    <w:bookmarkStart w:name="z221" w:id="22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24"/>
    <w:bookmarkStart w:name="z222" w:id="225"/>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225"/>
    <w:bookmarkStart w:name="z223" w:id="226"/>
    <w:p>
      <w:pPr>
        <w:spacing w:after="0"/>
        <w:ind w:left="0"/>
        <w:jc w:val="both"/>
      </w:pPr>
      <w:r>
        <w:rPr>
          <w:rFonts w:ascii="Times New Roman"/>
          <w:b w:val="false"/>
          <w:i w:val="false"/>
          <w:color w:val="000000"/>
          <w:sz w:val="28"/>
        </w:rPr>
        <w:t>
      2) қарау және хабарламаны дайындау;</w:t>
      </w:r>
    </w:p>
    <w:bookmarkEnd w:id="226"/>
    <w:bookmarkStart w:name="z224" w:id="227"/>
    <w:p>
      <w:pPr>
        <w:spacing w:after="0"/>
        <w:ind w:left="0"/>
        <w:jc w:val="both"/>
      </w:pPr>
      <w:r>
        <w:rPr>
          <w:rFonts w:ascii="Times New Roman"/>
          <w:b w:val="false"/>
          <w:i w:val="false"/>
          <w:color w:val="000000"/>
          <w:sz w:val="28"/>
        </w:rPr>
        <w:t>
      3) хабарламаға қол қою;</w:t>
      </w:r>
    </w:p>
    <w:bookmarkEnd w:id="227"/>
    <w:bookmarkStart w:name="z225" w:id="228"/>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22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26" w:id="22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229"/>
    <w:bookmarkStart w:name="z227" w:id="23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30"/>
    <w:bookmarkStart w:name="z228" w:id="231"/>
    <w:p>
      <w:pPr>
        <w:spacing w:after="0"/>
        <w:ind w:left="0"/>
        <w:jc w:val="both"/>
      </w:pPr>
      <w:r>
        <w:rPr>
          <w:rFonts w:ascii="Times New Roman"/>
          <w:b w:val="false"/>
          <w:i w:val="false"/>
          <w:color w:val="000000"/>
          <w:sz w:val="28"/>
        </w:rPr>
        <w:t>
      2) көрсетілетін қызметті берушінің басшысы.</w:t>
      </w:r>
    </w:p>
    <w:bookmarkEnd w:id="231"/>
    <w:bookmarkStart w:name="z229" w:id="2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32"/>
    <w:bookmarkStart w:name="z230" w:id="23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233"/>
    <w:bookmarkStart w:name="z231" w:id="234"/>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5 (бес) жұмыс күні ішінде;</w:t>
      </w:r>
    </w:p>
    <w:bookmarkEnd w:id="234"/>
    <w:bookmarkStart w:name="z232" w:id="235"/>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w:t>
      </w:r>
    </w:p>
    <w:bookmarkEnd w:id="235"/>
    <w:bookmarkStart w:name="z233" w:id="236"/>
    <w:p>
      <w:pPr>
        <w:spacing w:after="0"/>
        <w:ind w:left="0"/>
        <w:jc w:val="both"/>
      </w:pPr>
      <w:r>
        <w:rPr>
          <w:rFonts w:ascii="Times New Roman"/>
          <w:b w:val="false"/>
          <w:i w:val="false"/>
          <w:color w:val="000000"/>
          <w:sz w:val="28"/>
        </w:rPr>
        <w:t>
      берушінің жауапты орындаушысына жолдайды – 1 (бір) жұмыс күні ішінде;</w:t>
      </w:r>
    </w:p>
    <w:bookmarkEnd w:id="236"/>
    <w:bookmarkStart w:name="z234" w:id="237"/>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2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35" w:id="238"/>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238"/>
    <w:bookmarkStart w:name="z236" w:id="239"/>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239"/>
    <w:bookmarkStart w:name="z237" w:id="240"/>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w:t>
      </w:r>
    </w:p>
    <w:bookmarkEnd w:id="240"/>
    <w:bookmarkStart w:name="z238" w:id="241"/>
    <w:p>
      <w:pPr>
        <w:spacing w:after="0"/>
        <w:ind w:left="0"/>
        <w:jc w:val="both"/>
      </w:pPr>
      <w:r>
        <w:rPr>
          <w:rFonts w:ascii="Times New Roman"/>
          <w:b w:val="false"/>
          <w:i w:val="false"/>
          <w:color w:val="000000"/>
          <w:sz w:val="28"/>
        </w:rPr>
        <w:t>
      нөмірі мен қабылданған күні көрсетілген өтініш;</w:t>
      </w:r>
    </w:p>
    <w:bookmarkEnd w:id="241"/>
    <w:bookmarkStart w:name="z239" w:id="242"/>
    <w:p>
      <w:pPr>
        <w:spacing w:after="0"/>
        <w:ind w:left="0"/>
        <w:jc w:val="both"/>
      </w:pPr>
      <w:r>
        <w:rPr>
          <w:rFonts w:ascii="Times New Roman"/>
          <w:b w:val="false"/>
          <w:i w:val="false"/>
          <w:color w:val="000000"/>
          <w:sz w:val="28"/>
        </w:rPr>
        <w:t>
      сұрау салынған мемлекеттік көрсетілетін қызмет түрі;</w:t>
      </w:r>
    </w:p>
    <w:bookmarkEnd w:id="242"/>
    <w:bookmarkStart w:name="z240" w:id="243"/>
    <w:p>
      <w:pPr>
        <w:spacing w:after="0"/>
        <w:ind w:left="0"/>
        <w:jc w:val="both"/>
      </w:pPr>
      <w:r>
        <w:rPr>
          <w:rFonts w:ascii="Times New Roman"/>
          <w:b w:val="false"/>
          <w:i w:val="false"/>
          <w:color w:val="000000"/>
          <w:sz w:val="28"/>
        </w:rPr>
        <w:t>
      қоса беріліп отырған құжаттардың саны мен атауы;</w:t>
      </w:r>
    </w:p>
    <w:bookmarkEnd w:id="243"/>
    <w:bookmarkStart w:name="z241" w:id="244"/>
    <w:p>
      <w:pPr>
        <w:spacing w:after="0"/>
        <w:ind w:left="0"/>
        <w:jc w:val="both"/>
      </w:pPr>
      <w:r>
        <w:rPr>
          <w:rFonts w:ascii="Times New Roman"/>
          <w:b w:val="false"/>
          <w:i w:val="false"/>
          <w:color w:val="000000"/>
          <w:sz w:val="28"/>
        </w:rPr>
        <w:t>
      құжаттардың берілетін күні (уақыты) және орны;</w:t>
      </w:r>
    </w:p>
    <w:bookmarkEnd w:id="244"/>
    <w:bookmarkStart w:name="z242" w:id="245"/>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(ол болған кезде);</w:t>
      </w:r>
    </w:p>
    <w:bookmarkEnd w:id="245"/>
    <w:bookmarkStart w:name="z243" w:id="246"/>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246"/>
    <w:bookmarkStart w:name="z244" w:id="247"/>
    <w:p>
      <w:pPr>
        <w:spacing w:after="0"/>
        <w:ind w:left="0"/>
        <w:jc w:val="both"/>
      </w:pPr>
      <w:r>
        <w:rPr>
          <w:rFonts w:ascii="Times New Roman"/>
          <w:b w:val="false"/>
          <w:i w:val="false"/>
          <w:color w:val="000000"/>
          <w:sz w:val="28"/>
        </w:rPr>
        <w:t>
      2) Мемлекеттік корпорация қызметкері құжаттарды жинақтау жүйесіне береді - 20 (жиырма) минут;</w:t>
      </w:r>
    </w:p>
    <w:bookmarkEnd w:id="247"/>
    <w:bookmarkStart w:name="z245" w:id="248"/>
    <w:p>
      <w:pPr>
        <w:spacing w:after="0"/>
        <w:ind w:left="0"/>
        <w:jc w:val="both"/>
      </w:pPr>
      <w:r>
        <w:rPr>
          <w:rFonts w:ascii="Times New Roman"/>
          <w:b w:val="false"/>
          <w:i w:val="false"/>
          <w:color w:val="000000"/>
          <w:sz w:val="28"/>
        </w:rPr>
        <w:t>
      3) Мемлекеттік корпорация жинақтау бөлімінің қызметкері құжаттарды жинайды, тізілімдеме жасайды және Мемлекеттік корпорация курьері арқылы 1 (бір) күн ішінде құжаттарды көрсетілетін қызметті берушінің кеңсесіне жібереді;</w:t>
      </w:r>
    </w:p>
    <w:bookmarkEnd w:id="248"/>
    <w:bookmarkStart w:name="z246" w:id="249"/>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қабылдайды және тіркейді – 15 (он бес) минут;</w:t>
      </w:r>
    </w:p>
    <w:bookmarkEnd w:id="249"/>
    <w:bookmarkStart w:name="z247" w:id="250"/>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5 (бес) жұмыс күні ішінде;</w:t>
      </w:r>
    </w:p>
    <w:bookmarkEnd w:id="250"/>
    <w:bookmarkStart w:name="z248" w:id="251"/>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251"/>
    <w:bookmarkStart w:name="z249" w:id="252"/>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w:t>
      </w:r>
    </w:p>
    <w:bookmarkEnd w:id="252"/>
    <w:bookmarkStart w:name="z250" w:id="253"/>
    <w:p>
      <w:pPr>
        <w:spacing w:after="0"/>
        <w:ind w:left="0"/>
        <w:jc w:val="both"/>
      </w:pPr>
      <w:r>
        <w:rPr>
          <w:rFonts w:ascii="Times New Roman"/>
          <w:b w:val="false"/>
          <w:i w:val="false"/>
          <w:color w:val="000000"/>
          <w:sz w:val="28"/>
        </w:rPr>
        <w:t>
      қызметті көрсету нәтижесін Мемлекеттік корпорацияға жолдайды – 1 (бір) жұмыс күні ішінде.</w:t>
      </w:r>
    </w:p>
    <w:bookmarkEnd w:id="253"/>
    <w:bookmarkStart w:name="z251" w:id="25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254"/>
    <w:bookmarkStart w:name="z252" w:id="255"/>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(не сенімхат бойынша оның өкілі) ауылдық округ әкіміне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255"/>
    <w:bookmarkStart w:name="z253" w:id="256"/>
    <w:p>
      <w:pPr>
        <w:spacing w:after="0"/>
        <w:ind w:left="0"/>
        <w:jc w:val="both"/>
      </w:pPr>
      <w:r>
        <w:rPr>
          <w:rFonts w:ascii="Times New Roman"/>
          <w:b w:val="false"/>
          <w:i w:val="false"/>
          <w:color w:val="000000"/>
          <w:sz w:val="28"/>
        </w:rPr>
        <w:t>
      1) ауылдық округ әкім аппаратының маманы құжаттарды қабылдайды, өтініштің үзбелі талонын береді және құжаттарды көрсетілетін қызметті берушіге жолдайды – 13 (он үш) жұмыс күні;</w:t>
      </w:r>
    </w:p>
    <w:bookmarkEnd w:id="256"/>
    <w:bookmarkStart w:name="z254" w:id="257"/>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5 (бес) жұмыс күні ішінде;</w:t>
      </w:r>
    </w:p>
    <w:bookmarkEnd w:id="257"/>
    <w:bookmarkStart w:name="z255" w:id="258"/>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258"/>
    <w:bookmarkStart w:name="z256" w:id="259"/>
    <w:p>
      <w:pPr>
        <w:spacing w:after="0"/>
        <w:ind w:left="0"/>
        <w:jc w:val="both"/>
      </w:pPr>
      <w:r>
        <w:rPr>
          <w:rFonts w:ascii="Times New Roman"/>
          <w:b w:val="false"/>
          <w:i w:val="false"/>
          <w:color w:val="000000"/>
          <w:sz w:val="28"/>
        </w:rPr>
        <w:t>
      4) көрсетілетін қызметті берушінің жауапты орындаушысы ауылдық округ әкімінің аппаратына көрсетілетін мемлекеттік қызметтің нәтижесін жолдайды - 2 (екі) жұмыс күні;</w:t>
      </w:r>
    </w:p>
    <w:bookmarkEnd w:id="259"/>
    <w:bookmarkStart w:name="z257" w:id="260"/>
    <w:p>
      <w:pPr>
        <w:spacing w:after="0"/>
        <w:ind w:left="0"/>
        <w:jc w:val="both"/>
      </w:pPr>
      <w:r>
        <w:rPr>
          <w:rFonts w:ascii="Times New Roman"/>
          <w:b w:val="false"/>
          <w:i w:val="false"/>
          <w:color w:val="000000"/>
          <w:sz w:val="28"/>
        </w:rPr>
        <w:t>
      5) ауылдық округ әкім аппаратының маманы мемлекеттік қызметті көрсету нәтижесін көрсетілетін қызметті алушыға береді – 1 (бір) жұмыс күні ішінде.</w:t>
      </w:r>
    </w:p>
    <w:bookmarkEnd w:id="260"/>
    <w:bookmarkStart w:name="z258" w:id="261"/>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2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28" w:id="262"/>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 1. Жалпы ережелер</w:t>
      </w:r>
    </w:p>
    <w:bookmarkEnd w:id="262"/>
    <w:bookmarkStart w:name="z259" w:id="263"/>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263"/>
    <w:bookmarkStart w:name="z260" w:id="26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64"/>
    <w:bookmarkStart w:name="z261" w:id="26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65"/>
    <w:bookmarkStart w:name="z262" w:id="266"/>
    <w:p>
      <w:pPr>
        <w:spacing w:after="0"/>
        <w:ind w:left="0"/>
        <w:jc w:val="both"/>
      </w:pPr>
      <w:r>
        <w:rPr>
          <w:rFonts w:ascii="Times New Roman"/>
          <w:b w:val="false"/>
          <w:i w:val="false"/>
          <w:color w:val="000000"/>
          <w:sz w:val="28"/>
        </w:rPr>
        <w:t xml:space="preserve">
      2) көрсетілетін қызметті беруші; </w:t>
      </w:r>
    </w:p>
    <w:bookmarkEnd w:id="266"/>
    <w:bookmarkStart w:name="z263" w:id="267"/>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p>
    <w:bookmarkEnd w:id="267"/>
    <w:bookmarkStart w:name="z264" w:id="268"/>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268"/>
    <w:bookmarkStart w:name="z265" w:id="269"/>
    <w:p>
      <w:pPr>
        <w:spacing w:after="0"/>
        <w:ind w:left="0"/>
        <w:jc w:val="both"/>
      </w:pPr>
      <w:r>
        <w:rPr>
          <w:rFonts w:ascii="Times New Roman"/>
          <w:b w:val="false"/>
          <w:i w:val="false"/>
          <w:color w:val="000000"/>
          <w:sz w:val="28"/>
        </w:rPr>
        <w:t>
      3. Мемлекеттік қызметті көрсету нәтижесі: мемлекеттік атаулы әлеуметтік көмек тағайындау (тағайындаудан бас тарту) туралы хабарлама.</w:t>
      </w:r>
    </w:p>
    <w:bookmarkEnd w:id="26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66" w:id="270"/>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270"/>
    <w:bookmarkStart w:name="z267" w:id="27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71"/>
    <w:bookmarkStart w:name="z268" w:id="272"/>
    <w:p>
      <w:pPr>
        <w:spacing w:after="0"/>
        <w:ind w:left="0"/>
        <w:jc w:val="both"/>
      </w:pPr>
      <w:r>
        <w:rPr>
          <w:rFonts w:ascii="Times New Roman"/>
          <w:b w:val="false"/>
          <w:i w:val="false"/>
          <w:color w:val="000000"/>
          <w:sz w:val="28"/>
        </w:rPr>
        <w:t>
      1) құжаттарды қабылдау және тіркеу – 15 (он бес) минут;</w:t>
      </w:r>
    </w:p>
    <w:bookmarkEnd w:id="272"/>
    <w:bookmarkStart w:name="z269" w:id="273"/>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- 5 (бес) жұмыс күні ішінде;</w:t>
      </w:r>
    </w:p>
    <w:bookmarkEnd w:id="273"/>
    <w:bookmarkStart w:name="z270" w:id="274"/>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274"/>
    <w:bookmarkStart w:name="z271" w:id="275"/>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275"/>
    <w:bookmarkStart w:name="z272" w:id="27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76"/>
    <w:bookmarkStart w:name="z273" w:id="277"/>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277"/>
    <w:bookmarkStart w:name="z274" w:id="278"/>
    <w:p>
      <w:pPr>
        <w:spacing w:after="0"/>
        <w:ind w:left="0"/>
        <w:jc w:val="both"/>
      </w:pPr>
      <w:r>
        <w:rPr>
          <w:rFonts w:ascii="Times New Roman"/>
          <w:b w:val="false"/>
          <w:i w:val="false"/>
          <w:color w:val="000000"/>
          <w:sz w:val="28"/>
        </w:rPr>
        <w:t>
      2) қарау және хабарламаны дайындау;</w:t>
      </w:r>
    </w:p>
    <w:bookmarkEnd w:id="278"/>
    <w:bookmarkStart w:name="z275" w:id="279"/>
    <w:p>
      <w:pPr>
        <w:spacing w:after="0"/>
        <w:ind w:left="0"/>
        <w:jc w:val="both"/>
      </w:pPr>
      <w:r>
        <w:rPr>
          <w:rFonts w:ascii="Times New Roman"/>
          <w:b w:val="false"/>
          <w:i w:val="false"/>
          <w:color w:val="000000"/>
          <w:sz w:val="28"/>
        </w:rPr>
        <w:t>
      3) хабарламаға қол қою;</w:t>
      </w:r>
    </w:p>
    <w:bookmarkEnd w:id="279"/>
    <w:bookmarkStart w:name="z276" w:id="280"/>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28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77" w:id="281"/>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281"/>
    <w:bookmarkStart w:name="z278" w:id="28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82"/>
    <w:bookmarkStart w:name="z279" w:id="283"/>
    <w:p>
      <w:pPr>
        <w:spacing w:after="0"/>
        <w:ind w:left="0"/>
        <w:jc w:val="both"/>
      </w:pPr>
      <w:r>
        <w:rPr>
          <w:rFonts w:ascii="Times New Roman"/>
          <w:b w:val="false"/>
          <w:i w:val="false"/>
          <w:color w:val="000000"/>
          <w:sz w:val="28"/>
        </w:rPr>
        <w:t>
      2) көрсетілетін қызметті берушінің басшысы.</w:t>
      </w:r>
    </w:p>
    <w:bookmarkEnd w:id="283"/>
    <w:bookmarkStart w:name="z280" w:id="28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84"/>
    <w:bookmarkStart w:name="z281" w:id="285"/>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285"/>
    <w:bookmarkStart w:name="z282" w:id="286"/>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5 (бес) жұмыс күні ішінде;</w:t>
      </w:r>
    </w:p>
    <w:bookmarkEnd w:id="286"/>
    <w:bookmarkStart w:name="z283" w:id="287"/>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287"/>
    <w:bookmarkStart w:name="z284" w:id="288"/>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28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85" w:id="289"/>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289"/>
    <w:bookmarkStart w:name="z286" w:id="290"/>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290"/>
    <w:bookmarkStart w:name="z287" w:id="291"/>
    <w:p>
      <w:pPr>
        <w:spacing w:after="0"/>
        <w:ind w:left="0"/>
        <w:jc w:val="both"/>
      </w:pPr>
      <w:r>
        <w:rPr>
          <w:rFonts w:ascii="Times New Roman"/>
          <w:b w:val="false"/>
          <w:i w:val="false"/>
          <w:color w:val="000000"/>
          <w:sz w:val="28"/>
        </w:rPr>
        <w:t>
      1) Мемлекеттік корпорацияның қызметкері құжаттарды тіркейді және:</w:t>
      </w:r>
    </w:p>
    <w:bookmarkEnd w:id="291"/>
    <w:bookmarkStart w:name="z288" w:id="292"/>
    <w:p>
      <w:pPr>
        <w:spacing w:after="0"/>
        <w:ind w:left="0"/>
        <w:jc w:val="both"/>
      </w:pPr>
      <w:r>
        <w:rPr>
          <w:rFonts w:ascii="Times New Roman"/>
          <w:b w:val="false"/>
          <w:i w:val="false"/>
          <w:color w:val="000000"/>
          <w:sz w:val="28"/>
        </w:rPr>
        <w:t>
      нөмірі мен қабылданған күні көрсетілген өтініш;</w:t>
      </w:r>
    </w:p>
    <w:bookmarkEnd w:id="292"/>
    <w:bookmarkStart w:name="z289" w:id="293"/>
    <w:p>
      <w:pPr>
        <w:spacing w:after="0"/>
        <w:ind w:left="0"/>
        <w:jc w:val="both"/>
      </w:pPr>
      <w:r>
        <w:rPr>
          <w:rFonts w:ascii="Times New Roman"/>
          <w:b w:val="false"/>
          <w:i w:val="false"/>
          <w:color w:val="000000"/>
          <w:sz w:val="28"/>
        </w:rPr>
        <w:t>
      сұрау салынған мемлекеттік көрсетілетін қызмет түрі;</w:t>
      </w:r>
    </w:p>
    <w:bookmarkEnd w:id="293"/>
    <w:bookmarkStart w:name="z290" w:id="294"/>
    <w:p>
      <w:pPr>
        <w:spacing w:after="0"/>
        <w:ind w:left="0"/>
        <w:jc w:val="both"/>
      </w:pPr>
      <w:r>
        <w:rPr>
          <w:rFonts w:ascii="Times New Roman"/>
          <w:b w:val="false"/>
          <w:i w:val="false"/>
          <w:color w:val="000000"/>
          <w:sz w:val="28"/>
        </w:rPr>
        <w:t>
      қоса беріліп отырған құжаттардың саны мен атауы;</w:t>
      </w:r>
    </w:p>
    <w:bookmarkEnd w:id="294"/>
    <w:bookmarkStart w:name="z291" w:id="295"/>
    <w:p>
      <w:pPr>
        <w:spacing w:after="0"/>
        <w:ind w:left="0"/>
        <w:jc w:val="both"/>
      </w:pPr>
      <w:r>
        <w:rPr>
          <w:rFonts w:ascii="Times New Roman"/>
          <w:b w:val="false"/>
          <w:i w:val="false"/>
          <w:color w:val="000000"/>
          <w:sz w:val="28"/>
        </w:rPr>
        <w:t>
      құжаттардың берілетін күні (уақыты) және орны;</w:t>
      </w:r>
    </w:p>
    <w:bookmarkEnd w:id="295"/>
    <w:bookmarkStart w:name="z292" w:id="296"/>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(ол болған кезде);</w:t>
      </w:r>
    </w:p>
    <w:bookmarkEnd w:id="296"/>
    <w:bookmarkStart w:name="z293" w:id="297"/>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297"/>
    <w:bookmarkStart w:name="z294" w:id="298"/>
    <w:p>
      <w:pPr>
        <w:spacing w:after="0"/>
        <w:ind w:left="0"/>
        <w:jc w:val="both"/>
      </w:pPr>
      <w:r>
        <w:rPr>
          <w:rFonts w:ascii="Times New Roman"/>
          <w:b w:val="false"/>
          <w:i w:val="false"/>
          <w:color w:val="000000"/>
          <w:sz w:val="28"/>
        </w:rPr>
        <w:t>
      2) Мемлекеттік корпорация қызметкері құжаттарды жинақтау жүйесіне береді - 20 (жиырма) минут;</w:t>
      </w:r>
    </w:p>
    <w:bookmarkEnd w:id="298"/>
    <w:bookmarkStart w:name="z295" w:id="299"/>
    <w:p>
      <w:pPr>
        <w:spacing w:after="0"/>
        <w:ind w:left="0"/>
        <w:jc w:val="both"/>
      </w:pPr>
      <w:r>
        <w:rPr>
          <w:rFonts w:ascii="Times New Roman"/>
          <w:b w:val="false"/>
          <w:i w:val="false"/>
          <w:color w:val="000000"/>
          <w:sz w:val="28"/>
        </w:rPr>
        <w:t>
      3) Мемлекеттік корпорация жинақтау бөлімінің қызметкері құжаттарды жинайды, тізілімдеме жасайды және Мемлекеттік корпорация курьері арқылы 1 (бір) күн ішінде құжаттарды көрсетілетін қызметті берушінің кеңсесіне жібереді;</w:t>
      </w:r>
    </w:p>
    <w:bookmarkEnd w:id="299"/>
    <w:bookmarkStart w:name="z296" w:id="300"/>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қабылдайды және электрондық құжат айналымының бірыңғай жүйесінде тіркейді – 15 (он бес) минут;</w:t>
      </w:r>
    </w:p>
    <w:bookmarkEnd w:id="300"/>
    <w:bookmarkStart w:name="z297" w:id="301"/>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5 (бес) жұмыс күні ішінде;</w:t>
      </w:r>
    </w:p>
    <w:bookmarkEnd w:id="301"/>
    <w:bookmarkStart w:name="z298" w:id="302"/>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302"/>
    <w:bookmarkStart w:name="z299" w:id="303"/>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қызметті көрсету нәтижесін Мемлекеттік корпорацияға жолдайды – 1 (бір)</w:t>
      </w:r>
    </w:p>
    <w:bookmarkEnd w:id="303"/>
    <w:bookmarkStart w:name="z300" w:id="304"/>
    <w:p>
      <w:pPr>
        <w:spacing w:after="0"/>
        <w:ind w:left="0"/>
        <w:jc w:val="both"/>
      </w:pPr>
      <w:r>
        <w:rPr>
          <w:rFonts w:ascii="Times New Roman"/>
          <w:b w:val="false"/>
          <w:i w:val="false"/>
          <w:color w:val="000000"/>
          <w:sz w:val="28"/>
        </w:rPr>
        <w:t>
      жұмыс күні ішінде.</w:t>
      </w:r>
    </w:p>
    <w:bookmarkEnd w:id="304"/>
    <w:bookmarkStart w:name="z301" w:id="30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305"/>
    <w:bookmarkStart w:name="z302" w:id="306"/>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(не сенімхат бойынша оның өкілі) ауылдық округ әкіміне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306"/>
    <w:bookmarkStart w:name="z303" w:id="307"/>
    <w:p>
      <w:pPr>
        <w:spacing w:after="0"/>
        <w:ind w:left="0"/>
        <w:jc w:val="both"/>
      </w:pPr>
      <w:r>
        <w:rPr>
          <w:rFonts w:ascii="Times New Roman"/>
          <w:b w:val="false"/>
          <w:i w:val="false"/>
          <w:color w:val="000000"/>
          <w:sz w:val="28"/>
        </w:rPr>
        <w:t>
      1) ауылдық округ әкім аппаратының маманы құжаттарды қабылдайды, өтініштің үзбелі талонын береді және құжаттарды көрсетілетін қызметті берушіге жолдайды – 13 (он үш) жұмыс күні;</w:t>
      </w:r>
    </w:p>
    <w:bookmarkEnd w:id="307"/>
    <w:bookmarkStart w:name="z304" w:id="308"/>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5 (бес) жұмыс күні ішінде;</w:t>
      </w:r>
    </w:p>
    <w:bookmarkEnd w:id="308"/>
    <w:bookmarkStart w:name="z305" w:id="309"/>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309"/>
    <w:bookmarkStart w:name="z306" w:id="310"/>
    <w:p>
      <w:pPr>
        <w:spacing w:after="0"/>
        <w:ind w:left="0"/>
        <w:jc w:val="both"/>
      </w:pPr>
      <w:r>
        <w:rPr>
          <w:rFonts w:ascii="Times New Roman"/>
          <w:b w:val="false"/>
          <w:i w:val="false"/>
          <w:color w:val="000000"/>
          <w:sz w:val="28"/>
        </w:rPr>
        <w:t>
      4) көрсетілетін қызметті берушінің жауапты орындаушысы ауылдық округ әкімінің аппаратына көрсетілетін мемлекеттік қызметтің нәтижесін жолдайды – 2 (екі) жұмыс күні;</w:t>
      </w:r>
    </w:p>
    <w:bookmarkEnd w:id="310"/>
    <w:bookmarkStart w:name="z307" w:id="311"/>
    <w:p>
      <w:pPr>
        <w:spacing w:after="0"/>
        <w:ind w:left="0"/>
        <w:jc w:val="both"/>
      </w:pPr>
      <w:r>
        <w:rPr>
          <w:rFonts w:ascii="Times New Roman"/>
          <w:b w:val="false"/>
          <w:i w:val="false"/>
          <w:color w:val="000000"/>
          <w:sz w:val="28"/>
        </w:rPr>
        <w:t>
      5) ауылдық округ әкім аппаратының маманы мемлекеттік қызметті көрсету нәтижесін көрсетілетін қызметті алушыға береді – 1 (бір) жұмыс күні ішінде.</w:t>
      </w:r>
    </w:p>
    <w:bookmarkEnd w:id="311"/>
    <w:bookmarkStart w:name="z308" w:id="312"/>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31" w:id="313"/>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 1. Жалпы ережелер</w:t>
      </w:r>
    </w:p>
    <w:bookmarkEnd w:id="313"/>
    <w:bookmarkStart w:name="z309" w:id="314"/>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314"/>
    <w:bookmarkStart w:name="z310" w:id="31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315"/>
    <w:bookmarkStart w:name="z311" w:id="3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16"/>
    <w:bookmarkStart w:name="z312" w:id="317"/>
    <w:p>
      <w:pPr>
        <w:spacing w:after="0"/>
        <w:ind w:left="0"/>
        <w:jc w:val="both"/>
      </w:pPr>
      <w:r>
        <w:rPr>
          <w:rFonts w:ascii="Times New Roman"/>
          <w:b w:val="false"/>
          <w:i w:val="false"/>
          <w:color w:val="000000"/>
          <w:sz w:val="28"/>
        </w:rPr>
        <w:t>
      2) көрсетілетін қызметті беруші;</w:t>
      </w:r>
    </w:p>
    <w:bookmarkEnd w:id="317"/>
    <w:bookmarkStart w:name="z313" w:id="318"/>
    <w:p>
      <w:pPr>
        <w:spacing w:after="0"/>
        <w:ind w:left="0"/>
        <w:jc w:val="both"/>
      </w:pPr>
      <w:r>
        <w:rPr>
          <w:rFonts w:ascii="Times New Roman"/>
          <w:b w:val="false"/>
          <w:i w:val="false"/>
          <w:color w:val="000000"/>
          <w:sz w:val="28"/>
        </w:rPr>
        <w:t>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w:t>
      </w:r>
    </w:p>
    <w:bookmarkEnd w:id="318"/>
    <w:bookmarkStart w:name="z314" w:id="319"/>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319"/>
    <w:bookmarkStart w:name="z315" w:id="320"/>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bookmarkEnd w:id="320"/>
    <w:bookmarkStart w:name="z316" w:id="32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21"/>
    <w:bookmarkStart w:name="z317" w:id="322"/>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3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318" w:id="323"/>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323"/>
    <w:bookmarkStart w:name="z319" w:id="3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324"/>
    <w:bookmarkStart w:name="z320" w:id="325"/>
    <w:p>
      <w:pPr>
        <w:spacing w:after="0"/>
        <w:ind w:left="0"/>
        <w:jc w:val="both"/>
      </w:pPr>
      <w:r>
        <w:rPr>
          <w:rFonts w:ascii="Times New Roman"/>
          <w:b w:val="false"/>
          <w:i w:val="false"/>
          <w:color w:val="000000"/>
          <w:sz w:val="28"/>
        </w:rPr>
        <w:t>
      1) құжаттарды қабылдау және тіркеу – 15 (он бес) минут;</w:t>
      </w:r>
    </w:p>
    <w:bookmarkEnd w:id="325"/>
    <w:bookmarkStart w:name="z321" w:id="326"/>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- 8 (сегіз) жұмыс күні ішінде;</w:t>
      </w:r>
    </w:p>
    <w:bookmarkEnd w:id="326"/>
    <w:bookmarkStart w:name="z322" w:id="327"/>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327"/>
    <w:bookmarkStart w:name="z323" w:id="328"/>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328"/>
    <w:bookmarkStart w:name="z324" w:id="3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29"/>
    <w:bookmarkStart w:name="z325" w:id="330"/>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330"/>
    <w:bookmarkStart w:name="z326" w:id="331"/>
    <w:p>
      <w:pPr>
        <w:spacing w:after="0"/>
        <w:ind w:left="0"/>
        <w:jc w:val="both"/>
      </w:pPr>
      <w:r>
        <w:rPr>
          <w:rFonts w:ascii="Times New Roman"/>
          <w:b w:val="false"/>
          <w:i w:val="false"/>
          <w:color w:val="000000"/>
          <w:sz w:val="28"/>
        </w:rPr>
        <w:t>
      2) қарау және хабарламаны дайындау;</w:t>
      </w:r>
    </w:p>
    <w:bookmarkEnd w:id="331"/>
    <w:bookmarkStart w:name="z327" w:id="332"/>
    <w:p>
      <w:pPr>
        <w:spacing w:after="0"/>
        <w:ind w:left="0"/>
        <w:jc w:val="both"/>
      </w:pPr>
      <w:r>
        <w:rPr>
          <w:rFonts w:ascii="Times New Roman"/>
          <w:b w:val="false"/>
          <w:i w:val="false"/>
          <w:color w:val="000000"/>
          <w:sz w:val="28"/>
        </w:rPr>
        <w:t>
      3) хабарламаға қол қою;</w:t>
      </w:r>
    </w:p>
    <w:bookmarkEnd w:id="332"/>
    <w:bookmarkStart w:name="z328" w:id="333"/>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3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329" w:id="33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334"/>
    <w:bookmarkStart w:name="z330" w:id="3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35"/>
    <w:bookmarkStart w:name="z331" w:id="336"/>
    <w:p>
      <w:pPr>
        <w:spacing w:after="0"/>
        <w:ind w:left="0"/>
        <w:jc w:val="both"/>
      </w:pPr>
      <w:r>
        <w:rPr>
          <w:rFonts w:ascii="Times New Roman"/>
          <w:b w:val="false"/>
          <w:i w:val="false"/>
          <w:color w:val="000000"/>
          <w:sz w:val="28"/>
        </w:rPr>
        <w:t>
      2) көрсетілетін қызметті берушінің басшысы.</w:t>
      </w:r>
    </w:p>
    <w:bookmarkEnd w:id="336"/>
    <w:bookmarkStart w:name="z332" w:id="3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w:t>
      </w:r>
    </w:p>
    <w:bookmarkEnd w:id="337"/>
    <w:bookmarkStart w:name="z333" w:id="338"/>
    <w:p>
      <w:pPr>
        <w:spacing w:after="0"/>
        <w:ind w:left="0"/>
        <w:jc w:val="both"/>
      </w:pPr>
      <w:r>
        <w:rPr>
          <w:rFonts w:ascii="Times New Roman"/>
          <w:b w:val="false"/>
          <w:i w:val="false"/>
          <w:color w:val="000000"/>
          <w:sz w:val="28"/>
        </w:rPr>
        <w:t>
      қимылдардың) реттілігінің сипаттамасы:</w:t>
      </w:r>
    </w:p>
    <w:bookmarkEnd w:id="338"/>
    <w:bookmarkStart w:name="z334" w:id="33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339"/>
    <w:bookmarkStart w:name="z335" w:id="340"/>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8 (сегіз) жұмыс күні ішінде;</w:t>
      </w:r>
    </w:p>
    <w:bookmarkEnd w:id="340"/>
    <w:bookmarkStart w:name="z336" w:id="341"/>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341"/>
    <w:bookmarkStart w:name="z337" w:id="34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34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38" w:id="343"/>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құжаттарды ұсынады.</w:t>
      </w:r>
    </w:p>
    <w:bookmarkEnd w:id="343"/>
    <w:bookmarkStart w:name="z339" w:id="344"/>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344"/>
    <w:bookmarkStart w:name="z340" w:id="345"/>
    <w:p>
      <w:pPr>
        <w:spacing w:after="0"/>
        <w:ind w:left="0"/>
        <w:jc w:val="both"/>
      </w:pPr>
      <w:r>
        <w:rPr>
          <w:rFonts w:ascii="Times New Roman"/>
          <w:b w:val="false"/>
          <w:i w:val="false"/>
          <w:color w:val="000000"/>
          <w:sz w:val="28"/>
        </w:rPr>
        <w:t>
      1) Мемлекеттік корпорацияның қызметкері құжаттарды тіркейді және:</w:t>
      </w:r>
    </w:p>
    <w:bookmarkEnd w:id="345"/>
    <w:bookmarkStart w:name="z341" w:id="346"/>
    <w:p>
      <w:pPr>
        <w:spacing w:after="0"/>
        <w:ind w:left="0"/>
        <w:jc w:val="both"/>
      </w:pPr>
      <w:r>
        <w:rPr>
          <w:rFonts w:ascii="Times New Roman"/>
          <w:b w:val="false"/>
          <w:i w:val="false"/>
          <w:color w:val="000000"/>
          <w:sz w:val="28"/>
        </w:rPr>
        <w:t>
      нөмірі мен қабылданған күні көрсетілген өтініш;</w:t>
      </w:r>
    </w:p>
    <w:bookmarkEnd w:id="346"/>
    <w:bookmarkStart w:name="z342" w:id="347"/>
    <w:p>
      <w:pPr>
        <w:spacing w:after="0"/>
        <w:ind w:left="0"/>
        <w:jc w:val="both"/>
      </w:pPr>
      <w:r>
        <w:rPr>
          <w:rFonts w:ascii="Times New Roman"/>
          <w:b w:val="false"/>
          <w:i w:val="false"/>
          <w:color w:val="000000"/>
          <w:sz w:val="28"/>
        </w:rPr>
        <w:t>
      сұрау салынған мемлекеттік көрсетілетін қызмет түрі;</w:t>
      </w:r>
    </w:p>
    <w:bookmarkEnd w:id="347"/>
    <w:bookmarkStart w:name="z343" w:id="348"/>
    <w:p>
      <w:pPr>
        <w:spacing w:after="0"/>
        <w:ind w:left="0"/>
        <w:jc w:val="both"/>
      </w:pPr>
      <w:r>
        <w:rPr>
          <w:rFonts w:ascii="Times New Roman"/>
          <w:b w:val="false"/>
          <w:i w:val="false"/>
          <w:color w:val="000000"/>
          <w:sz w:val="28"/>
        </w:rPr>
        <w:t>
      қоса беріліп отырған құжаттардың саны мен атауы;</w:t>
      </w:r>
    </w:p>
    <w:bookmarkEnd w:id="348"/>
    <w:bookmarkStart w:name="z344" w:id="349"/>
    <w:p>
      <w:pPr>
        <w:spacing w:after="0"/>
        <w:ind w:left="0"/>
        <w:jc w:val="both"/>
      </w:pPr>
      <w:r>
        <w:rPr>
          <w:rFonts w:ascii="Times New Roman"/>
          <w:b w:val="false"/>
          <w:i w:val="false"/>
          <w:color w:val="000000"/>
          <w:sz w:val="28"/>
        </w:rPr>
        <w:t>
      құжаттардың берілетін күні (уақыты) және орны;</w:t>
      </w:r>
    </w:p>
    <w:bookmarkEnd w:id="349"/>
    <w:bookmarkStart w:name="z345" w:id="350"/>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(ол болған кезде);</w:t>
      </w:r>
    </w:p>
    <w:bookmarkEnd w:id="350"/>
    <w:bookmarkStart w:name="z346" w:id="351"/>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351"/>
    <w:bookmarkStart w:name="z347" w:id="352"/>
    <w:p>
      <w:pPr>
        <w:spacing w:after="0"/>
        <w:ind w:left="0"/>
        <w:jc w:val="both"/>
      </w:pPr>
      <w:r>
        <w:rPr>
          <w:rFonts w:ascii="Times New Roman"/>
          <w:b w:val="false"/>
          <w:i w:val="false"/>
          <w:color w:val="000000"/>
          <w:sz w:val="28"/>
        </w:rPr>
        <w:t>
      2) Мемлекеттік корпорация қызметкері құжаттарды жинақтау жүйесіне береді - 15 (он бес) минут;</w:t>
      </w:r>
    </w:p>
    <w:bookmarkEnd w:id="352"/>
    <w:bookmarkStart w:name="z348" w:id="353"/>
    <w:p>
      <w:pPr>
        <w:spacing w:after="0"/>
        <w:ind w:left="0"/>
        <w:jc w:val="both"/>
      </w:pPr>
      <w:r>
        <w:rPr>
          <w:rFonts w:ascii="Times New Roman"/>
          <w:b w:val="false"/>
          <w:i w:val="false"/>
          <w:color w:val="000000"/>
          <w:sz w:val="28"/>
        </w:rPr>
        <w:t>
      3) Мемлекеттік корпорация жинақтау бөлімінің қызметкері құжаттарды жинайды, тізілімдеме жасайды және Мемлекеттік корпорация курьері арқылы 1 (бір) күн ішінде құжаттарды көрсетілетін қызметті берушінің кеңсесіне жібереді;</w:t>
      </w:r>
    </w:p>
    <w:bookmarkEnd w:id="353"/>
    <w:bookmarkStart w:name="z349" w:id="354"/>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қабылдайды және электрондық құжат айналымының бірыңғай жүйесінде тіркейді – 15 (он бес) минут;</w:t>
      </w:r>
    </w:p>
    <w:bookmarkEnd w:id="354"/>
    <w:bookmarkStart w:name="z350" w:id="355"/>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8 (сегіз) жұмыс күні ішінде;</w:t>
      </w:r>
    </w:p>
    <w:bookmarkEnd w:id="355"/>
    <w:bookmarkStart w:name="z351" w:id="356"/>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356"/>
    <w:bookmarkStart w:name="z352" w:id="357"/>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қызметті көрсету нәтижесін Мемлекеттік корпорацияға жолдайды – 1 (бір) жұмыс күні ішінде.</w:t>
      </w:r>
    </w:p>
    <w:bookmarkEnd w:id="357"/>
    <w:bookmarkStart w:name="z353" w:id="35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358"/>
    <w:bookmarkStart w:name="z354" w:id="359"/>
    <w:p>
      <w:pPr>
        <w:spacing w:after="0"/>
        <w:ind w:left="0"/>
        <w:jc w:val="both"/>
      </w:pPr>
      <w:r>
        <w:rPr>
          <w:rFonts w:ascii="Times New Roman"/>
          <w:b w:val="false"/>
          <w:i w:val="false"/>
          <w:color w:val="000000"/>
          <w:sz w:val="28"/>
        </w:rPr>
        <w:t>
      11. Портал арқылы көрсетілетін қызмет берушінің қадам бойынша әрекеті және шешімі:</w:t>
      </w:r>
    </w:p>
    <w:bookmarkEnd w:id="359"/>
    <w:bookmarkStart w:name="z355" w:id="36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360"/>
    <w:bookmarkStart w:name="z356" w:id="361"/>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паролін енгізу процессі (авторизация процессі);</w:t>
      </w:r>
    </w:p>
    <w:bookmarkEnd w:id="361"/>
    <w:bookmarkStart w:name="z357" w:id="362"/>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362"/>
    <w:bookmarkStart w:name="z358" w:id="363"/>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363"/>
    <w:bookmarkStart w:name="z359" w:id="364"/>
    <w:p>
      <w:pPr>
        <w:spacing w:after="0"/>
        <w:ind w:left="0"/>
        <w:jc w:val="both"/>
      </w:pPr>
      <w:r>
        <w:rPr>
          <w:rFonts w:ascii="Times New Roman"/>
          <w:b w:val="false"/>
          <w:i w:val="false"/>
          <w:color w:val="000000"/>
          <w:sz w:val="28"/>
        </w:rPr>
        <w:t xml:space="preserve">
      5) 3-процесс – көрсетілетін қызметті алушының осы регламентінде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364"/>
    <w:bookmarkStart w:name="z360" w:id="365"/>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w:t>
      </w:r>
    </w:p>
    <w:bookmarkEnd w:id="365"/>
    <w:bookmarkStart w:name="z361" w:id="366"/>
    <w:p>
      <w:pPr>
        <w:spacing w:after="0"/>
        <w:ind w:left="0"/>
        <w:jc w:val="both"/>
      </w:pPr>
      <w:r>
        <w:rPr>
          <w:rFonts w:ascii="Times New Roman"/>
          <w:b w:val="false"/>
          <w:i w:val="false"/>
          <w:color w:val="000000"/>
          <w:sz w:val="28"/>
        </w:rPr>
        <w:t>
      ЖСН/БСН мен ЭЦҚ тіркеу куәлігінде көрсетілген ЖСН/БСН арасындағы);</w:t>
      </w:r>
    </w:p>
    <w:bookmarkEnd w:id="366"/>
    <w:bookmarkStart w:name="z362" w:id="367"/>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367"/>
    <w:bookmarkStart w:name="z363" w:id="368"/>
    <w:p>
      <w:pPr>
        <w:spacing w:after="0"/>
        <w:ind w:left="0"/>
        <w:jc w:val="both"/>
      </w:pP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портал) арқылы жолдау;</w:t>
      </w:r>
    </w:p>
    <w:bookmarkEnd w:id="368"/>
    <w:bookmarkStart w:name="z364" w:id="369"/>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w:t>
      </w:r>
    </w:p>
    <w:bookmarkEnd w:id="369"/>
    <w:bookmarkStart w:name="z365" w:id="370"/>
    <w:p>
      <w:pPr>
        <w:spacing w:after="0"/>
        <w:ind w:left="0"/>
        <w:jc w:val="both"/>
      </w:pPr>
      <w:r>
        <w:rPr>
          <w:rFonts w:ascii="Times New Roman"/>
          <w:b w:val="false"/>
          <w:i w:val="false"/>
          <w:color w:val="000000"/>
          <w:sz w:val="28"/>
        </w:rPr>
        <w:t>
      қызмет көрсету үшін негіздерді сәйкестікке тексеруі;</w:t>
      </w:r>
    </w:p>
    <w:bookmarkEnd w:id="370"/>
    <w:bookmarkStart w:name="z366" w:id="371"/>
    <w:p>
      <w:pPr>
        <w:spacing w:after="0"/>
        <w:ind w:left="0"/>
        <w:jc w:val="both"/>
      </w:pPr>
      <w:r>
        <w:rPr>
          <w:rFonts w:ascii="Times New Roman"/>
          <w:b w:val="false"/>
          <w:i w:val="false"/>
          <w:color w:val="000000"/>
          <w:sz w:val="28"/>
        </w:rPr>
        <w:t>
      10) 6 – 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371"/>
    <w:bookmarkStart w:name="z367" w:id="372"/>
    <w:p>
      <w:pPr>
        <w:spacing w:after="0"/>
        <w:ind w:left="0"/>
        <w:jc w:val="both"/>
      </w:pPr>
      <w:r>
        <w:rPr>
          <w:rFonts w:ascii="Times New Roman"/>
          <w:b w:val="false"/>
          <w:i w:val="false"/>
          <w:color w:val="000000"/>
          <w:sz w:val="28"/>
        </w:rPr>
        <w:t xml:space="preserve">
      12.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372"/>
    <w:bookmarkStart w:name="z368" w:id="373"/>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35" w:id="374"/>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 1. Жалпы ережелер</w:t>
      </w:r>
    </w:p>
    <w:bookmarkEnd w:id="374"/>
    <w:bookmarkStart w:name="z369" w:id="375"/>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375"/>
    <w:bookmarkStart w:name="z370" w:id="37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376"/>
    <w:bookmarkStart w:name="z371" w:id="37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77"/>
    <w:bookmarkStart w:name="z372" w:id="378"/>
    <w:p>
      <w:pPr>
        <w:spacing w:after="0"/>
        <w:ind w:left="0"/>
        <w:jc w:val="both"/>
      </w:pPr>
      <w:r>
        <w:rPr>
          <w:rFonts w:ascii="Times New Roman"/>
          <w:b w:val="false"/>
          <w:i w:val="false"/>
          <w:color w:val="000000"/>
          <w:sz w:val="28"/>
        </w:rPr>
        <w:t>
      2) көрсетілетін қызметті беруші;</w:t>
      </w:r>
    </w:p>
    <w:bookmarkEnd w:id="378"/>
    <w:bookmarkStart w:name="z373" w:id="379"/>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379"/>
    <w:bookmarkStart w:name="z374" w:id="380"/>
    <w:p>
      <w:pPr>
        <w:spacing w:after="0"/>
        <w:ind w:left="0"/>
        <w:jc w:val="both"/>
      </w:pPr>
      <w:r>
        <w:rPr>
          <w:rFonts w:ascii="Times New Roman"/>
          <w:b w:val="false"/>
          <w:i w:val="false"/>
          <w:color w:val="000000"/>
          <w:sz w:val="28"/>
        </w:rPr>
        <w:t>
      2. Көрсетілетін мемлекеттік қызметтінің нысаны: қағаз түрінде.</w:t>
      </w:r>
    </w:p>
    <w:bookmarkEnd w:id="380"/>
    <w:bookmarkStart w:name="z375" w:id="381"/>
    <w:p>
      <w:pPr>
        <w:spacing w:after="0"/>
        <w:ind w:left="0"/>
        <w:jc w:val="both"/>
      </w:pPr>
      <w:r>
        <w:rPr>
          <w:rFonts w:ascii="Times New Roman"/>
          <w:b w:val="false"/>
          <w:i w:val="false"/>
          <w:color w:val="000000"/>
          <w:sz w:val="28"/>
        </w:rPr>
        <w:t>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p>
    <w:bookmarkEnd w:id="381"/>
    <w:bookmarkStart w:name="z376" w:id="38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8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377" w:id="383"/>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(не сенімхат бойынша оның өкілі) өтінішін және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383"/>
    <w:bookmarkStart w:name="z378" w:id="38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384"/>
    <w:bookmarkStart w:name="z379" w:id="385"/>
    <w:p>
      <w:pPr>
        <w:spacing w:after="0"/>
        <w:ind w:left="0"/>
        <w:jc w:val="both"/>
      </w:pPr>
      <w:r>
        <w:rPr>
          <w:rFonts w:ascii="Times New Roman"/>
          <w:b w:val="false"/>
          <w:i w:val="false"/>
          <w:color w:val="000000"/>
          <w:sz w:val="28"/>
        </w:rPr>
        <w:t>
      1) құжаттарды қабылдау және тіркеу – 15 (он бес) минут;</w:t>
      </w:r>
    </w:p>
    <w:bookmarkEnd w:id="385"/>
    <w:bookmarkStart w:name="z380" w:id="386"/>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- 8 (сегіз) жұмыс күні ішінде;</w:t>
      </w:r>
    </w:p>
    <w:bookmarkEnd w:id="386"/>
    <w:bookmarkStart w:name="z381" w:id="387"/>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387"/>
    <w:bookmarkStart w:name="z382" w:id="388"/>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 (бір) жұмыс күні ішінде.</w:t>
      </w:r>
    </w:p>
    <w:bookmarkEnd w:id="388"/>
    <w:bookmarkStart w:name="z383" w:id="38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89"/>
    <w:bookmarkStart w:name="z384" w:id="390"/>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390"/>
    <w:bookmarkStart w:name="z385" w:id="391"/>
    <w:p>
      <w:pPr>
        <w:spacing w:after="0"/>
        <w:ind w:left="0"/>
        <w:jc w:val="both"/>
      </w:pPr>
      <w:r>
        <w:rPr>
          <w:rFonts w:ascii="Times New Roman"/>
          <w:b w:val="false"/>
          <w:i w:val="false"/>
          <w:color w:val="000000"/>
          <w:sz w:val="28"/>
        </w:rPr>
        <w:t>
      2) қарау және хабарламаны дайындау;</w:t>
      </w:r>
    </w:p>
    <w:bookmarkEnd w:id="391"/>
    <w:bookmarkStart w:name="z386" w:id="392"/>
    <w:p>
      <w:pPr>
        <w:spacing w:after="0"/>
        <w:ind w:left="0"/>
        <w:jc w:val="both"/>
      </w:pPr>
      <w:r>
        <w:rPr>
          <w:rFonts w:ascii="Times New Roman"/>
          <w:b w:val="false"/>
          <w:i w:val="false"/>
          <w:color w:val="000000"/>
          <w:sz w:val="28"/>
        </w:rPr>
        <w:t>
      3) хабарламаға қол қою;</w:t>
      </w:r>
    </w:p>
    <w:bookmarkEnd w:id="392"/>
    <w:bookmarkStart w:name="z387" w:id="393"/>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39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Start w:name="z388" w:id="39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394"/>
    <w:bookmarkStart w:name="z389" w:id="39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95"/>
    <w:bookmarkStart w:name="z390" w:id="396"/>
    <w:p>
      <w:pPr>
        <w:spacing w:after="0"/>
        <w:ind w:left="0"/>
        <w:jc w:val="both"/>
      </w:pPr>
      <w:r>
        <w:rPr>
          <w:rFonts w:ascii="Times New Roman"/>
          <w:b w:val="false"/>
          <w:i w:val="false"/>
          <w:color w:val="000000"/>
          <w:sz w:val="28"/>
        </w:rPr>
        <w:t>
      2) көрсетілетін қызметті берушінің басшысы.</w:t>
      </w:r>
    </w:p>
    <w:bookmarkEnd w:id="396"/>
    <w:bookmarkStart w:name="z391" w:id="39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97"/>
    <w:bookmarkStart w:name="z392" w:id="398"/>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398"/>
    <w:bookmarkStart w:name="z393" w:id="399"/>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w:t>
      </w:r>
    </w:p>
    <w:bookmarkEnd w:id="399"/>
    <w:bookmarkStart w:name="z394" w:id="400"/>
    <w:p>
      <w:pPr>
        <w:spacing w:after="0"/>
        <w:ind w:left="0"/>
        <w:jc w:val="both"/>
      </w:pPr>
      <w:r>
        <w:rPr>
          <w:rFonts w:ascii="Times New Roman"/>
          <w:b w:val="false"/>
          <w:i w:val="false"/>
          <w:color w:val="000000"/>
          <w:sz w:val="28"/>
        </w:rPr>
        <w:t>
      қызметті берушінің басшысына қол қоюға береді – 8 (сегіз) жұмыс күні ішінде;</w:t>
      </w:r>
    </w:p>
    <w:bookmarkEnd w:id="400"/>
    <w:bookmarkStart w:name="z395" w:id="401"/>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w:t>
      </w:r>
    </w:p>
    <w:bookmarkEnd w:id="401"/>
    <w:bookmarkStart w:name="z396" w:id="402"/>
    <w:p>
      <w:pPr>
        <w:spacing w:after="0"/>
        <w:ind w:left="0"/>
        <w:jc w:val="both"/>
      </w:pPr>
      <w:r>
        <w:rPr>
          <w:rFonts w:ascii="Times New Roman"/>
          <w:b w:val="false"/>
          <w:i w:val="false"/>
          <w:color w:val="000000"/>
          <w:sz w:val="28"/>
        </w:rPr>
        <w:t>
      берушінің жауапты орындаушысына жолдайды – 1 (бір) жұмыс күні ішінде;</w:t>
      </w:r>
    </w:p>
    <w:bookmarkEnd w:id="402"/>
    <w:bookmarkStart w:name="z397" w:id="403"/>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40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98" w:id="404"/>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(не сенімхат бойынша оның өкілі) Мемлекеттік корпорацияға </w:t>
      </w:r>
      <w:r>
        <w:rPr>
          <w:rFonts w:ascii="Times New Roman"/>
          <w:b w:val="false"/>
          <w:i w:val="false"/>
          <w:color w:val="000000"/>
          <w:sz w:val="28"/>
        </w:rPr>
        <w:t>Стандартты</w:t>
      </w:r>
      <w:r>
        <w:rPr>
          <w:rFonts w:ascii="Times New Roman"/>
          <w:b w:val="false"/>
          <w:i w:val="false"/>
          <w:color w:val="000000"/>
          <w:sz w:val="28"/>
        </w:rPr>
        <w:t xml:space="preserve">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404"/>
    <w:bookmarkStart w:name="z399" w:id="405"/>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рәсімдердің (іс-қимылдардың) реттілігінің сипаттамасы:</w:t>
      </w:r>
    </w:p>
    <w:bookmarkEnd w:id="405"/>
    <w:bookmarkStart w:name="z400" w:id="406"/>
    <w:p>
      <w:pPr>
        <w:spacing w:after="0"/>
        <w:ind w:left="0"/>
        <w:jc w:val="both"/>
      </w:pPr>
      <w:r>
        <w:rPr>
          <w:rFonts w:ascii="Times New Roman"/>
          <w:b w:val="false"/>
          <w:i w:val="false"/>
          <w:color w:val="000000"/>
          <w:sz w:val="28"/>
        </w:rPr>
        <w:t>
      1) Мемлекеттік корпорацияның қызметкері құжаттарды тіркейді және:</w:t>
      </w:r>
    </w:p>
    <w:bookmarkEnd w:id="406"/>
    <w:bookmarkStart w:name="z401" w:id="407"/>
    <w:p>
      <w:pPr>
        <w:spacing w:after="0"/>
        <w:ind w:left="0"/>
        <w:jc w:val="both"/>
      </w:pPr>
      <w:r>
        <w:rPr>
          <w:rFonts w:ascii="Times New Roman"/>
          <w:b w:val="false"/>
          <w:i w:val="false"/>
          <w:color w:val="000000"/>
          <w:sz w:val="28"/>
        </w:rPr>
        <w:t>
      нөмірі мен қабылданған күні көрсетілген өтініш;</w:t>
      </w:r>
    </w:p>
    <w:bookmarkEnd w:id="407"/>
    <w:bookmarkStart w:name="z402" w:id="408"/>
    <w:p>
      <w:pPr>
        <w:spacing w:after="0"/>
        <w:ind w:left="0"/>
        <w:jc w:val="both"/>
      </w:pPr>
      <w:r>
        <w:rPr>
          <w:rFonts w:ascii="Times New Roman"/>
          <w:b w:val="false"/>
          <w:i w:val="false"/>
          <w:color w:val="000000"/>
          <w:sz w:val="28"/>
        </w:rPr>
        <w:t>
      сұрау салынған мемлекеттік көрсетілетін қызмет түрі;</w:t>
      </w:r>
    </w:p>
    <w:bookmarkEnd w:id="408"/>
    <w:bookmarkStart w:name="z403" w:id="409"/>
    <w:p>
      <w:pPr>
        <w:spacing w:after="0"/>
        <w:ind w:left="0"/>
        <w:jc w:val="both"/>
      </w:pPr>
      <w:r>
        <w:rPr>
          <w:rFonts w:ascii="Times New Roman"/>
          <w:b w:val="false"/>
          <w:i w:val="false"/>
          <w:color w:val="000000"/>
          <w:sz w:val="28"/>
        </w:rPr>
        <w:t>
      қоса беріліп отырған құжаттардың саны мен атауы;</w:t>
      </w:r>
    </w:p>
    <w:bookmarkEnd w:id="409"/>
    <w:bookmarkStart w:name="z404" w:id="410"/>
    <w:p>
      <w:pPr>
        <w:spacing w:after="0"/>
        <w:ind w:left="0"/>
        <w:jc w:val="both"/>
      </w:pPr>
      <w:r>
        <w:rPr>
          <w:rFonts w:ascii="Times New Roman"/>
          <w:b w:val="false"/>
          <w:i w:val="false"/>
          <w:color w:val="000000"/>
          <w:sz w:val="28"/>
        </w:rPr>
        <w:t>
      құжаттардың берілетін күні (уақыты) және орны;</w:t>
      </w:r>
    </w:p>
    <w:bookmarkEnd w:id="410"/>
    <w:bookmarkStart w:name="z405" w:id="411"/>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(ол болған кезде);</w:t>
      </w:r>
    </w:p>
    <w:bookmarkEnd w:id="411"/>
    <w:bookmarkStart w:name="z406" w:id="412"/>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412"/>
    <w:bookmarkStart w:name="z407" w:id="413"/>
    <w:p>
      <w:pPr>
        <w:spacing w:after="0"/>
        <w:ind w:left="0"/>
        <w:jc w:val="both"/>
      </w:pPr>
      <w:r>
        <w:rPr>
          <w:rFonts w:ascii="Times New Roman"/>
          <w:b w:val="false"/>
          <w:i w:val="false"/>
          <w:color w:val="000000"/>
          <w:sz w:val="28"/>
        </w:rPr>
        <w:t>
      2) Мемлекеттік корпорацияның қызметкері құжаттарды жинақтау жүйесіне береді - 15 (он бес) минут;</w:t>
      </w:r>
    </w:p>
    <w:bookmarkEnd w:id="413"/>
    <w:bookmarkStart w:name="z408" w:id="414"/>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жинайды, тізілімдеме жасайды және Мемлекеттік корпорацияның курьері арқылы 1 (бір) күн ішінде құжаттарды көрсетілетін қызметті берушінің кеңсесіне жібереді;</w:t>
      </w:r>
    </w:p>
    <w:bookmarkEnd w:id="414"/>
    <w:bookmarkStart w:name="z409" w:id="415"/>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қабылдайды және электрондық құжат айналымының бірыңғай жүйесінде тіркейді – 15 (он бес) минут;</w:t>
      </w:r>
    </w:p>
    <w:bookmarkEnd w:id="415"/>
    <w:bookmarkStart w:name="z410" w:id="416"/>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w:t>
      </w:r>
    </w:p>
    <w:bookmarkEnd w:id="416"/>
    <w:bookmarkStart w:name="z411" w:id="417"/>
    <w:p>
      <w:pPr>
        <w:spacing w:after="0"/>
        <w:ind w:left="0"/>
        <w:jc w:val="both"/>
      </w:pPr>
      <w:r>
        <w:rPr>
          <w:rFonts w:ascii="Times New Roman"/>
          <w:b w:val="false"/>
          <w:i w:val="false"/>
          <w:color w:val="000000"/>
          <w:sz w:val="28"/>
        </w:rPr>
        <w:t>
      қызметті берушінің басшысына қол қоюға береді – 8 (сегіз) жұмыс күні ішінде;</w:t>
      </w:r>
    </w:p>
    <w:bookmarkEnd w:id="417"/>
    <w:bookmarkStart w:name="z412" w:id="418"/>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w:t>
      </w:r>
    </w:p>
    <w:bookmarkEnd w:id="418"/>
    <w:bookmarkStart w:name="z413" w:id="419"/>
    <w:p>
      <w:pPr>
        <w:spacing w:after="0"/>
        <w:ind w:left="0"/>
        <w:jc w:val="both"/>
      </w:pPr>
      <w:r>
        <w:rPr>
          <w:rFonts w:ascii="Times New Roman"/>
          <w:b w:val="false"/>
          <w:i w:val="false"/>
          <w:color w:val="000000"/>
          <w:sz w:val="28"/>
        </w:rPr>
        <w:t>
      берушінің жауапты орындаушысына жолдайды – 1 (бір) жұмыс күні ішінде;</w:t>
      </w:r>
    </w:p>
    <w:bookmarkEnd w:id="419"/>
    <w:bookmarkStart w:name="z414" w:id="420"/>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w:t>
      </w:r>
    </w:p>
    <w:bookmarkEnd w:id="420"/>
    <w:bookmarkStart w:name="z415" w:id="421"/>
    <w:p>
      <w:pPr>
        <w:spacing w:after="0"/>
        <w:ind w:left="0"/>
        <w:jc w:val="both"/>
      </w:pPr>
      <w:r>
        <w:rPr>
          <w:rFonts w:ascii="Times New Roman"/>
          <w:b w:val="false"/>
          <w:i w:val="false"/>
          <w:color w:val="000000"/>
          <w:sz w:val="28"/>
        </w:rPr>
        <w:t>
      қызметті көрсету нәтижесін Мемлекеттік корпорацияға жолдайды – 1 (бір) жұмыс күні.</w:t>
      </w:r>
    </w:p>
    <w:bookmarkEnd w:id="421"/>
    <w:bookmarkStart w:name="z416" w:id="42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 мерзіміне кірмейді.</w:t>
      </w:r>
    </w:p>
    <w:bookmarkEnd w:id="422"/>
    <w:bookmarkStart w:name="z417" w:id="423"/>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(не сенімхат бойынша оның өкілі) ауылдық округ әкіміне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423"/>
    <w:bookmarkStart w:name="z418" w:id="424"/>
    <w:p>
      <w:pPr>
        <w:spacing w:after="0"/>
        <w:ind w:left="0"/>
        <w:jc w:val="both"/>
      </w:pPr>
      <w:r>
        <w:rPr>
          <w:rFonts w:ascii="Times New Roman"/>
          <w:b w:val="false"/>
          <w:i w:val="false"/>
          <w:color w:val="000000"/>
          <w:sz w:val="28"/>
        </w:rPr>
        <w:t>
      1) ауылдық округ әкім аппаратының маманы құжаттарды қабылдайды, өтініштің үзбелі талонын береді және құжаттарды көрсетілетін қызметті берушіге жолдайды – 3 (үш) жұмыс күні;</w:t>
      </w:r>
    </w:p>
    <w:bookmarkEnd w:id="424"/>
    <w:bookmarkStart w:name="z419" w:id="425"/>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8 (сегіз) жұмыс күні ішінде;</w:t>
      </w:r>
    </w:p>
    <w:bookmarkEnd w:id="425"/>
    <w:bookmarkStart w:name="z420" w:id="426"/>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426"/>
    <w:bookmarkStart w:name="z421" w:id="427"/>
    <w:p>
      <w:pPr>
        <w:spacing w:after="0"/>
        <w:ind w:left="0"/>
        <w:jc w:val="both"/>
      </w:pPr>
      <w:r>
        <w:rPr>
          <w:rFonts w:ascii="Times New Roman"/>
          <w:b w:val="false"/>
          <w:i w:val="false"/>
          <w:color w:val="000000"/>
          <w:sz w:val="28"/>
        </w:rPr>
        <w:t>
      4) көрсетілетін қызметті берушінің жауапты орындаушысы ауылдық округ әкімінің аппаратына мемлекеттік қызметті көрсету нәтижесін жолдайды –2 (екі) жұмыс күні;</w:t>
      </w:r>
    </w:p>
    <w:bookmarkEnd w:id="427"/>
    <w:bookmarkStart w:name="z422" w:id="428"/>
    <w:p>
      <w:pPr>
        <w:spacing w:after="0"/>
        <w:ind w:left="0"/>
        <w:jc w:val="both"/>
      </w:pPr>
      <w:r>
        <w:rPr>
          <w:rFonts w:ascii="Times New Roman"/>
          <w:b w:val="false"/>
          <w:i w:val="false"/>
          <w:color w:val="000000"/>
          <w:sz w:val="28"/>
        </w:rPr>
        <w:t>
      5) ауылдық округ әкім аппаратының маманы мемлекеттік қызметті көрсету нәтижесін көрсетілетін қызметті алушыға береді – 1 (бір) жұмыс күні ішінде.</w:t>
      </w:r>
    </w:p>
    <w:bookmarkEnd w:id="428"/>
    <w:bookmarkStart w:name="z423" w:id="429"/>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4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тұратын және жұмыс істейтін әлеуметтік сала мамандарына отын сатып алу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тағайындау"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38" w:id="43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 1. Жалпы ережелер</w:t>
      </w:r>
    </w:p>
    <w:bookmarkEnd w:id="430"/>
    <w:bookmarkStart w:name="z424" w:id="431"/>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және кент, ауыл, ауылдық округ әкімі (бұдан әрі – ауылдық округ әкімі) көрсетеді.</w:t>
      </w:r>
    </w:p>
    <w:bookmarkEnd w:id="431"/>
    <w:bookmarkStart w:name="z425" w:id="43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432"/>
    <w:bookmarkStart w:name="z426" w:id="43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33"/>
    <w:bookmarkStart w:name="z427" w:id="434"/>
    <w:p>
      <w:pPr>
        <w:spacing w:after="0"/>
        <w:ind w:left="0"/>
        <w:jc w:val="both"/>
      </w:pPr>
      <w:r>
        <w:rPr>
          <w:rFonts w:ascii="Times New Roman"/>
          <w:b w:val="false"/>
          <w:i w:val="false"/>
          <w:color w:val="000000"/>
          <w:sz w:val="28"/>
        </w:rPr>
        <w:t>
      2) көрсетілетін қызметті беруші;</w:t>
      </w:r>
    </w:p>
    <w:bookmarkEnd w:id="434"/>
    <w:bookmarkStart w:name="z428" w:id="435"/>
    <w:p>
      <w:pPr>
        <w:spacing w:after="0"/>
        <w:ind w:left="0"/>
        <w:jc w:val="both"/>
      </w:pPr>
      <w:r>
        <w:rPr>
          <w:rFonts w:ascii="Times New Roman"/>
          <w:b w:val="false"/>
          <w:i w:val="false"/>
          <w:color w:val="000000"/>
          <w:sz w:val="28"/>
        </w:rPr>
        <w:t>
      3) ауылдық округ әкімі;</w:t>
      </w:r>
    </w:p>
    <w:bookmarkEnd w:id="435"/>
    <w:bookmarkStart w:name="z429" w:id="436"/>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436"/>
    <w:bookmarkStart w:name="z430" w:id="43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437"/>
    <w:bookmarkStart w:name="z431" w:id="438"/>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438"/>
    <w:bookmarkStart w:name="z432" w:id="439"/>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түрінде.</w:t>
      </w:r>
    </w:p>
    <w:bookmarkEnd w:id="43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433" w:id="440"/>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(не қолдаухат бойынша оның өкілі) өтінішін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"Өтініш берушінің (отбасының) атаулы әлеуметтік көмек алушыларға тиесілігін растайтын анықтама беру"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440"/>
    <w:bookmarkStart w:name="z434" w:id="44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441"/>
    <w:bookmarkStart w:name="z435" w:id="442"/>
    <w:p>
      <w:pPr>
        <w:spacing w:after="0"/>
        <w:ind w:left="0"/>
        <w:jc w:val="both"/>
      </w:pPr>
      <w:r>
        <w:rPr>
          <w:rFonts w:ascii="Times New Roman"/>
          <w:b w:val="false"/>
          <w:i w:val="false"/>
          <w:color w:val="000000"/>
          <w:sz w:val="28"/>
        </w:rPr>
        <w:t>
      1) құжаттарды қабылдау, тіркеу, қарау және мемлекеттік қызметті көрсету нәтижесін ресімдеу – 9 (тоғыз) минуттың ішінде;</w:t>
      </w:r>
    </w:p>
    <w:bookmarkEnd w:id="442"/>
    <w:bookmarkStart w:name="z436" w:id="443"/>
    <w:p>
      <w:pPr>
        <w:spacing w:after="0"/>
        <w:ind w:left="0"/>
        <w:jc w:val="both"/>
      </w:pPr>
      <w:r>
        <w:rPr>
          <w:rFonts w:ascii="Times New Roman"/>
          <w:b w:val="false"/>
          <w:i w:val="false"/>
          <w:color w:val="000000"/>
          <w:sz w:val="28"/>
        </w:rPr>
        <w:t>
      2) мемлекеттік қызметті көрсету нәтижесіне қол қою – 1 (бір) минуттың ішінде;</w:t>
      </w:r>
    </w:p>
    <w:bookmarkEnd w:id="443"/>
    <w:bookmarkStart w:name="z437" w:id="444"/>
    <w:p>
      <w:pPr>
        <w:spacing w:after="0"/>
        <w:ind w:left="0"/>
        <w:jc w:val="both"/>
      </w:pPr>
      <w:r>
        <w:rPr>
          <w:rFonts w:ascii="Times New Roman"/>
          <w:b w:val="false"/>
          <w:i w:val="false"/>
          <w:color w:val="000000"/>
          <w:sz w:val="28"/>
        </w:rPr>
        <w:t>
      3) мемлекеттік қызметті көрсету нәтижесін беру – 5 (бес) минуттың ішінде.</w:t>
      </w:r>
    </w:p>
    <w:bookmarkEnd w:id="444"/>
    <w:bookmarkStart w:name="z438" w:id="44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45"/>
    <w:bookmarkStart w:name="z439" w:id="446"/>
    <w:p>
      <w:pPr>
        <w:spacing w:after="0"/>
        <w:ind w:left="0"/>
        <w:jc w:val="both"/>
      </w:pPr>
      <w:r>
        <w:rPr>
          <w:rFonts w:ascii="Times New Roman"/>
          <w:b w:val="false"/>
          <w:i w:val="false"/>
          <w:color w:val="000000"/>
          <w:sz w:val="28"/>
        </w:rPr>
        <w:t>
      1) электрондық құжат айналымының бірыңғай жүйесінде тіркеу, қарау және хабарламаны дайындау;</w:t>
      </w:r>
    </w:p>
    <w:bookmarkEnd w:id="446"/>
    <w:bookmarkStart w:name="z440" w:id="447"/>
    <w:p>
      <w:pPr>
        <w:spacing w:after="0"/>
        <w:ind w:left="0"/>
        <w:jc w:val="both"/>
      </w:pPr>
      <w:r>
        <w:rPr>
          <w:rFonts w:ascii="Times New Roman"/>
          <w:b w:val="false"/>
          <w:i w:val="false"/>
          <w:color w:val="000000"/>
          <w:sz w:val="28"/>
        </w:rPr>
        <w:t>
      2) хабарламаға қол қою;</w:t>
      </w:r>
    </w:p>
    <w:bookmarkEnd w:id="447"/>
    <w:bookmarkStart w:name="z441" w:id="448"/>
    <w:p>
      <w:pPr>
        <w:spacing w:after="0"/>
        <w:ind w:left="0"/>
        <w:jc w:val="both"/>
      </w:pPr>
      <w:r>
        <w:rPr>
          <w:rFonts w:ascii="Times New Roman"/>
          <w:b w:val="false"/>
          <w:i w:val="false"/>
          <w:color w:val="000000"/>
          <w:sz w:val="28"/>
        </w:rPr>
        <w:t>
      3) мемлекеттік қызметті көрсету жөніндегі журналда көрсетілетін қызметті алушының қолы.</w:t>
      </w:r>
    </w:p>
    <w:bookmarkEnd w:id="44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442" w:id="44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449"/>
    <w:bookmarkStart w:name="z443" w:id="45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50"/>
    <w:bookmarkStart w:name="z444" w:id="451"/>
    <w:p>
      <w:pPr>
        <w:spacing w:after="0"/>
        <w:ind w:left="0"/>
        <w:jc w:val="both"/>
      </w:pPr>
      <w:r>
        <w:rPr>
          <w:rFonts w:ascii="Times New Roman"/>
          <w:b w:val="false"/>
          <w:i w:val="false"/>
          <w:color w:val="000000"/>
          <w:sz w:val="28"/>
        </w:rPr>
        <w:t>
      2) көрсетілетін қызметті берушінің басшысы.</w:t>
      </w:r>
    </w:p>
    <w:bookmarkEnd w:id="451"/>
    <w:bookmarkStart w:name="z445" w:id="45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52"/>
    <w:bookmarkStart w:name="z446" w:id="453"/>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электрондық құжат айналымының бірыңғай жүйесінде тіркейді, қарайды, мемлекеттік қызметті көрсету нәтижесін ресімдейді және көрсетілетін қызметті берушінің басшысына қол қоюға береді – 9 (тоғыз) минуттың ішінде;</w:t>
      </w:r>
    </w:p>
    <w:bookmarkEnd w:id="453"/>
    <w:bookmarkStart w:name="z447" w:id="454"/>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және көрсетілетін қызметті берушінің жауапты</w:t>
      </w:r>
    </w:p>
    <w:bookmarkEnd w:id="454"/>
    <w:bookmarkStart w:name="z448" w:id="455"/>
    <w:p>
      <w:pPr>
        <w:spacing w:after="0"/>
        <w:ind w:left="0"/>
        <w:jc w:val="both"/>
      </w:pPr>
      <w:r>
        <w:rPr>
          <w:rFonts w:ascii="Times New Roman"/>
          <w:b w:val="false"/>
          <w:i w:val="false"/>
          <w:color w:val="000000"/>
          <w:sz w:val="28"/>
        </w:rPr>
        <w:t>
      орындаушысына жолдайды – 1 (бір) минуттың ішінде;</w:t>
      </w:r>
    </w:p>
    <w:bookmarkEnd w:id="455"/>
    <w:bookmarkStart w:name="z449" w:id="456"/>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 көрсетілетін қызметті алушыға береді – 5 (бес) минуттың ішінде.</w:t>
      </w:r>
    </w:p>
    <w:bookmarkEnd w:id="4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50" w:id="457"/>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(не нотариалды расталған сенімхат бойынша оның өкілі) Мемлекеттік корпорацияға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57"/>
    <w:bookmarkStart w:name="z451" w:id="458"/>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458"/>
    <w:bookmarkStart w:name="z452" w:id="459"/>
    <w:p>
      <w:pPr>
        <w:spacing w:after="0"/>
        <w:ind w:left="0"/>
        <w:jc w:val="both"/>
      </w:pPr>
      <w:r>
        <w:rPr>
          <w:rFonts w:ascii="Times New Roman"/>
          <w:b w:val="false"/>
          <w:i w:val="false"/>
          <w:color w:val="000000"/>
          <w:sz w:val="28"/>
        </w:rPr>
        <w:t>
      1) Мемлекеттік корпорация қызметкері құжаттарды тіркейді және:</w:t>
      </w:r>
    </w:p>
    <w:bookmarkEnd w:id="459"/>
    <w:bookmarkStart w:name="z453" w:id="460"/>
    <w:p>
      <w:pPr>
        <w:spacing w:after="0"/>
        <w:ind w:left="0"/>
        <w:jc w:val="both"/>
      </w:pPr>
      <w:r>
        <w:rPr>
          <w:rFonts w:ascii="Times New Roman"/>
          <w:b w:val="false"/>
          <w:i w:val="false"/>
          <w:color w:val="000000"/>
          <w:sz w:val="28"/>
        </w:rPr>
        <w:t>
      нөмірі мен қабылданған күні көрсетілген өтініш;</w:t>
      </w:r>
    </w:p>
    <w:bookmarkEnd w:id="460"/>
    <w:bookmarkStart w:name="z454" w:id="461"/>
    <w:p>
      <w:pPr>
        <w:spacing w:after="0"/>
        <w:ind w:left="0"/>
        <w:jc w:val="both"/>
      </w:pPr>
      <w:r>
        <w:rPr>
          <w:rFonts w:ascii="Times New Roman"/>
          <w:b w:val="false"/>
          <w:i w:val="false"/>
          <w:color w:val="000000"/>
          <w:sz w:val="28"/>
        </w:rPr>
        <w:t>
      сұрау салынған мемлекеттік көрсетілетін қызмет түрі;</w:t>
      </w:r>
    </w:p>
    <w:bookmarkEnd w:id="461"/>
    <w:bookmarkStart w:name="z455" w:id="462"/>
    <w:p>
      <w:pPr>
        <w:spacing w:after="0"/>
        <w:ind w:left="0"/>
        <w:jc w:val="both"/>
      </w:pPr>
      <w:r>
        <w:rPr>
          <w:rFonts w:ascii="Times New Roman"/>
          <w:b w:val="false"/>
          <w:i w:val="false"/>
          <w:color w:val="000000"/>
          <w:sz w:val="28"/>
        </w:rPr>
        <w:t>
      қоса беріліп отырған құжаттардың саны мен атауы;</w:t>
      </w:r>
    </w:p>
    <w:bookmarkEnd w:id="462"/>
    <w:bookmarkStart w:name="z456" w:id="463"/>
    <w:p>
      <w:pPr>
        <w:spacing w:after="0"/>
        <w:ind w:left="0"/>
        <w:jc w:val="both"/>
      </w:pPr>
      <w:r>
        <w:rPr>
          <w:rFonts w:ascii="Times New Roman"/>
          <w:b w:val="false"/>
          <w:i w:val="false"/>
          <w:color w:val="000000"/>
          <w:sz w:val="28"/>
        </w:rPr>
        <w:t>
      құжаттардың берілетін күні (уақыты) және орны;</w:t>
      </w:r>
    </w:p>
    <w:bookmarkEnd w:id="463"/>
    <w:bookmarkStart w:name="z457" w:id="464"/>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(ол болған кезде);</w:t>
      </w:r>
    </w:p>
    <w:bookmarkEnd w:id="464"/>
    <w:bookmarkStart w:name="z458" w:id="465"/>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465"/>
    <w:bookmarkStart w:name="z459" w:id="466"/>
    <w:p>
      <w:pPr>
        <w:spacing w:after="0"/>
        <w:ind w:left="0"/>
        <w:jc w:val="both"/>
      </w:pPr>
      <w:r>
        <w:rPr>
          <w:rFonts w:ascii="Times New Roman"/>
          <w:b w:val="false"/>
          <w:i w:val="false"/>
          <w:color w:val="000000"/>
          <w:sz w:val="28"/>
        </w:rPr>
        <w:t>
      2) Мемлекеттік корпорация қызметкері құжаттарды жинақтау жүйесіне береді - 15 (он бес) минут;</w:t>
      </w:r>
    </w:p>
    <w:bookmarkEnd w:id="466"/>
    <w:bookmarkStart w:name="z460" w:id="467"/>
    <w:p>
      <w:pPr>
        <w:spacing w:after="0"/>
        <w:ind w:left="0"/>
        <w:jc w:val="both"/>
      </w:pPr>
      <w:r>
        <w:rPr>
          <w:rFonts w:ascii="Times New Roman"/>
          <w:b w:val="false"/>
          <w:i w:val="false"/>
          <w:color w:val="000000"/>
          <w:sz w:val="28"/>
        </w:rPr>
        <w:t>
      3) Мемлекеттік корпорация жинақтау бөлімінің қызметкері құжаттарды жинайды, тізілімдеме жасайды және Мемлекеттік корпорация курьері арқылы 1 (бір) күн ішінде құжаттарды көрсетілетін қызметті берушінің кеңсесіне жібереді;</w:t>
      </w:r>
    </w:p>
    <w:bookmarkEnd w:id="467"/>
    <w:bookmarkStart w:name="z461" w:id="468"/>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қабылдайды, электрондық құжат айналымының бірыңғай жүйесінде тіркейді, қарайды, мемлекеттік қызметті көрсету нәтижесін ресімдейді және көрсетілетін қызметті берушінің басшысына қол қоюға береді – 1 (бір) жұмыс күні;</w:t>
      </w:r>
    </w:p>
    <w:bookmarkEnd w:id="468"/>
    <w:bookmarkStart w:name="z462" w:id="469"/>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жауапты орындаушысына жолдайды – 1 (бір) минуттың ішінде;</w:t>
      </w:r>
    </w:p>
    <w:bookmarkEnd w:id="469"/>
    <w:bookmarkStart w:name="z463" w:id="470"/>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қызметті көрсету нәтижесін Мемлекеттік корпорацияға жолдайды – бір күн ішінде.</w:t>
      </w:r>
    </w:p>
    <w:bookmarkEnd w:id="470"/>
    <w:bookmarkStart w:name="z464" w:id="47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 мерзіміне кірмейді.</w:t>
      </w:r>
    </w:p>
    <w:bookmarkEnd w:id="471"/>
    <w:bookmarkStart w:name="z465" w:id="472"/>
    <w:p>
      <w:pPr>
        <w:spacing w:after="0"/>
        <w:ind w:left="0"/>
        <w:jc w:val="both"/>
      </w:pPr>
      <w:r>
        <w:rPr>
          <w:rFonts w:ascii="Times New Roman"/>
          <w:b w:val="false"/>
          <w:i w:val="false"/>
          <w:color w:val="000000"/>
          <w:sz w:val="28"/>
        </w:rPr>
        <w:t>
      11. Портал арқылы көрсетілетін қызмет берушінің қадам бойынша әрекеті және шешімі:</w:t>
      </w:r>
    </w:p>
    <w:bookmarkEnd w:id="472"/>
    <w:bookmarkStart w:name="z466" w:id="47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473"/>
    <w:bookmarkStart w:name="z467" w:id="474"/>
    <w:p>
      <w:pPr>
        <w:spacing w:after="0"/>
        <w:ind w:left="0"/>
        <w:jc w:val="both"/>
      </w:pPr>
      <w:r>
        <w:rPr>
          <w:rFonts w:ascii="Times New Roman"/>
          <w:b w:val="false"/>
          <w:i w:val="false"/>
          <w:color w:val="000000"/>
          <w:sz w:val="28"/>
        </w:rPr>
        <w:t>
      2) 1-процесс – қызметті алу үшін порталда көрсетілетін қызметті алушының ЖСН/БСН және паролін енгізу процесі (авторизация процесі);</w:t>
      </w:r>
    </w:p>
    <w:bookmarkEnd w:id="474"/>
    <w:bookmarkStart w:name="z468" w:id="475"/>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475"/>
    <w:bookmarkStart w:name="z469" w:id="476"/>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476"/>
    <w:bookmarkStart w:name="z470" w:id="477"/>
    <w:p>
      <w:pPr>
        <w:spacing w:after="0"/>
        <w:ind w:left="0"/>
        <w:jc w:val="both"/>
      </w:pPr>
      <w:r>
        <w:rPr>
          <w:rFonts w:ascii="Times New Roman"/>
          <w:b w:val="false"/>
          <w:i w:val="false"/>
          <w:color w:val="000000"/>
          <w:sz w:val="28"/>
        </w:rPr>
        <w:t xml:space="preserve">
      5) 3-процесс – көрсетілетін қызметті алушының осы регламентінде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9-тармағында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477"/>
    <w:bookmarkStart w:name="z471" w:id="478"/>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478"/>
    <w:bookmarkStart w:name="z472" w:id="479"/>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479"/>
    <w:bookmarkStart w:name="z473" w:id="480"/>
    <w:p>
      <w:pPr>
        <w:spacing w:after="0"/>
        <w:ind w:left="0"/>
        <w:jc w:val="both"/>
      </w:pP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p>
    <w:bookmarkEnd w:id="480"/>
    <w:bookmarkStart w:name="z474" w:id="481"/>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481"/>
    <w:bookmarkStart w:name="z475" w:id="482"/>
    <w:p>
      <w:pPr>
        <w:spacing w:after="0"/>
        <w:ind w:left="0"/>
        <w:jc w:val="both"/>
      </w:pPr>
      <w:r>
        <w:rPr>
          <w:rFonts w:ascii="Times New Roman"/>
          <w:b w:val="false"/>
          <w:i w:val="false"/>
          <w:color w:val="000000"/>
          <w:sz w:val="28"/>
        </w:rPr>
        <w:t>
      10) 6-процесс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482"/>
    <w:bookmarkStart w:name="z476" w:id="483"/>
    <w:p>
      <w:pPr>
        <w:spacing w:after="0"/>
        <w:ind w:left="0"/>
        <w:jc w:val="both"/>
      </w:pPr>
      <w:r>
        <w:rPr>
          <w:rFonts w:ascii="Times New Roman"/>
          <w:b w:val="false"/>
          <w:i w:val="false"/>
          <w:color w:val="000000"/>
          <w:sz w:val="28"/>
        </w:rPr>
        <w:t>
      12. Мемлекеттік қызметті алу үшін көрсетілетін қызметті алушы (не</w:t>
      </w:r>
    </w:p>
    <w:bookmarkEnd w:id="483"/>
    <w:bookmarkStart w:name="z477" w:id="484"/>
    <w:p>
      <w:pPr>
        <w:spacing w:after="0"/>
        <w:ind w:left="0"/>
        <w:jc w:val="both"/>
      </w:pPr>
      <w:r>
        <w:rPr>
          <w:rFonts w:ascii="Times New Roman"/>
          <w:b w:val="false"/>
          <w:i w:val="false"/>
          <w:color w:val="000000"/>
          <w:sz w:val="28"/>
        </w:rPr>
        <w:t>
      сенімхат бойынша оның өкілі) ауылдық округ әкіміне Стандарттың 9-тармағында көрсетілген қажетті құжаттарды ұсынады.</w:t>
      </w:r>
    </w:p>
    <w:bookmarkEnd w:id="484"/>
    <w:bookmarkStart w:name="z478" w:id="485"/>
    <w:p>
      <w:pPr>
        <w:spacing w:after="0"/>
        <w:ind w:left="0"/>
        <w:jc w:val="both"/>
      </w:pPr>
      <w:r>
        <w:rPr>
          <w:rFonts w:ascii="Times New Roman"/>
          <w:b w:val="false"/>
          <w:i w:val="false"/>
          <w:color w:val="000000"/>
          <w:sz w:val="28"/>
        </w:rPr>
        <w:t>
      1) ауылдық округ әкім аппаратының маманы көрсетілетін қызметті алушының құжаттарын қабылдайды, электрондық құжат айналымының бірыңғай жүйесінде тіркейді, қарайды, мемлекеттік қызметті көрсету нәтижесін ресімдейді және ауылдық округ әкіміне қол қоюға береді – 9 (тоғыз) минуттың ішінде;</w:t>
      </w:r>
    </w:p>
    <w:bookmarkEnd w:id="485"/>
    <w:bookmarkStart w:name="z479" w:id="486"/>
    <w:p>
      <w:pPr>
        <w:spacing w:after="0"/>
        <w:ind w:left="0"/>
        <w:jc w:val="both"/>
      </w:pPr>
      <w:r>
        <w:rPr>
          <w:rFonts w:ascii="Times New Roman"/>
          <w:b w:val="false"/>
          <w:i w:val="false"/>
          <w:color w:val="000000"/>
          <w:sz w:val="28"/>
        </w:rPr>
        <w:t>
      2) ауылдық округ әкімі мемлекеттік қызметті көрсету нәтижесіне қол қояды және ауылдық округ әкім аппаратының маманына жолдайды – 1 (бір) минуттың ішінде;</w:t>
      </w:r>
    </w:p>
    <w:bookmarkEnd w:id="486"/>
    <w:bookmarkStart w:name="z480" w:id="487"/>
    <w:p>
      <w:pPr>
        <w:spacing w:after="0"/>
        <w:ind w:left="0"/>
        <w:jc w:val="both"/>
      </w:pPr>
      <w:r>
        <w:rPr>
          <w:rFonts w:ascii="Times New Roman"/>
          <w:b w:val="false"/>
          <w:i w:val="false"/>
          <w:color w:val="000000"/>
          <w:sz w:val="28"/>
        </w:rPr>
        <w:t>
      3) ауылдық округ әкім аппаратының маманы мемлекеттік қызметті көрсету нәтижесін көрсетілетін қызметті алушыға береді – 5 (бес) минуттың ішінде.</w:t>
      </w:r>
    </w:p>
    <w:bookmarkEnd w:id="487"/>
    <w:bookmarkStart w:name="z481" w:id="488"/>
    <w:p>
      <w:pPr>
        <w:spacing w:after="0"/>
        <w:ind w:left="0"/>
        <w:jc w:val="both"/>
      </w:pPr>
      <w:r>
        <w:rPr>
          <w:rFonts w:ascii="Times New Roman"/>
          <w:b w:val="false"/>
          <w:i w:val="false"/>
          <w:color w:val="000000"/>
          <w:sz w:val="28"/>
        </w:rPr>
        <w:t xml:space="preserve">
      13.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488"/>
    <w:bookmarkStart w:name="z482" w:id="489"/>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 процестерінің анықтамалығы көрсетілетін қызметті берушінің порталында, интернет-ресурсында орналастырылады.</w:t>
      </w:r>
    </w:p>
    <w:bookmarkEnd w:id="4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атаулы әлеуметтік көмек алушыларға тиесілігін растайтын анықтама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атаулы әлеуметтік көмек алушыларға тиесілігін растайтын анықтама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42" w:id="490"/>
    <w:p>
      <w:pPr>
        <w:spacing w:after="0"/>
        <w:ind w:left="0"/>
        <w:jc w:val="left"/>
      </w:pPr>
      <w:r>
        <w:rPr>
          <w:rFonts w:ascii="Times New Roman"/>
          <w:b/>
          <w:i w:val="false"/>
          <w:color w:val="000000"/>
        </w:rPr>
        <w:t xml:space="preserve">  "Оралман мәртебесін беру"  мемлекеттік көрсетілетін қызмет регламенті 1. Жалпы ережелер</w:t>
      </w:r>
    </w:p>
    <w:bookmarkEnd w:id="490"/>
    <w:bookmarkStart w:name="z483" w:id="491"/>
    <w:p>
      <w:pPr>
        <w:spacing w:after="0"/>
        <w:ind w:left="0"/>
        <w:jc w:val="both"/>
      </w:pPr>
      <w:r>
        <w:rPr>
          <w:rFonts w:ascii="Times New Roman"/>
          <w:b w:val="false"/>
          <w:i w:val="false"/>
          <w:color w:val="000000"/>
          <w:sz w:val="28"/>
        </w:rPr>
        <w:t>
      1. "Оралман мәртебесін беру" мемлекеттік көрсетілетін қызметті (бұдан әрі – мемлекеттік көрсетілетін қызмет) облыстың жергілікті атқарушы органы ("Маңғыстау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491"/>
    <w:bookmarkStart w:name="z484" w:id="49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92"/>
    <w:bookmarkStart w:name="z485" w:id="49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93"/>
    <w:bookmarkStart w:name="z486" w:id="49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494"/>
    <w:bookmarkStart w:name="z487" w:id="495"/>
    <w:p>
      <w:pPr>
        <w:spacing w:after="0"/>
        <w:ind w:left="0"/>
        <w:jc w:val="both"/>
      </w:pPr>
      <w:r>
        <w:rPr>
          <w:rFonts w:ascii="Times New Roman"/>
          <w:b w:val="false"/>
          <w:i w:val="false"/>
          <w:color w:val="000000"/>
          <w:sz w:val="28"/>
        </w:rPr>
        <w:t>
      2. Мемлекеттік қызметті көрсету нысаны: қағаз түрінде.</w:t>
      </w:r>
    </w:p>
    <w:bookmarkEnd w:id="495"/>
    <w:bookmarkStart w:name="z488" w:id="496"/>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оралман куәлігін беру.</w:t>
      </w:r>
    </w:p>
    <w:bookmarkEnd w:id="496"/>
    <w:bookmarkStart w:name="z489" w:id="49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9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490" w:id="498"/>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"Оралман мәртебесін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рәсімдерді (іс-қимылдарды) бастауға негіздеме болып табылады.</w:t>
      </w:r>
    </w:p>
    <w:bookmarkEnd w:id="498"/>
    <w:bookmarkStart w:name="z491" w:id="49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499"/>
    <w:bookmarkStart w:name="z492" w:id="500"/>
    <w:p>
      <w:pPr>
        <w:spacing w:after="0"/>
        <w:ind w:left="0"/>
        <w:jc w:val="both"/>
      </w:pPr>
      <w:r>
        <w:rPr>
          <w:rFonts w:ascii="Times New Roman"/>
          <w:b w:val="false"/>
          <w:i w:val="false"/>
          <w:color w:val="000000"/>
          <w:sz w:val="28"/>
        </w:rPr>
        <w:t>
      1) құжаттарды қабылдау және тіркеу – 15 (он бес) минут;</w:t>
      </w:r>
    </w:p>
    <w:bookmarkEnd w:id="500"/>
    <w:bookmarkStart w:name="z493" w:id="501"/>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- 4 (төрт) жұмыс күні;</w:t>
      </w:r>
    </w:p>
    <w:bookmarkEnd w:id="501"/>
    <w:bookmarkStart w:name="z494" w:id="502"/>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w:t>
      </w:r>
    </w:p>
    <w:bookmarkEnd w:id="502"/>
    <w:bookmarkStart w:name="z495" w:id="503"/>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15 (он бес) минут.</w:t>
      </w:r>
    </w:p>
    <w:bookmarkEnd w:id="503"/>
    <w:bookmarkStart w:name="z496" w:id="50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504"/>
    <w:bookmarkStart w:name="z497" w:id="505"/>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505"/>
    <w:bookmarkStart w:name="z498" w:id="506"/>
    <w:p>
      <w:pPr>
        <w:spacing w:after="0"/>
        <w:ind w:left="0"/>
        <w:jc w:val="both"/>
      </w:pPr>
      <w:r>
        <w:rPr>
          <w:rFonts w:ascii="Times New Roman"/>
          <w:b w:val="false"/>
          <w:i w:val="false"/>
          <w:color w:val="000000"/>
          <w:sz w:val="28"/>
        </w:rPr>
        <w:t>
      2) қарау және хабарламаны дайындау;</w:t>
      </w:r>
    </w:p>
    <w:bookmarkEnd w:id="506"/>
    <w:bookmarkStart w:name="z499" w:id="507"/>
    <w:p>
      <w:pPr>
        <w:spacing w:after="0"/>
        <w:ind w:left="0"/>
        <w:jc w:val="both"/>
      </w:pPr>
      <w:r>
        <w:rPr>
          <w:rFonts w:ascii="Times New Roman"/>
          <w:b w:val="false"/>
          <w:i w:val="false"/>
          <w:color w:val="000000"/>
          <w:sz w:val="28"/>
        </w:rPr>
        <w:t>
      3) хабарламаға қол қою;</w:t>
      </w:r>
    </w:p>
    <w:bookmarkEnd w:id="507"/>
    <w:bookmarkStart w:name="z500" w:id="508"/>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50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501" w:id="50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509"/>
    <w:bookmarkStart w:name="z502" w:id="51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510"/>
    <w:bookmarkStart w:name="z503" w:id="511"/>
    <w:p>
      <w:pPr>
        <w:spacing w:after="0"/>
        <w:ind w:left="0"/>
        <w:jc w:val="both"/>
      </w:pPr>
      <w:r>
        <w:rPr>
          <w:rFonts w:ascii="Times New Roman"/>
          <w:b w:val="false"/>
          <w:i w:val="false"/>
          <w:color w:val="000000"/>
          <w:sz w:val="28"/>
        </w:rPr>
        <w:t>
      2) көрсетілетін қызметті берушінің кеңсесі;</w:t>
      </w:r>
    </w:p>
    <w:bookmarkEnd w:id="511"/>
    <w:bookmarkStart w:name="z504" w:id="512"/>
    <w:p>
      <w:pPr>
        <w:spacing w:after="0"/>
        <w:ind w:left="0"/>
        <w:jc w:val="both"/>
      </w:pPr>
      <w:r>
        <w:rPr>
          <w:rFonts w:ascii="Times New Roman"/>
          <w:b w:val="false"/>
          <w:i w:val="false"/>
          <w:color w:val="000000"/>
          <w:sz w:val="28"/>
        </w:rPr>
        <w:t>
      3) көрсетілетін қызметті берушінің басшысы.</w:t>
      </w:r>
    </w:p>
    <w:bookmarkEnd w:id="512"/>
    <w:bookmarkStart w:name="z505" w:id="5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13"/>
    <w:bookmarkStart w:name="z506" w:id="514"/>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15 (он бес) минут;</w:t>
      </w:r>
    </w:p>
    <w:bookmarkEnd w:id="514"/>
    <w:bookmarkStart w:name="z507" w:id="515"/>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4 (төрт) жұмыс күні;</w:t>
      </w:r>
    </w:p>
    <w:bookmarkEnd w:id="515"/>
    <w:bookmarkStart w:name="z508" w:id="516"/>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w:t>
      </w:r>
    </w:p>
    <w:bookmarkEnd w:id="516"/>
    <w:bookmarkStart w:name="z509" w:id="517"/>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w:t>
      </w:r>
    </w:p>
    <w:bookmarkEnd w:id="517"/>
    <w:bookmarkStart w:name="z510" w:id="518"/>
    <w:p>
      <w:pPr>
        <w:spacing w:after="0"/>
        <w:ind w:left="0"/>
        <w:jc w:val="both"/>
      </w:pPr>
      <w:r>
        <w:rPr>
          <w:rFonts w:ascii="Times New Roman"/>
          <w:b w:val="false"/>
          <w:i w:val="false"/>
          <w:color w:val="000000"/>
          <w:sz w:val="28"/>
        </w:rPr>
        <w:t>
      көрсету нәтижесін береді – 15 (он бес) минут.</w:t>
      </w:r>
    </w:p>
    <w:bookmarkEnd w:id="5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11" w:id="519"/>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Мемлекеттік корпорацияға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End w:id="519"/>
    <w:bookmarkStart w:name="z512" w:id="520"/>
    <w:p>
      <w:pPr>
        <w:spacing w:after="0"/>
        <w:ind w:left="0"/>
        <w:jc w:val="both"/>
      </w:pPr>
      <w:r>
        <w:rPr>
          <w:rFonts w:ascii="Times New Roman"/>
          <w:b w:val="false"/>
          <w:i w:val="false"/>
          <w:color w:val="000000"/>
          <w:sz w:val="28"/>
        </w:rPr>
        <w:t>
      10. Әрбір рәсімнің (іс-қимылдың) ұзақтығы Мемлекеттік корпорация арқылы жүгiну тәртiбi рәсімдердің (іс-қимылдардың) реттілігінің сипаттамасы:</w:t>
      </w:r>
    </w:p>
    <w:bookmarkEnd w:id="520"/>
    <w:bookmarkStart w:name="z513" w:id="521"/>
    <w:p>
      <w:pPr>
        <w:spacing w:after="0"/>
        <w:ind w:left="0"/>
        <w:jc w:val="both"/>
      </w:pPr>
      <w:r>
        <w:rPr>
          <w:rFonts w:ascii="Times New Roman"/>
          <w:b w:val="false"/>
          <w:i w:val="false"/>
          <w:color w:val="000000"/>
          <w:sz w:val="28"/>
        </w:rPr>
        <w:t>
      1) Мемлекеттік корпорация қызметкері құжаттарды тіркейді және:</w:t>
      </w:r>
    </w:p>
    <w:bookmarkEnd w:id="521"/>
    <w:bookmarkStart w:name="z514" w:id="522"/>
    <w:p>
      <w:pPr>
        <w:spacing w:after="0"/>
        <w:ind w:left="0"/>
        <w:jc w:val="both"/>
      </w:pPr>
      <w:r>
        <w:rPr>
          <w:rFonts w:ascii="Times New Roman"/>
          <w:b w:val="false"/>
          <w:i w:val="false"/>
          <w:color w:val="000000"/>
          <w:sz w:val="28"/>
        </w:rPr>
        <w:t>
      нөмірі мен қабылданған күні көрсетілген өтініш;</w:t>
      </w:r>
    </w:p>
    <w:bookmarkEnd w:id="522"/>
    <w:bookmarkStart w:name="z515" w:id="523"/>
    <w:p>
      <w:pPr>
        <w:spacing w:after="0"/>
        <w:ind w:left="0"/>
        <w:jc w:val="both"/>
      </w:pPr>
      <w:r>
        <w:rPr>
          <w:rFonts w:ascii="Times New Roman"/>
          <w:b w:val="false"/>
          <w:i w:val="false"/>
          <w:color w:val="000000"/>
          <w:sz w:val="28"/>
        </w:rPr>
        <w:t>
      сұрау салынған мемлекеттік көрсетілетін қызмет түрі;</w:t>
      </w:r>
    </w:p>
    <w:bookmarkEnd w:id="523"/>
    <w:bookmarkStart w:name="z516" w:id="524"/>
    <w:p>
      <w:pPr>
        <w:spacing w:after="0"/>
        <w:ind w:left="0"/>
        <w:jc w:val="both"/>
      </w:pPr>
      <w:r>
        <w:rPr>
          <w:rFonts w:ascii="Times New Roman"/>
          <w:b w:val="false"/>
          <w:i w:val="false"/>
          <w:color w:val="000000"/>
          <w:sz w:val="28"/>
        </w:rPr>
        <w:t>
      қоса беріліп отырған құжаттардың саны мен атауы;</w:t>
      </w:r>
    </w:p>
    <w:bookmarkEnd w:id="524"/>
    <w:bookmarkStart w:name="z517" w:id="525"/>
    <w:p>
      <w:pPr>
        <w:spacing w:after="0"/>
        <w:ind w:left="0"/>
        <w:jc w:val="both"/>
      </w:pPr>
      <w:r>
        <w:rPr>
          <w:rFonts w:ascii="Times New Roman"/>
          <w:b w:val="false"/>
          <w:i w:val="false"/>
          <w:color w:val="000000"/>
          <w:sz w:val="28"/>
        </w:rPr>
        <w:t>
      құжаттардың берілетін күні (уақыты) және орны;</w:t>
      </w:r>
    </w:p>
    <w:bookmarkEnd w:id="525"/>
    <w:bookmarkStart w:name="z518" w:id="526"/>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(ол болған кезде);</w:t>
      </w:r>
    </w:p>
    <w:bookmarkEnd w:id="526"/>
    <w:bookmarkStart w:name="z519" w:id="527"/>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береді;</w:t>
      </w:r>
    </w:p>
    <w:bookmarkEnd w:id="527"/>
    <w:bookmarkStart w:name="z520" w:id="528"/>
    <w:p>
      <w:pPr>
        <w:spacing w:after="0"/>
        <w:ind w:left="0"/>
        <w:jc w:val="both"/>
      </w:pPr>
      <w:r>
        <w:rPr>
          <w:rFonts w:ascii="Times New Roman"/>
          <w:b w:val="false"/>
          <w:i w:val="false"/>
          <w:color w:val="000000"/>
          <w:sz w:val="28"/>
        </w:rPr>
        <w:t>
      2) Мемлекеттік корпорация қызметкері құжаттарды жинақтау жүйесіне береді - 15 (он бес) минут;</w:t>
      </w:r>
    </w:p>
    <w:bookmarkEnd w:id="528"/>
    <w:bookmarkStart w:name="z521" w:id="529"/>
    <w:p>
      <w:pPr>
        <w:spacing w:after="0"/>
        <w:ind w:left="0"/>
        <w:jc w:val="both"/>
      </w:pPr>
      <w:r>
        <w:rPr>
          <w:rFonts w:ascii="Times New Roman"/>
          <w:b w:val="false"/>
          <w:i w:val="false"/>
          <w:color w:val="000000"/>
          <w:sz w:val="28"/>
        </w:rPr>
        <w:t>
      3) Мемлекеттік корпорация жинақтау бөлімінің қызметкері құжаттарды жинайды, тізілімдеме жасайды және Мемлекеттік корпорация курьері арқылы 1 (бір) күн ішінде құжаттарды көрсетілетін қызметті берушінің кеңсесіне жібереді;</w:t>
      </w:r>
    </w:p>
    <w:bookmarkEnd w:id="529"/>
    <w:bookmarkStart w:name="z522" w:id="530"/>
    <w:p>
      <w:pPr>
        <w:spacing w:after="0"/>
        <w:ind w:left="0"/>
        <w:jc w:val="both"/>
      </w:pPr>
      <w:r>
        <w:rPr>
          <w:rFonts w:ascii="Times New Roman"/>
          <w:b w:val="false"/>
          <w:i w:val="false"/>
          <w:color w:val="000000"/>
          <w:sz w:val="28"/>
        </w:rPr>
        <w:t>
      4) көрсетілетін қызметті берушінің кеңсесі құжаттарды электрондық құжат айналымының бірыңғай жүйесінде тіркейді – 15 (он бес) минут;</w:t>
      </w:r>
    </w:p>
    <w:bookmarkEnd w:id="530"/>
    <w:bookmarkStart w:name="z523" w:id="531"/>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4 (төрт) жұмыс күні;</w:t>
      </w:r>
    </w:p>
    <w:bookmarkEnd w:id="531"/>
    <w:bookmarkStart w:name="z524" w:id="532"/>
    <w:p>
      <w:pPr>
        <w:spacing w:after="0"/>
        <w:ind w:left="0"/>
        <w:jc w:val="both"/>
      </w:pPr>
      <w:r>
        <w:rPr>
          <w:rFonts w:ascii="Times New Roman"/>
          <w:b w:val="false"/>
          <w:i w:val="false"/>
          <w:color w:val="000000"/>
          <w:sz w:val="28"/>
        </w:rPr>
        <w:t>
      6)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w:t>
      </w:r>
    </w:p>
    <w:bookmarkEnd w:id="532"/>
    <w:bookmarkStart w:name="z525" w:id="533"/>
    <w:p>
      <w:pPr>
        <w:spacing w:after="0"/>
        <w:ind w:left="0"/>
        <w:jc w:val="both"/>
      </w:pPr>
      <w:r>
        <w:rPr>
          <w:rFonts w:ascii="Times New Roman"/>
          <w:b w:val="false"/>
          <w:i w:val="false"/>
          <w:color w:val="000000"/>
          <w:sz w:val="28"/>
        </w:rPr>
        <w:t>
      7) көрсетілетін қызметті берушінің жауапты орындаушысы оралман куәлігін Мемлекеттік корпорацияға жолдайды - бір күн ішінде.</w:t>
      </w:r>
    </w:p>
    <w:bookmarkEnd w:id="533"/>
    <w:bookmarkStart w:name="z526" w:id="53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"Оралман мәртебесін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қаулысымен бекітілген</w:t>
            </w:r>
          </w:p>
        </w:tc>
      </w:tr>
    </w:tbl>
    <w:bookmarkStart w:name="z645" w:id="535"/>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 1. Жалпы ережелер</w:t>
      </w:r>
    </w:p>
    <w:bookmarkEnd w:id="535"/>
    <w:bookmarkStart w:name="z527" w:id="536"/>
    <w:p>
      <w:pPr>
        <w:spacing w:after="0"/>
        <w:ind w:left="0"/>
        <w:jc w:val="both"/>
      </w:pPr>
      <w:r>
        <w:rPr>
          <w:rFonts w:ascii="Times New Roman"/>
          <w:b w:val="false"/>
          <w:i w:val="false"/>
          <w:color w:val="000000"/>
          <w:sz w:val="28"/>
        </w:rPr>
        <w:t>
      1. "Тұрғын үй көмегін тағайындау"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536"/>
    <w:bookmarkStart w:name="z528" w:id="53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37"/>
    <w:bookmarkStart w:name="z529" w:id="53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38"/>
    <w:bookmarkStart w:name="z530" w:id="53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39"/>
    <w:bookmarkStart w:name="z531" w:id="54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40"/>
    <w:bookmarkStart w:name="z532" w:id="541"/>
    <w:p>
      <w:pPr>
        <w:spacing w:after="0"/>
        <w:ind w:left="0"/>
        <w:jc w:val="both"/>
      </w:pPr>
      <w:r>
        <w:rPr>
          <w:rFonts w:ascii="Times New Roman"/>
          <w:b w:val="false"/>
          <w:i w:val="false"/>
          <w:color w:val="000000"/>
          <w:sz w:val="28"/>
        </w:rPr>
        <w:t>
      3. Мемлекеттік қызмет көрсету нәтижесі -тұрғын үй көмегін тағайындау туралы хабарлама (бұдан әрі - хабарлама).</w:t>
      </w:r>
    </w:p>
    <w:bookmarkEnd w:id="541"/>
    <w:bookmarkStart w:name="z533" w:id="54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542"/>
    <w:bookmarkStart w:name="z534" w:id="543"/>
    <w:p>
      <w:pPr>
        <w:spacing w:after="0"/>
        <w:ind w:left="0"/>
        <w:jc w:val="both"/>
      </w:pPr>
      <w:r>
        <w:rPr>
          <w:rFonts w:ascii="Times New Roman"/>
          <w:b w:val="false"/>
          <w:i w:val="false"/>
          <w:color w:val="000000"/>
          <w:sz w:val="28"/>
        </w:rPr>
        <w:t>
      Портал арқылы өтініш берген кезде мемлекеттік қызмет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кабинетіне" жіберіледі.</w:t>
      </w:r>
    </w:p>
    <w:bookmarkEnd w:id="5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535" w:id="544"/>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(немесе нотариалды куәландырылған сенімхат бойынша оның өкілі) өтінішін және Қазақстан Республикасы ұлттық экономика министрінің 2015 жылғы 9 сәуірдегі № 319 бұйырығымен (Нормативтік құқықтық актілерді мемлекеттік тіркеу тізілімінде № 11015 болып тіркелген) бекітілген "Тұрғын үй көмегін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 қимылдарды) бастауға негіздеме болып табылады.</w:t>
      </w:r>
    </w:p>
    <w:bookmarkEnd w:id="544"/>
    <w:bookmarkStart w:name="z536" w:id="54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545"/>
    <w:bookmarkStart w:name="z537" w:id="546"/>
    <w:p>
      <w:pPr>
        <w:spacing w:after="0"/>
        <w:ind w:left="0"/>
        <w:jc w:val="both"/>
      </w:pPr>
      <w:r>
        <w:rPr>
          <w:rFonts w:ascii="Times New Roman"/>
          <w:b w:val="false"/>
          <w:i w:val="false"/>
          <w:color w:val="000000"/>
          <w:sz w:val="28"/>
        </w:rPr>
        <w:t>
      1) құжаттарды қабылдау және тіркеу – 15 (он бес) минут;</w:t>
      </w:r>
    </w:p>
    <w:bookmarkEnd w:id="546"/>
    <w:bookmarkStart w:name="z538" w:id="547"/>
    <w:p>
      <w:pPr>
        <w:spacing w:after="0"/>
        <w:ind w:left="0"/>
        <w:jc w:val="both"/>
      </w:pPr>
      <w:r>
        <w:rPr>
          <w:rFonts w:ascii="Times New Roman"/>
          <w:b w:val="false"/>
          <w:i w:val="false"/>
          <w:color w:val="000000"/>
          <w:sz w:val="28"/>
        </w:rPr>
        <w:t>
      2) құжаттармен танысу, бұрыштаманы қою – 1 (бір) күн ішінде;</w:t>
      </w:r>
    </w:p>
    <w:bookmarkEnd w:id="547"/>
    <w:bookmarkStart w:name="z539" w:id="548"/>
    <w:p>
      <w:pPr>
        <w:spacing w:after="0"/>
        <w:ind w:left="0"/>
        <w:jc w:val="both"/>
      </w:pPr>
      <w:r>
        <w:rPr>
          <w:rFonts w:ascii="Times New Roman"/>
          <w:b w:val="false"/>
          <w:i w:val="false"/>
          <w:color w:val="000000"/>
          <w:sz w:val="28"/>
        </w:rPr>
        <w:t>
      3) құжаттарды қарау, нәтижені ресімдеу және көрсетілетін қызметті берушінің басшысына қол қоюға жолдау - күнтізбелік 6 (алты) күн ішінде;</w:t>
      </w:r>
    </w:p>
    <w:bookmarkEnd w:id="548"/>
    <w:bookmarkStart w:name="z540" w:id="549"/>
    <w:p>
      <w:pPr>
        <w:spacing w:after="0"/>
        <w:ind w:left="0"/>
        <w:jc w:val="both"/>
      </w:pPr>
      <w:r>
        <w:rPr>
          <w:rFonts w:ascii="Times New Roman"/>
          <w:b w:val="false"/>
          <w:i w:val="false"/>
          <w:color w:val="000000"/>
          <w:sz w:val="28"/>
        </w:rPr>
        <w:t>
      4) мемлекеттік қызметті көрсету нәтижесіне қол қою – 1 (бір) күн ішінде;</w:t>
      </w:r>
    </w:p>
    <w:bookmarkEnd w:id="549"/>
    <w:bookmarkStart w:name="z541" w:id="550"/>
    <w:p>
      <w:pPr>
        <w:spacing w:after="0"/>
        <w:ind w:left="0"/>
        <w:jc w:val="both"/>
      </w:pPr>
      <w:r>
        <w:rPr>
          <w:rFonts w:ascii="Times New Roman"/>
          <w:b w:val="false"/>
          <w:i w:val="false"/>
          <w:color w:val="000000"/>
          <w:sz w:val="28"/>
        </w:rPr>
        <w:t>
      5) Мемлекеттік корпорацияға мемлекеттік қызметті көрсету нәтижесін жолдау – 1 (бір) күн ішінде.</w:t>
      </w:r>
    </w:p>
    <w:bookmarkEnd w:id="550"/>
    <w:bookmarkStart w:name="z542" w:id="55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551"/>
    <w:bookmarkStart w:name="z543" w:id="552"/>
    <w:p>
      <w:pPr>
        <w:spacing w:after="0"/>
        <w:ind w:left="0"/>
        <w:jc w:val="both"/>
      </w:pPr>
      <w:r>
        <w:rPr>
          <w:rFonts w:ascii="Times New Roman"/>
          <w:b w:val="false"/>
          <w:i w:val="false"/>
          <w:color w:val="000000"/>
          <w:sz w:val="28"/>
        </w:rPr>
        <w:t>
      1) тиісті құжаттарды қабылдағаны туралы қолхат;</w:t>
      </w:r>
    </w:p>
    <w:bookmarkEnd w:id="552"/>
    <w:bookmarkStart w:name="z544" w:id="553"/>
    <w:p>
      <w:pPr>
        <w:spacing w:after="0"/>
        <w:ind w:left="0"/>
        <w:jc w:val="both"/>
      </w:pPr>
      <w:r>
        <w:rPr>
          <w:rFonts w:ascii="Times New Roman"/>
          <w:b w:val="false"/>
          <w:i w:val="false"/>
          <w:color w:val="000000"/>
          <w:sz w:val="28"/>
        </w:rPr>
        <w:t>
      2) жауапты орындаушыны белгілеу;</w:t>
      </w:r>
    </w:p>
    <w:bookmarkEnd w:id="553"/>
    <w:bookmarkStart w:name="z545" w:id="554"/>
    <w:p>
      <w:pPr>
        <w:spacing w:after="0"/>
        <w:ind w:left="0"/>
        <w:jc w:val="both"/>
      </w:pPr>
      <w:r>
        <w:rPr>
          <w:rFonts w:ascii="Times New Roman"/>
          <w:b w:val="false"/>
          <w:i w:val="false"/>
          <w:color w:val="000000"/>
          <w:sz w:val="28"/>
        </w:rPr>
        <w:t>
      3) қарау және хабарламаны дайындау;</w:t>
      </w:r>
    </w:p>
    <w:bookmarkEnd w:id="554"/>
    <w:bookmarkStart w:name="z546" w:id="555"/>
    <w:p>
      <w:pPr>
        <w:spacing w:after="0"/>
        <w:ind w:left="0"/>
        <w:jc w:val="both"/>
      </w:pPr>
      <w:r>
        <w:rPr>
          <w:rFonts w:ascii="Times New Roman"/>
          <w:b w:val="false"/>
          <w:i w:val="false"/>
          <w:color w:val="000000"/>
          <w:sz w:val="28"/>
        </w:rPr>
        <w:t>
      4) хабарламаға қол қою;</w:t>
      </w:r>
    </w:p>
    <w:bookmarkEnd w:id="555"/>
    <w:bookmarkStart w:name="z547" w:id="556"/>
    <w:p>
      <w:pPr>
        <w:spacing w:after="0"/>
        <w:ind w:left="0"/>
        <w:jc w:val="both"/>
      </w:pPr>
      <w:r>
        <w:rPr>
          <w:rFonts w:ascii="Times New Roman"/>
          <w:b w:val="false"/>
          <w:i w:val="false"/>
          <w:color w:val="000000"/>
          <w:sz w:val="28"/>
        </w:rPr>
        <w:t>
      5) мемлекеттік қызметті көрсету жөніндегі журналда көрсетілетін қызметті алушының қолы.</w:t>
      </w:r>
    </w:p>
    <w:bookmarkEnd w:id="55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548" w:id="55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p>
    <w:bookmarkEnd w:id="557"/>
    <w:bookmarkStart w:name="z549" w:id="558"/>
    <w:p>
      <w:pPr>
        <w:spacing w:after="0"/>
        <w:ind w:left="0"/>
        <w:jc w:val="both"/>
      </w:pPr>
      <w:r>
        <w:rPr>
          <w:rFonts w:ascii="Times New Roman"/>
          <w:b w:val="false"/>
          <w:i w:val="false"/>
          <w:color w:val="000000"/>
          <w:sz w:val="28"/>
        </w:rPr>
        <w:t>
      1) көрсетілетін қызметті берушінің кеңсесі;</w:t>
      </w:r>
    </w:p>
    <w:bookmarkEnd w:id="558"/>
    <w:bookmarkStart w:name="z550" w:id="559"/>
    <w:p>
      <w:pPr>
        <w:spacing w:after="0"/>
        <w:ind w:left="0"/>
        <w:jc w:val="both"/>
      </w:pPr>
      <w:r>
        <w:rPr>
          <w:rFonts w:ascii="Times New Roman"/>
          <w:b w:val="false"/>
          <w:i w:val="false"/>
          <w:color w:val="000000"/>
          <w:sz w:val="28"/>
        </w:rPr>
        <w:t>
      2) көрсетілетін қызметті берушінің басшысы;</w:t>
      </w:r>
    </w:p>
    <w:bookmarkEnd w:id="559"/>
    <w:bookmarkStart w:name="z551" w:id="5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60"/>
    <w:bookmarkStart w:name="z552" w:id="56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61"/>
    <w:bookmarkStart w:name="z553" w:id="562"/>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келген құжаттарды қабылдайды, қолхат беріледі, электрондық құжат айналымының бірыңғай жүйесінде тіркейді, бұрыштамаға қол қою үшін басшысына құжаттарды жолдайды – 15 (он бес) минут;</w:t>
      </w:r>
    </w:p>
    <w:bookmarkEnd w:id="562"/>
    <w:bookmarkStart w:name="z554" w:id="563"/>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белгілейді және орындауға жібереді – 1 (бір) күн</w:t>
      </w:r>
    </w:p>
    <w:bookmarkEnd w:id="563"/>
    <w:bookmarkStart w:name="z555" w:id="564"/>
    <w:p>
      <w:pPr>
        <w:spacing w:after="0"/>
        <w:ind w:left="0"/>
        <w:jc w:val="both"/>
      </w:pPr>
      <w:r>
        <w:rPr>
          <w:rFonts w:ascii="Times New Roman"/>
          <w:b w:val="false"/>
          <w:i w:val="false"/>
          <w:color w:val="000000"/>
          <w:sz w:val="28"/>
        </w:rPr>
        <w:t>
      ішінде;</w:t>
      </w:r>
    </w:p>
    <w:bookmarkEnd w:id="564"/>
    <w:bookmarkStart w:name="z556" w:id="565"/>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тексереді, нәтижесін ресімдейді және көрсетілетін қызметті берушінің басшысына береді – күнтізбелік 6 (алты) күн ішінде;</w:t>
      </w:r>
    </w:p>
    <w:bookmarkEnd w:id="565"/>
    <w:bookmarkStart w:name="z557" w:id="566"/>
    <w:p>
      <w:pPr>
        <w:spacing w:after="0"/>
        <w:ind w:left="0"/>
        <w:jc w:val="both"/>
      </w:pPr>
      <w:r>
        <w:rPr>
          <w:rFonts w:ascii="Times New Roman"/>
          <w:b w:val="false"/>
          <w:i w:val="false"/>
          <w:color w:val="000000"/>
          <w:sz w:val="28"/>
        </w:rPr>
        <w:t>
      4) көрсетілетін қызметті берушінің басшысы құжаттармен танысады және мемлекеттік қызметті көрсету нәтижесіне қол қояды –1 (бір) күн ішінде;</w:t>
      </w:r>
    </w:p>
    <w:bookmarkEnd w:id="566"/>
    <w:bookmarkStart w:name="z558" w:id="56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Мемлекеттік корпорацияға жолдайды – 1 (бір) күн ішінде.</w:t>
      </w:r>
    </w:p>
    <w:bookmarkEnd w:id="56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59" w:id="568"/>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(немесе нотариалды куәландырылған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568"/>
    <w:bookmarkStart w:name="z560" w:id="569"/>
    <w:p>
      <w:pPr>
        <w:spacing w:after="0"/>
        <w:ind w:left="0"/>
        <w:jc w:val="both"/>
      </w:pPr>
      <w:r>
        <w:rPr>
          <w:rFonts w:ascii="Times New Roman"/>
          <w:b w:val="false"/>
          <w:i w:val="false"/>
          <w:color w:val="000000"/>
          <w:sz w:val="28"/>
        </w:rPr>
        <w:t>
      Құжаттар туралы мәліметтер, көрсетілетін қызметті алушының жеке куәлігі; тұрғын үйге тіркелген құқықтар туралы; мекен-жай анықтамасы, көрсетілетін қызмет алушының кәсіпкерлік және басқа қызметтен түскен әлеуметтік жәрдемақы көмек, балалар мен басқа да асырауындағы табыс түрлерінің анықтамасы, Мемлекеттік корпорацияның қызметкері және көрсетілетін қызметті алушы жұмыссыз мәртебесін растайтын құжатты "электрондық үкімет" шлюз арқылы мемлекеттік ақпараттық жүйеден алады.</w:t>
      </w:r>
    </w:p>
    <w:bookmarkEnd w:id="569"/>
    <w:bookmarkStart w:name="z561" w:id="570"/>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көшірмелерің шығарады, көрсетілетін қызмет алушыға түпнұсқаларды кейін қайтарады.</w:t>
      </w:r>
    </w:p>
    <w:bookmarkEnd w:id="570"/>
    <w:bookmarkStart w:name="z562" w:id="571"/>
    <w:p>
      <w:pPr>
        <w:spacing w:after="0"/>
        <w:ind w:left="0"/>
        <w:jc w:val="both"/>
      </w:pPr>
      <w:r>
        <w:rPr>
          <w:rFonts w:ascii="Times New Roman"/>
          <w:b w:val="false"/>
          <w:i w:val="false"/>
          <w:color w:val="000000"/>
          <w:sz w:val="28"/>
        </w:rPr>
        <w:t>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Мемлекеттік корпорацияға ұсынған нысанда пайдалануға көрсетілетін қызметті алушының жазбаша келісімін алады.</w:t>
      </w:r>
    </w:p>
    <w:bookmarkEnd w:id="571"/>
    <w:bookmarkStart w:name="z563" w:id="572"/>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рәсімдердің (іс-қимылдардың) реттілігінің сипаттамасы:</w:t>
      </w:r>
    </w:p>
    <w:bookmarkEnd w:id="572"/>
    <w:bookmarkStart w:name="z564" w:id="573"/>
    <w:p>
      <w:pPr>
        <w:spacing w:after="0"/>
        <w:ind w:left="0"/>
        <w:jc w:val="both"/>
      </w:pPr>
      <w:r>
        <w:rPr>
          <w:rFonts w:ascii="Times New Roman"/>
          <w:b w:val="false"/>
          <w:i w:val="false"/>
          <w:color w:val="000000"/>
          <w:sz w:val="28"/>
        </w:rPr>
        <w:t>
      1) Мемлекеттік корпорацияның қызметкері құжаттарды тіркейді, көрсетілетін қызметті алушыға тиісті құжаттардың қабылданғаны туралы қолхат береді және құжаттарды жинақтау жүйесіне береді - 20 (жиырма) минут;</w:t>
      </w:r>
    </w:p>
    <w:bookmarkEnd w:id="573"/>
    <w:bookmarkStart w:name="z565" w:id="574"/>
    <w:p>
      <w:pPr>
        <w:spacing w:after="0"/>
        <w:ind w:left="0"/>
        <w:jc w:val="both"/>
      </w:pPr>
      <w:r>
        <w:rPr>
          <w:rFonts w:ascii="Times New Roman"/>
          <w:b w:val="false"/>
          <w:i w:val="false"/>
          <w:color w:val="000000"/>
          <w:sz w:val="28"/>
        </w:rPr>
        <w:t>
      2) Мемлекеттік корпорацияның жинақтау бөлімінің қызметкері құжаттарды жинайды, тізілімдеме жасайды және Мемлекеттік корпорацияның курьері арқылы құжаттарды көрсетілетін қызмет көрсету кеңсесіне жібереді - 1 (бір) күн ішінде;</w:t>
      </w:r>
    </w:p>
    <w:bookmarkEnd w:id="574"/>
    <w:bookmarkStart w:name="z566" w:id="575"/>
    <w:p>
      <w:pPr>
        <w:spacing w:after="0"/>
        <w:ind w:left="0"/>
        <w:jc w:val="both"/>
      </w:pPr>
      <w:r>
        <w:rPr>
          <w:rFonts w:ascii="Times New Roman"/>
          <w:b w:val="false"/>
          <w:i w:val="false"/>
          <w:color w:val="000000"/>
          <w:sz w:val="28"/>
        </w:rPr>
        <w:t>
      3) көрсетілетін қызметті берушінің кеңсесі Мемлекеттік корпорациядан келген құжаттарды қабылдайды, қолхат беріледі, электрондық құжат айналымының бірыңғай жүйесінде тіркейді, бұрыштамаға қол қою үшін басшысына құжаттарды жолдайды– 15 (он бес) минут;</w:t>
      </w:r>
    </w:p>
    <w:bookmarkEnd w:id="575"/>
    <w:bookmarkStart w:name="z567" w:id="576"/>
    <w:p>
      <w:pPr>
        <w:spacing w:after="0"/>
        <w:ind w:left="0"/>
        <w:jc w:val="both"/>
      </w:pPr>
      <w:r>
        <w:rPr>
          <w:rFonts w:ascii="Times New Roman"/>
          <w:b w:val="false"/>
          <w:i w:val="false"/>
          <w:color w:val="000000"/>
          <w:sz w:val="28"/>
        </w:rPr>
        <w:t>
      4) көрсетілетін қызметті берушінің басшысы құжаттармен танысады, жауапты орындаушыны белгілейді және орындауға жібереді – 1 (бір) күн ішінде;</w:t>
      </w:r>
    </w:p>
    <w:bookmarkEnd w:id="576"/>
    <w:bookmarkStart w:name="z568" w:id="577"/>
    <w:p>
      <w:pPr>
        <w:spacing w:after="0"/>
        <w:ind w:left="0"/>
        <w:jc w:val="both"/>
      </w:pPr>
      <w:r>
        <w:rPr>
          <w:rFonts w:ascii="Times New Roman"/>
          <w:b w:val="false"/>
          <w:i w:val="false"/>
          <w:color w:val="000000"/>
          <w:sz w:val="28"/>
        </w:rPr>
        <w:t>
      5) көрсетілетін қызметті берушінің жауапты орындаушысы құжаттардың толықтығын тексереді, нәтижесін ресімдейді және материалдармен бірге құжаттарды көрсетілетін қызметті берушінің басшысына береді – күнтізбелік 6 (алты) күні ішінде</w:t>
      </w:r>
    </w:p>
    <w:bookmarkEnd w:id="577"/>
    <w:bookmarkStart w:name="z569" w:id="578"/>
    <w:p>
      <w:pPr>
        <w:spacing w:after="0"/>
        <w:ind w:left="0"/>
        <w:jc w:val="both"/>
      </w:pPr>
      <w:r>
        <w:rPr>
          <w:rFonts w:ascii="Times New Roman"/>
          <w:b w:val="false"/>
          <w:i w:val="false"/>
          <w:color w:val="000000"/>
          <w:sz w:val="28"/>
        </w:rPr>
        <w:t>
      6) көрсетілетін қызметті берушінің басшысы құжаттармен танысады және мемлекеттік қызметті көрсету нәтижесіне қол қояды –1 (бір) күн ішінде;</w:t>
      </w:r>
    </w:p>
    <w:bookmarkEnd w:id="578"/>
    <w:bookmarkStart w:name="z570" w:id="579"/>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қызметті көрсету нәтижесін Мемлекеттік корпорацияға жолдайды – 1 (бір) күн ішінде.</w:t>
      </w:r>
    </w:p>
    <w:bookmarkEnd w:id="579"/>
    <w:bookmarkStart w:name="z571" w:id="580"/>
    <w:p>
      <w:pPr>
        <w:spacing w:after="0"/>
        <w:ind w:left="0"/>
        <w:jc w:val="both"/>
      </w:pPr>
      <w:r>
        <w:rPr>
          <w:rFonts w:ascii="Times New Roman"/>
          <w:b w:val="false"/>
          <w:i w:val="false"/>
          <w:color w:val="000000"/>
          <w:sz w:val="28"/>
        </w:rPr>
        <w:t>
      11. Мемлекеттік корпорация бір ай бойы оның сақталуын қамтамасыз етеді, одан кейін оларды көрсетілетін қызметті берушіге одан әрі сақтауға береді. Бір ай өткеннен кейін көрсетілетін қызметті алушы өтініш берген кезде, көрсетілетін қызметті беруші Мемлекеттік корпорация сұрауы бойынша бір жұмыс күні ішінде дайын құжаттарды Мемлекеттік корпорацияға көрсетілетін қызметті алушыға беру үшін жібереді.</w:t>
      </w:r>
    </w:p>
    <w:bookmarkEnd w:id="580"/>
    <w:bookmarkStart w:name="z572" w:id="581"/>
    <w:p>
      <w:pPr>
        <w:spacing w:after="0"/>
        <w:ind w:left="0"/>
        <w:jc w:val="both"/>
      </w:pPr>
      <w:r>
        <w:rPr>
          <w:rFonts w:ascii="Times New Roman"/>
          <w:b w:val="false"/>
          <w:i w:val="false"/>
          <w:color w:val="000000"/>
          <w:sz w:val="28"/>
        </w:rPr>
        <w:t xml:space="preserve">
      12.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9-тармағына сәйкес толық құжаттар пакетін тапсырмаған жағдайда Мемлекеттік корпорацияның қызметкері құжаттарды қабылдаудан бас тарту туралы қолхат береді.</w:t>
      </w:r>
    </w:p>
    <w:bookmarkEnd w:id="581"/>
    <w:bookmarkStart w:name="z573" w:id="582"/>
    <w:p>
      <w:pPr>
        <w:spacing w:after="0"/>
        <w:ind w:left="0"/>
        <w:jc w:val="both"/>
      </w:pPr>
      <w:r>
        <w:rPr>
          <w:rFonts w:ascii="Times New Roman"/>
          <w:b w:val="false"/>
          <w:i w:val="false"/>
          <w:color w:val="000000"/>
          <w:sz w:val="28"/>
        </w:rPr>
        <w:t>
      13. Портал арқылы көрсетілетін қызмет берушінің қадам бойынша әрекеті және шешімі:</w:t>
      </w:r>
    </w:p>
    <w:bookmarkEnd w:id="582"/>
    <w:bookmarkStart w:name="z574" w:id="58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583"/>
    <w:bookmarkStart w:name="z575" w:id="584"/>
    <w:p>
      <w:pPr>
        <w:spacing w:after="0"/>
        <w:ind w:left="0"/>
        <w:jc w:val="both"/>
      </w:pPr>
      <w:r>
        <w:rPr>
          <w:rFonts w:ascii="Times New Roman"/>
          <w:b w:val="false"/>
          <w:i w:val="false"/>
          <w:color w:val="000000"/>
          <w:sz w:val="28"/>
        </w:rPr>
        <w:t>
      2) 1-процесс – қызметті алу үшін порталда көрсетілетін қызметті алушының ЖСН/БСН және паролін енгізу процесі (авторизация процесі);</w:t>
      </w:r>
    </w:p>
    <w:bookmarkEnd w:id="584"/>
    <w:bookmarkStart w:name="z576" w:id="585"/>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585"/>
    <w:bookmarkStart w:name="z577" w:id="586"/>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586"/>
    <w:bookmarkStart w:name="z578" w:id="58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587"/>
    <w:bookmarkStart w:name="z579" w:id="588"/>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588"/>
    <w:bookmarkStart w:name="z580" w:id="589"/>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589"/>
    <w:bookmarkStart w:name="z581" w:id="590"/>
    <w:p>
      <w:pPr>
        <w:spacing w:after="0"/>
        <w:ind w:left="0"/>
        <w:jc w:val="both"/>
      </w:pP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p>
    <w:bookmarkEnd w:id="590"/>
    <w:bookmarkStart w:name="z582" w:id="591"/>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591"/>
    <w:bookmarkStart w:name="z583" w:id="592"/>
    <w:p>
      <w:pPr>
        <w:spacing w:after="0"/>
        <w:ind w:left="0"/>
        <w:jc w:val="both"/>
      </w:pPr>
      <w:r>
        <w:rPr>
          <w:rFonts w:ascii="Times New Roman"/>
          <w:b w:val="false"/>
          <w:i w:val="false"/>
          <w:color w:val="000000"/>
          <w:sz w:val="28"/>
        </w:rPr>
        <w:t>
      10) 6-процесс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592"/>
    <w:bookmarkStart w:name="z584" w:id="593"/>
    <w:p>
      <w:pPr>
        <w:spacing w:after="0"/>
        <w:ind w:left="0"/>
        <w:jc w:val="both"/>
      </w:pPr>
      <w:r>
        <w:rPr>
          <w:rFonts w:ascii="Times New Roman"/>
          <w:b w:val="false"/>
          <w:i w:val="false"/>
          <w:color w:val="000000"/>
          <w:sz w:val="28"/>
        </w:rPr>
        <w:t xml:space="preserve">
      14. Портал арқылы мемлекеттік қызметті көрсетуге тартылған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bookmarkEnd w:id="593"/>
    <w:bookmarkStart w:name="z585" w:id="594"/>
    <w:p>
      <w:pPr>
        <w:spacing w:after="0"/>
        <w:ind w:left="0"/>
        <w:jc w:val="both"/>
      </w:pPr>
      <w:r>
        <w:rPr>
          <w:rFonts w:ascii="Times New Roman"/>
          <w:b w:val="false"/>
          <w:i w:val="false"/>
          <w:color w:val="000000"/>
          <w:sz w:val="28"/>
        </w:rPr>
        <w:t xml:space="preserve">
      15.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5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2-қосымша</w:t>
            </w:r>
          </w:p>
        </w:tc>
      </w:tr>
    </w:tbl>
    <w:p>
      <w:pPr>
        <w:spacing w:after="0"/>
        <w:ind w:left="0"/>
        <w:jc w:val="left"/>
      </w:pPr>
      <w:r>
        <w:rPr>
          <w:rFonts w:ascii="Times New Roman"/>
          <w:b/>
          <w:i w:val="false"/>
          <w:color w:val="000000"/>
        </w:rPr>
        <w:t xml:space="preserve"> Тұрғын үй көмегін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___06_____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қаулысымен бекітілген</w:t>
            </w:r>
          </w:p>
        </w:tc>
      </w:tr>
    </w:tbl>
    <w:bookmarkStart w:name="z649" w:id="595"/>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 1. Жалпы ережелер</w:t>
      </w:r>
    </w:p>
    <w:bookmarkEnd w:id="595"/>
    <w:bookmarkStart w:name="z586" w:id="596"/>
    <w:p>
      <w:pPr>
        <w:spacing w:after="0"/>
        <w:ind w:left="0"/>
        <w:jc w:val="both"/>
      </w:pPr>
      <w:r>
        <w:rPr>
          <w:rFonts w:ascii="Times New Roman"/>
          <w:b w:val="false"/>
          <w:i w:val="false"/>
          <w:color w:val="000000"/>
          <w:sz w:val="28"/>
        </w:rPr>
        <w:t>
      1. "Ақталған адамға куәлік беру" мемлекеттік көрсетілетін қызметті (бұдан әрі – мемлекеттік көрсетілетін қызмет) аудан және қала жергілікті атқарушы органы (Маңғыстау облысының жұмыспен қамту және әлеуметтік бағдарламалар бөлімдері) (бұдан әрі – көрсетілетін қызметті беруші) көрсетеді.</w:t>
      </w:r>
    </w:p>
    <w:bookmarkEnd w:id="596"/>
    <w:bookmarkStart w:name="z587" w:id="59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597"/>
    <w:bookmarkStart w:name="z588" w:id="598"/>
    <w:p>
      <w:pPr>
        <w:spacing w:after="0"/>
        <w:ind w:left="0"/>
        <w:jc w:val="both"/>
      </w:pPr>
      <w:r>
        <w:rPr>
          <w:rFonts w:ascii="Times New Roman"/>
          <w:b w:val="false"/>
          <w:i w:val="false"/>
          <w:color w:val="000000"/>
          <w:sz w:val="28"/>
        </w:rPr>
        <w:t>
      2. Мемлекеттік қызметті көрсету нысаны: қағаз түрінде.</w:t>
      </w:r>
    </w:p>
    <w:bookmarkEnd w:id="598"/>
    <w:bookmarkStart w:name="z589" w:id="599"/>
    <w:p>
      <w:pPr>
        <w:spacing w:after="0"/>
        <w:ind w:left="0"/>
        <w:jc w:val="both"/>
      </w:pPr>
      <w:r>
        <w:rPr>
          <w:rFonts w:ascii="Times New Roman"/>
          <w:b w:val="false"/>
          <w:i w:val="false"/>
          <w:color w:val="000000"/>
          <w:sz w:val="28"/>
        </w:rPr>
        <w:t>
      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қаулысымен бекітілген үлгідегі куәлік немесе оның телнұсқасы.</w:t>
      </w:r>
    </w:p>
    <w:bookmarkEnd w:id="599"/>
    <w:bookmarkStart w:name="z590" w:id="60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0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591" w:id="601"/>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25 қарашадағы № 893 бұйрығымен (Нормативтік құқықтық актілерді мемлекеттік тіркеу тізілімінде № 12805 болып тіркелген) бекітілген "Ақталған адамға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601"/>
    <w:bookmarkStart w:name="z592" w:id="60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602"/>
    <w:bookmarkStart w:name="z593" w:id="603"/>
    <w:p>
      <w:pPr>
        <w:spacing w:after="0"/>
        <w:ind w:left="0"/>
        <w:jc w:val="both"/>
      </w:pPr>
      <w:r>
        <w:rPr>
          <w:rFonts w:ascii="Times New Roman"/>
          <w:b w:val="false"/>
          <w:i w:val="false"/>
          <w:color w:val="000000"/>
          <w:sz w:val="28"/>
        </w:rPr>
        <w:t>
      1) құжаттарды қабылдау және тіркеу – 15 (он бес) минут;</w:t>
      </w:r>
    </w:p>
    <w:bookmarkEnd w:id="603"/>
    <w:bookmarkStart w:name="z594" w:id="604"/>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- 3 (үш) жұмыс күні ішінде;</w:t>
      </w:r>
    </w:p>
    <w:bookmarkEnd w:id="604"/>
    <w:bookmarkStart w:name="z595" w:id="605"/>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ішінде;</w:t>
      </w:r>
    </w:p>
    <w:bookmarkEnd w:id="605"/>
    <w:bookmarkStart w:name="z596" w:id="606"/>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w:t>
      </w:r>
    </w:p>
    <w:bookmarkEnd w:id="606"/>
    <w:bookmarkStart w:name="z597" w:id="607"/>
    <w:p>
      <w:pPr>
        <w:spacing w:after="0"/>
        <w:ind w:left="0"/>
        <w:jc w:val="both"/>
      </w:pPr>
      <w:r>
        <w:rPr>
          <w:rFonts w:ascii="Times New Roman"/>
          <w:b w:val="false"/>
          <w:i w:val="false"/>
          <w:color w:val="000000"/>
          <w:sz w:val="28"/>
        </w:rPr>
        <w:t>
      беру – 1 (бір) жұмыс күні ішінде.</w:t>
      </w:r>
    </w:p>
    <w:bookmarkEnd w:id="607"/>
    <w:bookmarkStart w:name="z598" w:id="60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608"/>
    <w:bookmarkStart w:name="z599" w:id="609"/>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609"/>
    <w:bookmarkStart w:name="z600" w:id="610"/>
    <w:p>
      <w:pPr>
        <w:spacing w:after="0"/>
        <w:ind w:left="0"/>
        <w:jc w:val="both"/>
      </w:pPr>
      <w:r>
        <w:rPr>
          <w:rFonts w:ascii="Times New Roman"/>
          <w:b w:val="false"/>
          <w:i w:val="false"/>
          <w:color w:val="000000"/>
          <w:sz w:val="28"/>
        </w:rPr>
        <w:t>
      2) құжаттарды қарайды және ақталған адамның куәлігін немесе оның телнұсқасын ресімдейді;</w:t>
      </w:r>
    </w:p>
    <w:bookmarkEnd w:id="610"/>
    <w:bookmarkStart w:name="z601" w:id="611"/>
    <w:p>
      <w:pPr>
        <w:spacing w:after="0"/>
        <w:ind w:left="0"/>
        <w:jc w:val="both"/>
      </w:pPr>
      <w:r>
        <w:rPr>
          <w:rFonts w:ascii="Times New Roman"/>
          <w:b w:val="false"/>
          <w:i w:val="false"/>
          <w:color w:val="000000"/>
          <w:sz w:val="28"/>
        </w:rPr>
        <w:t>
      3) ақталған адамның куәлігіне немесе оның телнұсқасына қол қою;</w:t>
      </w:r>
    </w:p>
    <w:bookmarkEnd w:id="611"/>
    <w:bookmarkStart w:name="z602" w:id="612"/>
    <w:p>
      <w:pPr>
        <w:spacing w:after="0"/>
        <w:ind w:left="0"/>
        <w:jc w:val="both"/>
      </w:pPr>
      <w:r>
        <w:rPr>
          <w:rFonts w:ascii="Times New Roman"/>
          <w:b w:val="false"/>
          <w:i w:val="false"/>
          <w:color w:val="000000"/>
          <w:sz w:val="28"/>
        </w:rPr>
        <w:t>
      4) мемлекеттік қызметті көрсету жөніндегі журналда көрсетілетін қызметті алушының қолы.</w:t>
      </w:r>
    </w:p>
    <w:bookmarkEnd w:id="6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603" w:id="61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613"/>
    <w:bookmarkStart w:name="z604" w:id="61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614"/>
    <w:bookmarkStart w:name="z605" w:id="615"/>
    <w:p>
      <w:pPr>
        <w:spacing w:after="0"/>
        <w:ind w:left="0"/>
        <w:jc w:val="both"/>
      </w:pPr>
      <w:r>
        <w:rPr>
          <w:rFonts w:ascii="Times New Roman"/>
          <w:b w:val="false"/>
          <w:i w:val="false"/>
          <w:color w:val="000000"/>
          <w:sz w:val="28"/>
        </w:rPr>
        <w:t>
      2) көрсетілетін қызметті берушінің басшысы.</w:t>
      </w:r>
    </w:p>
    <w:bookmarkEnd w:id="615"/>
    <w:bookmarkStart w:name="z606" w:id="6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616"/>
    <w:bookmarkStart w:name="z607" w:id="617"/>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617"/>
    <w:bookmarkStart w:name="z608" w:id="618"/>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3 (үш) жұмыс күні ішінде;</w:t>
      </w:r>
    </w:p>
    <w:bookmarkEnd w:id="618"/>
    <w:bookmarkStart w:name="z609" w:id="619"/>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 ішінде;</w:t>
      </w:r>
    </w:p>
    <w:bookmarkEnd w:id="619"/>
    <w:bookmarkStart w:name="z610" w:id="620"/>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620"/>
    <w:bookmarkStart w:name="z611" w:id="62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End w:id="6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"Ақталған адамға куәлік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