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dd71" w14:textId="b1ad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23 желтоқсандағы № 7/12 шешімі. Қызылорда облысының Әділет департаментінде 2017 жылғы 06 қаңтарда № 5691 болып тіркелді. Күші жойылды - Қызылорда облысы Шиелі аудандық мәслихатының 2017 жылғы 07 сәуірдегі № 9/4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07.04.2017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А.Әбдіқадырова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№7/12 шешімімен бекітілген</w:t>
            </w:r>
          </w:p>
        </w:tc>
      </w:tr>
    </w:tbl>
    <w:bookmarkStart w:name="z9" w:id="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3. Қалдықтарды коммуналдық меншікке беру үшін аудан әкімдігі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r>
        <w:br/>
      </w:r>
      <w:r>
        <w:rPr>
          <w:rFonts w:ascii="Times New Roman"/>
          <w:b w:val="false"/>
          <w:i w:val="false"/>
          <w:color w:val="000000"/>
          <w:sz w:val="28"/>
        </w:rPr>
        <w:t>
      </w:t>
      </w:r>
      <w:r>
        <w:rPr>
          <w:rFonts w:ascii="Times New Roman"/>
          <w:b w:val="false"/>
          <w:i w:val="false"/>
          <w:color w:val="000000"/>
          <w:sz w:val="28"/>
        </w:rPr>
        <w:t>Комиссияның жұмысшы органы "Шиелі аудандық тұрғын үй коммуналдық шаруашылығы, жолаушылар көлігі және автомобиль жолдары бөлімі" мемлекеттік мекемесі болып (бұдан әрі-бөлім) табылады.</w:t>
      </w:r>
      <w:r>
        <w:br/>
      </w:r>
      <w:r>
        <w:rPr>
          <w:rFonts w:ascii="Times New Roman"/>
          <w:b w:val="false"/>
          <w:i w:val="false"/>
          <w:color w:val="000000"/>
          <w:sz w:val="28"/>
        </w:rPr>
        <w:t>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w:t>
      </w:r>
      <w:r>
        <w:rPr>
          <w:rFonts w:ascii="Times New Roman"/>
          <w:b w:val="false"/>
          <w:i w:val="false"/>
          <w:color w:val="000000"/>
          <w:sz w:val="28"/>
        </w:rPr>
        <w:t>1) қалдықтардың қасиеттерін зерделеу;</w:t>
      </w:r>
      <w:r>
        <w:br/>
      </w:r>
      <w:r>
        <w:rPr>
          <w:rFonts w:ascii="Times New Roman"/>
          <w:b w:val="false"/>
          <w:i w:val="false"/>
          <w:color w:val="000000"/>
          <w:sz w:val="28"/>
        </w:rPr>
        <w:t>
      </w:t>
      </w:r>
      <w:r>
        <w:rPr>
          <w:rFonts w:ascii="Times New Roman"/>
          <w:b w:val="false"/>
          <w:i w:val="false"/>
          <w:color w:val="000000"/>
          <w:sz w:val="28"/>
        </w:rPr>
        <w:t>2) олардың деңгейін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Сонымен қатар, бөлім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қызметі саласындағы жұмыстарды орындауға және қызметтерді көрсетуге лицензиясы бар жеке және </w:t>
      </w:r>
      <w:r>
        <w:br/>
      </w:r>
      <w:r>
        <w:rPr>
          <w:rFonts w:ascii="Times New Roman"/>
          <w:b w:val="false"/>
          <w:i w:val="false"/>
          <w:color w:val="000000"/>
          <w:sz w:val="28"/>
        </w:rPr>
        <w:t>
      </w:t>
      </w:r>
      <w:r>
        <w:rPr>
          <w:rFonts w:ascii="Times New Roman"/>
          <w:b w:val="false"/>
          <w:i w:val="false"/>
          <w:color w:val="000000"/>
          <w:sz w:val="28"/>
        </w:rPr>
        <w:t>(немесе) заңды тұлғаларды тарта отырып, қалдықтардың құнын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Шиелі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w:t>
      </w:r>
      <w:r>
        <w:rPr>
          <w:rFonts w:ascii="Times New Roman"/>
          <w:b w:val="false"/>
          <w:i w:val="false"/>
          <w:color w:val="000000"/>
          <w:sz w:val="28"/>
        </w:rPr>
        <w:t>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w:t>
      </w:r>
      <w:r>
        <w:rPr>
          <w:rFonts w:ascii="Times New Roman"/>
          <w:b w:val="false"/>
          <w:i w:val="false"/>
          <w:color w:val="000000"/>
          <w:sz w:val="28"/>
        </w:rPr>
        <w:t xml:space="preserve">8. Егер Қазақстан Республикасының бағалау қызметі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r>
        <w:br/>
      </w:r>
      <w:r>
        <w:rPr>
          <w:rFonts w:ascii="Times New Roman"/>
          <w:b w:val="false"/>
          <w:i w:val="false"/>
          <w:color w:val="000000"/>
          <w:sz w:val="28"/>
        </w:rPr>
        <w:t>
      </w:t>
      </w:r>
      <w:r>
        <w:rPr>
          <w:rFonts w:ascii="Times New Roman"/>
          <w:b w:val="false"/>
          <w:i w:val="false"/>
          <w:color w:val="000000"/>
          <w:sz w:val="28"/>
        </w:rPr>
        <w:t xml:space="preserve">9. Қалдықтарды бөлім заңды және жеке тұлғаларға Қазақстан Республикасының бағалау қызметі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w:t>
      </w:r>
      <w:r>
        <w:rPr>
          <w:rFonts w:ascii="Times New Roman"/>
          <w:b w:val="false"/>
          <w:i w:val="false"/>
          <w:color w:val="000000"/>
          <w:sz w:val="28"/>
        </w:rPr>
        <w:t>10. Конкурсты дайындауды және өткізуді бөлім жүзеге асырады. Шиелі ауданы әкімдігі конкурстық комиссияның құрамын бөлімдерінің, Шиелі ауданы әкімдігінің, мүдделі мемлекеттік органдардың өкілдерін қоса отырып қалыптастырады.</w:t>
      </w:r>
      <w:r>
        <w:br/>
      </w:r>
      <w:r>
        <w:rPr>
          <w:rFonts w:ascii="Times New Roman"/>
          <w:b w:val="false"/>
          <w:i w:val="false"/>
          <w:color w:val="000000"/>
          <w:sz w:val="28"/>
        </w:rPr>
        <w:t>
      </w:t>
      </w:r>
      <w:r>
        <w:rPr>
          <w:rFonts w:ascii="Times New Roman"/>
          <w:b w:val="false"/>
          <w:i w:val="false"/>
          <w:color w:val="000000"/>
          <w:sz w:val="28"/>
        </w:rPr>
        <w:t>11. Конкурстың шарттарын Шиелі ауданы әкімдігі анықтайды.</w:t>
      </w:r>
      <w:r>
        <w:br/>
      </w:r>
      <w:r>
        <w:rPr>
          <w:rFonts w:ascii="Times New Roman"/>
          <w:b w:val="false"/>
          <w:i w:val="false"/>
          <w:color w:val="000000"/>
          <w:sz w:val="28"/>
        </w:rPr>
        <w:t>
      </w:t>
      </w:r>
      <w:r>
        <w:rPr>
          <w:rFonts w:ascii="Times New Roman"/>
          <w:b w:val="false"/>
          <w:i w:val="false"/>
          <w:color w:val="000000"/>
          <w:sz w:val="28"/>
        </w:rPr>
        <w:t>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w:t>
      </w:r>
      <w:r>
        <w:rPr>
          <w:rFonts w:ascii="Times New Roman"/>
          <w:b w:val="false"/>
          <w:i w:val="false"/>
          <w:color w:val="000000"/>
          <w:sz w:val="28"/>
        </w:rPr>
        <w:t>Құжаттар пакетін бөлім қалыптастырады және ол конкурстық ұсыныс әзірлеу үшін өтініш берушіге қажетті мынадай ақпараттан тұрады:</w:t>
      </w:r>
      <w:r>
        <w:br/>
      </w:r>
      <w:r>
        <w:rPr>
          <w:rFonts w:ascii="Times New Roman"/>
          <w:b w:val="false"/>
          <w:i w:val="false"/>
          <w:color w:val="000000"/>
          <w:sz w:val="28"/>
        </w:rPr>
        <w:t>
      </w:t>
      </w:r>
      <w:r>
        <w:rPr>
          <w:rFonts w:ascii="Times New Roman"/>
          <w:b w:val="false"/>
          <w:i w:val="false"/>
          <w:color w:val="000000"/>
          <w:sz w:val="28"/>
        </w:rPr>
        <w:t>1) қалдықтың тарихы туралы анықтама;</w:t>
      </w:r>
      <w:r>
        <w:br/>
      </w:r>
      <w:r>
        <w:rPr>
          <w:rFonts w:ascii="Times New Roman"/>
          <w:b w:val="false"/>
          <w:i w:val="false"/>
          <w:color w:val="000000"/>
          <w:sz w:val="28"/>
        </w:rPr>
        <w:t>
      2) қалдықтардың сандық-сапалық сипаттамасы туралы ақпарат;</w:t>
      </w:r>
      <w:r>
        <w:br/>
      </w:r>
      <w:r>
        <w:rPr>
          <w:rFonts w:ascii="Times New Roman"/>
          <w:b w:val="false"/>
          <w:i w:val="false"/>
          <w:color w:val="000000"/>
          <w:sz w:val="28"/>
        </w:rPr>
        <w:t>
      3) қалдықтардың қасиеттері туралы ақпарат;</w:t>
      </w:r>
      <w:r>
        <w:br/>
      </w:r>
      <w:r>
        <w:rPr>
          <w:rFonts w:ascii="Times New Roman"/>
          <w:b w:val="false"/>
          <w:i w:val="false"/>
          <w:color w:val="000000"/>
          <w:sz w:val="28"/>
        </w:rPr>
        <w:t>
      4) қоршаған ортаға әсері туралы ақпарат.</w:t>
      </w:r>
      <w:r>
        <w:br/>
      </w:r>
      <w:r>
        <w:rPr>
          <w:rFonts w:ascii="Times New Roman"/>
          <w:b w:val="false"/>
          <w:i w:val="false"/>
          <w:color w:val="000000"/>
          <w:sz w:val="28"/>
        </w:rPr>
        <w:t>
      </w:t>
      </w:r>
      <w:r>
        <w:rPr>
          <w:rFonts w:ascii="Times New Roman"/>
          <w:b w:val="false"/>
          <w:i w:val="false"/>
          <w:color w:val="000000"/>
          <w:sz w:val="28"/>
        </w:rPr>
        <w:t>13. Конкурс қатысушылардың аясы шектелмеген тобы арасында және ашық тәсілмен өткізіледі. Ашық конкурс өткізу туралы хабарландыру Шиелі ауданының барлық аумағында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Хабарландырулар бір мезгілде Шиелі ауданы әкімдігінің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14. Конкурс өткізу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мекенжайы;</w:t>
      </w:r>
      <w:r>
        <w:br/>
      </w:r>
      <w:r>
        <w:rPr>
          <w:rFonts w:ascii="Times New Roman"/>
          <w:b w:val="false"/>
          <w:i w:val="false"/>
          <w:color w:val="000000"/>
          <w:sz w:val="28"/>
        </w:rPr>
        <w:t>
      </w:t>
      </w:r>
      <w:r>
        <w:rPr>
          <w:rFonts w:ascii="Times New Roman"/>
          <w:b w:val="false"/>
          <w:i w:val="false"/>
          <w:color w:val="000000"/>
          <w:sz w:val="28"/>
        </w:rPr>
        <w:t>2) өткізу уақыты мен орны;</w:t>
      </w:r>
      <w:r>
        <w:br/>
      </w:r>
      <w:r>
        <w:rPr>
          <w:rFonts w:ascii="Times New Roman"/>
          <w:b w:val="false"/>
          <w:i w:val="false"/>
          <w:color w:val="000000"/>
          <w:sz w:val="28"/>
        </w:rPr>
        <w:t>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4) конкурстың негізгі шарттары;</w:t>
      </w:r>
      <w:r>
        <w:br/>
      </w:r>
      <w:r>
        <w:rPr>
          <w:rFonts w:ascii="Times New Roman"/>
          <w:b w:val="false"/>
          <w:i w:val="false"/>
          <w:color w:val="000000"/>
          <w:sz w:val="28"/>
        </w:rPr>
        <w:t>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w:t>
      </w:r>
      <w:r>
        <w:rPr>
          <w:rFonts w:ascii="Times New Roman"/>
          <w:b w:val="false"/>
          <w:i w:val="false"/>
          <w:color w:val="000000"/>
          <w:sz w:val="28"/>
        </w:rPr>
        <w:t>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r>
        <w:br/>
      </w:r>
      <w:r>
        <w:rPr>
          <w:rFonts w:ascii="Times New Roman"/>
          <w:b w:val="false"/>
          <w:i w:val="false"/>
          <w:color w:val="000000"/>
          <w:sz w:val="28"/>
        </w:rPr>
        <w:t>
      </w:t>
      </w:r>
      <w:r>
        <w:rPr>
          <w:rFonts w:ascii="Times New Roman"/>
          <w:b w:val="false"/>
          <w:i w:val="false"/>
          <w:color w:val="000000"/>
          <w:sz w:val="28"/>
        </w:rPr>
        <w:t xml:space="preserve">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w:t>
      </w:r>
      <w:r>
        <w:rPr>
          <w:rFonts w:ascii="Times New Roman"/>
          <w:b w:val="false"/>
          <w:i w:val="false"/>
          <w:color w:val="000000"/>
          <w:sz w:val="28"/>
        </w:rPr>
        <w:t>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r>
        <w:br/>
      </w:r>
      <w:r>
        <w:rPr>
          <w:rFonts w:ascii="Times New Roman"/>
          <w:b w:val="false"/>
          <w:i w:val="false"/>
          <w:color w:val="000000"/>
          <w:sz w:val="28"/>
        </w:rPr>
        <w:t>
      </w:t>
      </w:r>
      <w:r>
        <w:rPr>
          <w:rFonts w:ascii="Times New Roman"/>
          <w:b w:val="false"/>
          <w:i w:val="false"/>
          <w:color w:val="000000"/>
          <w:sz w:val="28"/>
        </w:rPr>
        <w:t>18.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w:t>
      </w:r>
      <w:r>
        <w:rPr>
          <w:rFonts w:ascii="Times New Roman"/>
          <w:b w:val="false"/>
          <w:i w:val="false"/>
          <w:color w:val="000000"/>
          <w:sz w:val="28"/>
        </w:rPr>
        <w:t>19. Бөлім мынадай жағдайларда өтінім қабылдаудан бас тартады:</w:t>
      </w:r>
      <w:r>
        <w:br/>
      </w:r>
      <w:r>
        <w:rPr>
          <w:rFonts w:ascii="Times New Roman"/>
          <w:b w:val="false"/>
          <w:i w:val="false"/>
          <w:color w:val="000000"/>
          <w:sz w:val="28"/>
        </w:rPr>
        <w:t>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w:t>
      </w:r>
      <w:r>
        <w:rPr>
          <w:rFonts w:ascii="Times New Roman"/>
          <w:b w:val="false"/>
          <w:i w:val="false"/>
          <w:color w:val="000000"/>
          <w:sz w:val="28"/>
        </w:rPr>
        <w:t>2) өтінім беруші өтінімінде жалған немесе дұрыс емес мәліметтер беру;</w:t>
      </w:r>
      <w:r>
        <w:br/>
      </w:r>
      <w:r>
        <w:rPr>
          <w:rFonts w:ascii="Times New Roman"/>
          <w:b w:val="false"/>
          <w:i w:val="false"/>
          <w:color w:val="000000"/>
          <w:sz w:val="28"/>
        </w:rPr>
        <w:t>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w:t>
      </w:r>
      <w:r>
        <w:rPr>
          <w:rFonts w:ascii="Times New Roman"/>
          <w:b w:val="false"/>
          <w:i w:val="false"/>
          <w:color w:val="000000"/>
          <w:sz w:val="28"/>
        </w:rPr>
        <w:t xml:space="preserve">20. Конкурсқа қатысуға дайындық бойынша шығынды қоса алғанда, конкурсқа қатысушылардың жұмсаған шығындары қайтаруға не өтелуге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r>
        <w:br/>
      </w:r>
      <w:r>
        <w:rPr>
          <w:rFonts w:ascii="Times New Roman"/>
          <w:b w:val="false"/>
          <w:i w:val="false"/>
          <w:color w:val="000000"/>
          <w:sz w:val="28"/>
        </w:rPr>
        <w:t>
      </w:t>
      </w:r>
      <w:r>
        <w:rPr>
          <w:rFonts w:ascii="Times New Roman"/>
          <w:b w:val="false"/>
          <w:i w:val="false"/>
          <w:color w:val="000000"/>
          <w:sz w:val="28"/>
        </w:rPr>
        <w:t>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w:t>
      </w:r>
      <w:r>
        <w:rPr>
          <w:rFonts w:ascii="Times New Roman"/>
          <w:b w:val="false"/>
          <w:i w:val="false"/>
          <w:color w:val="000000"/>
          <w:sz w:val="28"/>
        </w:rPr>
        <w:t>22. Конкурсқа қатысу үшін конкурстық ұсыныстар мыналарды қамтиды:</w:t>
      </w:r>
      <w:r>
        <w:br/>
      </w:r>
      <w:r>
        <w:rPr>
          <w:rFonts w:ascii="Times New Roman"/>
          <w:b w:val="false"/>
          <w:i w:val="false"/>
          <w:color w:val="000000"/>
          <w:sz w:val="28"/>
        </w:rPr>
        <w:t>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w:t>
      </w:r>
      <w:r>
        <w:rPr>
          <w:rFonts w:ascii="Times New Roman"/>
          <w:b w:val="false"/>
          <w:i w:val="false"/>
          <w:color w:val="000000"/>
          <w:sz w:val="28"/>
        </w:rPr>
        <w:t>25.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w:t>
      </w:r>
      <w:r>
        <w:rPr>
          <w:rFonts w:ascii="Times New Roman"/>
          <w:b w:val="false"/>
          <w:i w:val="false"/>
          <w:color w:val="000000"/>
          <w:sz w:val="28"/>
        </w:rPr>
        <w:t>26.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w:t>
      </w:r>
      <w:r>
        <w:rPr>
          <w:rFonts w:ascii="Times New Roman"/>
          <w:b w:val="false"/>
          <w:i w:val="false"/>
          <w:color w:val="000000"/>
          <w:sz w:val="28"/>
        </w:rPr>
        <w:t>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r>
        <w:br/>
      </w:r>
      <w:r>
        <w:rPr>
          <w:rFonts w:ascii="Times New Roman"/>
          <w:b w:val="false"/>
          <w:i w:val="false"/>
          <w:color w:val="000000"/>
          <w:sz w:val="28"/>
        </w:rPr>
        <w:t>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w:t>
      </w:r>
      <w:r>
        <w:rPr>
          <w:rFonts w:ascii="Times New Roman"/>
          <w:b w:val="false"/>
          <w:i w:val="false"/>
          <w:color w:val="000000"/>
          <w:sz w:val="28"/>
        </w:rPr>
        <w:t>28.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 баға ұсынысы.</w:t>
      </w:r>
      <w:r>
        <w:br/>
      </w:r>
      <w:r>
        <w:rPr>
          <w:rFonts w:ascii="Times New Roman"/>
          <w:b w:val="false"/>
          <w:i w:val="false"/>
          <w:color w:val="000000"/>
          <w:sz w:val="28"/>
        </w:rPr>
        <w:t>
      </w:t>
      </w:r>
      <w:r>
        <w:rPr>
          <w:rFonts w:ascii="Times New Roman"/>
          <w:b w:val="false"/>
          <w:i w:val="false"/>
          <w:color w:val="000000"/>
          <w:sz w:val="28"/>
        </w:rPr>
        <w:t>29. Конкурстың нәтижелері сол конкурс өткізу туралы хабарландыру жарияланған мерзімді баспа басылымдарында жарияланады, сондай-ақ Шиелі ауданы әкімдігінің және бөлімнің интернет-ресурсында шұғыл түрде орналастырылады.</w:t>
      </w:r>
      <w:r>
        <w:br/>
      </w:r>
      <w:r>
        <w:rPr>
          <w:rFonts w:ascii="Times New Roman"/>
          <w:b w:val="false"/>
          <w:i w:val="false"/>
          <w:color w:val="000000"/>
          <w:sz w:val="28"/>
        </w:rPr>
        <w:t>
      </w:t>
      </w:r>
      <w:r>
        <w:rPr>
          <w:rFonts w:ascii="Times New Roman"/>
          <w:b w:val="false"/>
          <w:i w:val="false"/>
          <w:color w:val="000000"/>
          <w:sz w:val="28"/>
        </w:rPr>
        <w:t>30. Конкурсқа бір ғана өтінім беруші қатысқан жағдайда,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 xml:space="preserve">31. Конкурс өткізілген жоқ деп танылған кезде конкурстық комиссия объектіні конкурстан алып тастайды немесе конкурс өткізуді қайта белгілейді. </w:t>
      </w:r>
      <w:r>
        <w:br/>
      </w:r>
      <w:r>
        <w:rPr>
          <w:rFonts w:ascii="Times New Roman"/>
          <w:b w:val="false"/>
          <w:i w:val="false"/>
          <w:color w:val="000000"/>
          <w:sz w:val="28"/>
        </w:rPr>
        <w:t>
      </w:t>
      </w:r>
      <w:r>
        <w:rPr>
          <w:rFonts w:ascii="Times New Roman"/>
          <w:b w:val="false"/>
          <w:i w:val="false"/>
          <w:color w:val="000000"/>
          <w:sz w:val="28"/>
        </w:rPr>
        <w:t>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Шиелі ауданы әкімдігіне тиімді шарттар негізінде олар үшін тиімділігі конкурстық ұсыныста ұсынғаннан кем болмайтын жағдайда келісімшарт жасайды.</w:t>
      </w:r>
      <w:r>
        <w:br/>
      </w:r>
      <w:r>
        <w:rPr>
          <w:rFonts w:ascii="Times New Roman"/>
          <w:b w:val="false"/>
          <w:i w:val="false"/>
          <w:color w:val="000000"/>
          <w:sz w:val="28"/>
        </w:rPr>
        <w:t>
      </w:t>
      </w:r>
      <w:r>
        <w:rPr>
          <w:rFonts w:ascii="Times New Roman"/>
          <w:b w:val="false"/>
          <w:i w:val="false"/>
          <w:color w:val="000000"/>
          <w:sz w:val="28"/>
        </w:rPr>
        <w:t>32.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33. Конкурс жеңімпазымен шарттары Шиелі ауданы әкімдігімен келісілетін қалдықтарды сату туралы келісімшарт (бұдан әрі – Келісімшарт) жасалады. Келісімшарт қалдықтармен жұмыс істеу кезінде Қазақстан Республикасының экологиялық заңнамасының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r>
        <w:br/>
      </w:r>
      <w:r>
        <w:rPr>
          <w:rFonts w:ascii="Times New Roman"/>
          <w:b w:val="false"/>
          <w:i w:val="false"/>
          <w:color w:val="000000"/>
          <w:sz w:val="28"/>
        </w:rPr>
        <w:t>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w:t>
      </w:r>
      <w:r>
        <w:rPr>
          <w:rFonts w:ascii="Times New Roman"/>
          <w:b w:val="false"/>
          <w:i w:val="false"/>
          <w:color w:val="000000"/>
          <w:sz w:val="28"/>
        </w:rPr>
        <w:t>34. Конкурс екі рет өткізілген жоқ деп танылған жағдайда бөлім осы Қағидаларда қарастырылған тәртіппен қалдықтарға ақысыз негізде іске асыру конкурсын жариялайды және өткізеді.</w:t>
      </w:r>
      <w:r>
        <w:br/>
      </w:r>
      <w:r>
        <w:rPr>
          <w:rFonts w:ascii="Times New Roman"/>
          <w:b w:val="false"/>
          <w:i w:val="false"/>
          <w:color w:val="000000"/>
          <w:sz w:val="28"/>
        </w:rPr>
        <w:t>
      </w:t>
      </w:r>
      <w:r>
        <w:rPr>
          <w:rFonts w:ascii="Times New Roman"/>
          <w:b w:val="false"/>
          <w:i w:val="false"/>
          <w:color w:val="000000"/>
          <w:sz w:val="28"/>
        </w:rPr>
        <w:t>35. Қалдықтарды сатудан тапқан бөлімнің қаражаты мемлекет кірісіне жіберіледі.</w:t>
      </w:r>
      <w:r>
        <w:br/>
      </w:r>
      <w:r>
        <w:rPr>
          <w:rFonts w:ascii="Times New Roman"/>
          <w:b w:val="false"/>
          <w:i w:val="false"/>
          <w:color w:val="000000"/>
          <w:sz w:val="28"/>
        </w:rPr>
        <w:t>
      </w:t>
      </w:r>
      <w:r>
        <w:rPr>
          <w:rFonts w:ascii="Times New Roman"/>
          <w:b w:val="false"/>
          <w:i w:val="false"/>
          <w:color w:val="000000"/>
          <w:sz w:val="28"/>
        </w:rPr>
        <w:t xml:space="preserve">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w:t>
      </w:r>
      <w:r>
        <w:rPr>
          <w:rFonts w:ascii="Times New Roman"/>
          <w:b w:val="false"/>
          <w:i w:val="false"/>
          <w:color w:val="000000"/>
          <w:sz w:val="28"/>
        </w:rPr>
        <w:t>37.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3. Қорытынды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4"/>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20__жылғы "___"________________        ______________________</w:t>
      </w:r>
      <w:r>
        <w:br/>
      </w:r>
      <w:r>
        <w:rPr>
          <w:rFonts w:ascii="Times New Roman"/>
          <w:b w:val="false"/>
          <w:i w:val="false"/>
          <w:color w:val="000000"/>
          <w:sz w:val="28"/>
        </w:rPr>
        <w:t>
      </w:t>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
      </w:t>
      </w:r>
      <w:r>
        <w:rPr>
          <w:rFonts w:ascii="Times New Roman"/>
          <w:b w:val="false"/>
          <w:i w:val="false"/>
          <w:color w:val="000000"/>
          <w:sz w:val="28"/>
        </w:rPr>
        <w:t>Комиссия құрамында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20____ жылғы "____" _________ № _____ сот шешiмiнiң негiзiнде коммуналдық меншiкке мынадай құрамдағы: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4021"/>
        <w:gridCol w:w="3636"/>
        <w:gridCol w:w="689"/>
        <w:gridCol w:w="283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 түрi</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(тонна, м3, гектар ауданы)</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Қалдықтың деңгейі және коды (қалдықтар сыныптамасы бойынша)</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Қалдықтардың жай-күйi туралы түсiндірме</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Комиссия мүшелерi (Т.А.Ә, қолы):</w:t>
      </w:r>
      <w:r>
        <w:br/>
      </w:r>
      <w:r>
        <w:rPr>
          <w:rFonts w:ascii="Times New Roman"/>
          <w:b w:val="false"/>
          <w:i w:val="false"/>
          <w:color w:val="000000"/>
          <w:sz w:val="28"/>
        </w:rPr>
        <w:t>
      </w:t>
      </w:r>
      <w:r>
        <w:rPr>
          <w:rFonts w:ascii="Times New Roman"/>
          <w:b w:val="false"/>
          <w:i w:val="false"/>
          <w:color w:val="000000"/>
          <w:sz w:val="28"/>
        </w:rPr>
        <w:t xml:space="preserve"> Мөрдің орны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м3 - метр куб</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 меншікке</w:t>
            </w:r>
            <w:r>
              <w:br/>
            </w:r>
            <w:r>
              <w:rPr>
                <w:rFonts w:ascii="Times New Roman"/>
                <w:b w:val="false"/>
                <w:i w:val="false"/>
                <w:color w:val="000000"/>
                <w:sz w:val="20"/>
              </w:rPr>
              <w:t>түскен болып танылған иесіз қалдықтарды</w:t>
            </w:r>
            <w:r>
              <w:br/>
            </w:r>
            <w:r>
              <w:rPr>
                <w:rFonts w:ascii="Times New Roman"/>
                <w:b w:val="false"/>
                <w:i w:val="false"/>
                <w:color w:val="000000"/>
                <w:sz w:val="20"/>
              </w:rPr>
              <w:t>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5"/>
    <w:p>
      <w:pPr>
        <w:spacing w:after="0"/>
        <w:ind w:left="0"/>
        <w:jc w:val="left"/>
      </w:pPr>
      <w:r>
        <w:rPr>
          <w:rFonts w:ascii="Times New Roman"/>
          <w:b/>
          <w:i w:val="false"/>
          <w:color w:val="000000"/>
        </w:rPr>
        <w:t xml:space="preserve"> Қалдықтарды сату жөніндегі конкурсқа қатысуға өтінім</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атауы)</w:t>
      </w:r>
      <w:r>
        <w:br/>
      </w:r>
      <w:r>
        <w:rPr>
          <w:rFonts w:ascii="Times New Roman"/>
          <w:b w:val="false"/>
          <w:i w:val="false"/>
          <w:color w:val="000000"/>
          <w:sz w:val="28"/>
        </w:rPr>
        <w:t>
      </w:t>
      </w:r>
      <w:r>
        <w:rPr>
          <w:rFonts w:ascii="Times New Roman"/>
          <w:b w:val="false"/>
          <w:i w:val="false"/>
          <w:color w:val="000000"/>
          <w:sz w:val="28"/>
        </w:rPr>
        <w:t>2)______________________________________________________________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
      </w:t>
      </w:r>
      <w:r>
        <w:rPr>
          <w:rFonts w:ascii="Times New Roman"/>
          <w:b w:val="false"/>
          <w:i w:val="false"/>
          <w:color w:val="000000"/>
          <w:sz w:val="28"/>
        </w:rPr>
        <w:t>3)______________________________________________________________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
      </w:t>
      </w:r>
      <w:r>
        <w:rPr>
          <w:rFonts w:ascii="Times New Roman"/>
          <w:b w:val="false"/>
          <w:i w:val="false"/>
          <w:color w:val="000000"/>
          <w:sz w:val="28"/>
        </w:rPr>
        <w:t>4)______________________________________________________________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
      </w:t>
      </w:r>
      <w:r>
        <w:rPr>
          <w:rFonts w:ascii="Times New Roman"/>
          <w:b w:val="false"/>
          <w:i w:val="false"/>
          <w:color w:val="000000"/>
          <w:sz w:val="28"/>
        </w:rPr>
        <w:t>5) Шиелі ауданы әкімдігімен анықталған конкурс шарттарын орындауға</w:t>
      </w:r>
      <w:r>
        <w:br/>
      </w:r>
      <w:r>
        <w:rPr>
          <w:rFonts w:ascii="Times New Roman"/>
          <w:b w:val="false"/>
          <w:i w:val="false"/>
          <w:color w:val="000000"/>
          <w:sz w:val="28"/>
        </w:rPr>
        <w:t>қажетті өтініш берушінің техникалық, басқарушылық, ұйымдастырушылық және қаржылық мүмкіндіктері туралы мәліметтер (салықтық берешектiң жоқ</w:t>
      </w:r>
      <w:r>
        <w:br/>
      </w:r>
      <w:r>
        <w:rPr>
          <w:rFonts w:ascii="Times New Roman"/>
          <w:b w:val="false"/>
          <w:i w:val="false"/>
          <w:color w:val="000000"/>
          <w:sz w:val="28"/>
        </w:rPr>
        <w:t>екендiгi туралы анықтама, ақшалай қаражаттың болуы туралы банк анықтамасы) құжат жүзінде растама қоса беріледі.</w:t>
      </w:r>
      <w:r>
        <w:br/>
      </w:r>
      <w:r>
        <w:rPr>
          <w:rFonts w:ascii="Times New Roman"/>
          <w:b w:val="false"/>
          <w:i w:val="false"/>
          <w:color w:val="000000"/>
          <w:sz w:val="28"/>
        </w:rPr>
        <w:t>
      </w:t>
      </w:r>
      <w:r>
        <w:rPr>
          <w:rFonts w:ascii="Times New Roman"/>
          <w:b w:val="false"/>
          <w:i w:val="false"/>
          <w:color w:val="000000"/>
          <w:sz w:val="28"/>
        </w:rPr>
        <w:t>________________             _______              _______</w:t>
      </w:r>
      <w:r>
        <w:br/>
      </w:r>
      <w:r>
        <w:rPr>
          <w:rFonts w:ascii="Times New Roman"/>
          <w:b w:val="false"/>
          <w:i w:val="false"/>
          <w:color w:val="000000"/>
          <w:sz w:val="28"/>
        </w:rPr>
        <w:t>
      </w:t>
      </w:r>
      <w:r>
        <w:rPr>
          <w:rFonts w:ascii="Times New Roman"/>
          <w:b w:val="false"/>
          <w:i w:val="false"/>
          <w:color w:val="000000"/>
          <w:sz w:val="28"/>
        </w:rPr>
        <w:t>(ұйымның атауы)              (қолы)              (Т.А.Ә.)</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