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96f7" w14:textId="2579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аудандық мәслихаттың 2015 жылғы 23 желтоқсандағы № 48/5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2016 жылғы 25 тамыздағы № 4/3 шешімі. Қызылорда облысының Әділет департаментінде 2016 жылғы 07 қыркүйекте № 5592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аудандық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2015 жылғы 30 желтоқсанда 5285 нөмірімен тіркелген, 2016 жылдың 20 қаңтарда "Өскен Өңір"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- 13 570 178,8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- 2 330 222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- 12 396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- 28 093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- 11 199 467,8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- 14 060 586,8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(профициті) - - 646 867 мың теңге;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- 646 867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- 197 253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- 40 794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490 408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"25"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кезекті сессиясының №4/3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Шиелі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"23" желтоқсандағы №48/5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956"/>
        <w:gridCol w:w="956"/>
        <w:gridCol w:w="2"/>
        <w:gridCol w:w="6925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13570178,8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1199467,8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11199467,8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11199467,8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Патыранат тәрбиешілерге берілген баланы (балаларды) асырап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қолдау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"25"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 №4/3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"23" желтоқсандағы №48/5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6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2016 жылға арналған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52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арнайы резервi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