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e862" w14:textId="a54e8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2016 жылғы 02 қыркүйектегі № 871 қаулысы. Қызылорда облысының Әділет департаментінде 2016 жылғы 02 қыркүйекте № 5589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ата - 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Шиелі ауданы әкімінің орынбасары А.Есмахановқа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 және 2016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 қаулыға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Қызылорда облысы Шиелі ауданы әкімдігінің 25.10.2016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433"/>
        <w:gridCol w:w="8634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 қаулыға 2-қосымша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жан басына шаққандағы қаржыландыру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Қызылорда облысы Шиелі ауданы әкімдігінің 25.10.2016 </w:t>
      </w:r>
      <w:r>
        <w:rPr>
          <w:rFonts w:ascii="Times New Roman"/>
          <w:b w:val="false"/>
          <w:i w:val="false"/>
          <w:color w:val="ff0000"/>
          <w:sz w:val="28"/>
        </w:rPr>
        <w:t>№ 902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(алғашқы ресми жарияланған күнінен бастап қолданысқа енгізіледі және 01.01.2016 бастап пайда болған қатынастарға таралады).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3"/>
        <w:gridCol w:w="5148"/>
        <w:gridCol w:w="5148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"02"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871 қаулыға 3-қосымша</w:t>
            </w:r>
          </w:p>
        </w:tc>
      </w:tr>
    </w:tbl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ата-ананың ақы төлеу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4270"/>
        <w:gridCol w:w="6959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жекеменшік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