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676a2" w14:textId="02676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"2016-2018 жылдарға арналған аудандық бюджет туралы" аудандық мәслихаттың 2015 жылғы 22 желтоқсандағы №362 шешіміне өзгерістер енгізу туралы"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аудандық мәслихатының 2016 жылғы 14 желтоқсандағы № 75 шешімі. Қызылорда облысының Әділет департаментінде 2016 жылғы 15 желтоқсанда № 5674 болып тіркелді. Қолданылу мерзімінің аяқталуына байланысты тоқтатылды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Бюджет кодексi" Қазақстан Республикасының 2008 жылғы 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Кодексiне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жергiлiктi мемлекеттiк басқару және өзiн-өзi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Сырдария аудандық мәслихаты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"2016-2018 жылдарға арналған аудандық бюджет туралы" аудандық мәслихаттың 2015 жылғы 22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362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2015 жылғы 30 желтоқсанда №5277 болып тіркелді, "Тіршілік тынысы" газетінің 2016 жылғы 09 қаңтарда №2 жарияланған)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 1) кірістер – 6699402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бойынша – 4323656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бойынша – 1783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бойынша – 3170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түсімдері бойынша – 2370793 мың теңге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1–тармақтың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 2) шығындар –6679963,4 мың теңге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1–тармақтың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"3) таза бюджеттік кредиттеу – 96937,3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– 137433,3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– 40496 мың теңге";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1–тармақтың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 4) қаржы активтерімен жасалатын операциялар бойынша сальдо – 48049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 активтерін сатып алу – 48049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мемлекеттің қаржы активтерін сатудан түсетін түсімдер – 0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1–тармақтың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 5) бюджет тапшылығы – - 125547,7 мың теңге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1–тармақтың </w:t>
      </w:r>
      <w:r>
        <w:rPr>
          <w:rFonts w:ascii="Times New Roman"/>
          <w:b w:val="false"/>
          <w:i w:val="false"/>
          <w:color w:val="000000"/>
          <w:sz w:val="28"/>
        </w:rPr>
        <w:t>6)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 6) бюджет тапшылығын қаржыландыру – 125547,7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 түсімі – 136804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қарыздарды өтеу – 40496 мың теңге".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1–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1–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шешiм 2016 жылғы 1 қаңтардан бастап қолданысқа енгiзiледi және ресми жариялауға жатады.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кезектен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тыс 8 сессиясының төрағасы: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Б.Есназар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қосымша</w:t>
            </w:r>
          </w:p>
        </w:tc>
      </w:tr>
    </w:tbl>
    <w:bookmarkStart w:name="z3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3"/>
        <w:gridCol w:w="4"/>
        <w:gridCol w:w="1060"/>
        <w:gridCol w:w="1053"/>
        <w:gridCol w:w="7"/>
        <w:gridCol w:w="6656"/>
        <w:gridCol w:w="277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6699402,0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4323656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4282362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4256659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кұралдарына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6679963,4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789890,6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127809,4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118023,4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436338,2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415106,2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42038,1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41027,1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кәсіпкерлік, өнеркәсіп және туризм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қамту, әлеуметтік бағдарламалар және азаматтық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3987862,5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2995847,5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2814510,5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компьютерлік сауаттылығын арттыруды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267395,6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қамту, әлеуметтік бағдарламалар және азаматтық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176723,6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қөмек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халықты жұмыспен қамтуды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қамту, әлеуметтік бағдарламалар және азаматтық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- 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412933,5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167666,5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77309,5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528356,4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– сауықтыру және спорттық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100035,8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69715,2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67927,2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тасымалдау жүйесін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202740,1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57040,1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39265,6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28076,6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39899,4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 - 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55044,9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96912,8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кәсіпкерлік, өнеркәсіп және туризм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58679,8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58679,8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заңнамасымен қарастырылған жағдайларда жалпы сипаттағы трансферттерды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96937,3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137433,3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137433,3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137433,3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137433,3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-125547,7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125547,7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алу келісім - 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 қаражаттарының пайдаланылатын 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