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61ad7" w14:textId="d261a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аудандық бюджет туралы" аудан мәслихатының 2015 жылғы 24 желтоқсандағы № 339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2016 жылғы 20 сәуірдегі № 01-01-03/13 шешімі. Қызылорда облысының Әділет департаментінде 2016 жылғы 26 сәуірде № 5483 болып тіркелді. Қолданылу мерзімінің аяқталуына байланысты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Бюджет кодексі" 2008 жылғы 4 желтоқсандағы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"2016-2018 жылдарға арналған аудандық бюджет туралы" 2015 жылғы 24 желтоқсандағы Жаңақорған ауданы мәслихатының </w:t>
      </w:r>
      <w:r>
        <w:rPr>
          <w:rFonts w:ascii="Times New Roman"/>
          <w:b w:val="false"/>
          <w:i w:val="false"/>
          <w:color w:val="000000"/>
          <w:sz w:val="28"/>
        </w:rPr>
        <w:t>№ 339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5283 болып тіркелген, 2016 жылғы 16 қаңтарындағы №4 "Жаңақорған тынысы"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2016 - 2018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2016 жылға мынадай көлемде бекiтiлсiн: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10 280 903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2 340 206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14 171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14 365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трансферттердің түсімдері – 7 912 161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10 494 102,3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 беру – 142 245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197 253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55 008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- 355 444,3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 қаржыландыру (профицитін пайдалану) – 355 444,3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– 197 253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55 008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қаражаттарының пайдаланылатын қалдықтары – 213 199,3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–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 ресми жарияланған күнінен бастап қолданысқа енгізіледі және 2016 жылдың 1 қантарынан бастап пайда болған қатынастарға пайдаланылады.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кезектен тыс ІІ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Исаханов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20 сәуірдегі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ІІ сессиясының № 01-01-03/13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ХLІХ сессиясының №339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 қосымша</w:t>
            </w:r>
          </w:p>
        </w:tc>
      </w:tr>
    </w:tbl>
    <w:bookmarkStart w:name="z3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336"/>
        <w:gridCol w:w="391"/>
        <w:gridCol w:w="637"/>
        <w:gridCol w:w="392"/>
        <w:gridCol w:w="637"/>
        <w:gridCol w:w="392"/>
        <w:gridCol w:w="4"/>
        <w:gridCol w:w="6027"/>
        <w:gridCol w:w="4"/>
        <w:gridCol w:w="2803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10280903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7912161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7912161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7912161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10494102,3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қамту, әлеуметтік бағдарламалар және азаматтық хал актілерін тіркеу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7599820,4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6129718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167325,4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167325,4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қамту, әлеуметтік бағдарламалар және азаматтық хал актілерін тіркеу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қамту, әлеуметтік бағдарламалар және азаматтық хал актілерін тіркеу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қамту, әлеуметтік бағдарламалар және азаматтық хал актілерін тіркеу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118458,9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118458,9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118458,9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Мамандарды әлеуметтік қолдау шараларын іске асыруға берілетін бюджеттік кредиттер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бюджеттiк кредиттердi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жергiлiктi бюджеттен берiлген бюджеттiк кредиттердi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Бюджет тапшылығы (профициті)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-355444,3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Бюджет тапшылығын қаржыландыру (профицитті пайдалану)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355444,3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iшкi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келiсiм-шарттары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жергiлiктi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20 сәуірдегі кезектен тыс 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№01-01-03/13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ХLІХ сессиясының № 339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29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кенттер, ауылдық округтерге қаралған қаржы бөлінісі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194"/>
        <w:gridCol w:w="854"/>
        <w:gridCol w:w="721"/>
        <w:gridCol w:w="454"/>
        <w:gridCol w:w="854"/>
        <w:gridCol w:w="187"/>
        <w:gridCol w:w="721"/>
        <w:gridCol w:w="454"/>
        <w:gridCol w:w="721"/>
        <w:gridCol w:w="587"/>
        <w:gridCol w:w="721"/>
        <w:gridCol w:w="854"/>
        <w:gridCol w:w="854"/>
        <w:gridCol w:w="721"/>
        <w:gridCol w:w="854"/>
        <w:gridCol w:w="587"/>
        <w:gridCol w:w="587"/>
        <w:gridCol w:w="721"/>
        <w:gridCol w:w="988"/>
      </w:tblGrid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Кенттер, ауылдық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Шалқия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Қандоз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Қаратобе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Келінтөбе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Аққорған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Қожакент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Өзгент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Қыркеңсе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Сунақата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Төменарық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Сүттіқұдық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Ақүйық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Бесарық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Байкенже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Кейден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Жаңарық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Жайылма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М.Нәлібаева/о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Көктөбе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Екпінді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Манап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Қосүйеңкі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Қыраш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Қожамберді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Аббревиатураның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а/о – ауылдық округі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