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4fe37" w14:textId="ff4fe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Шарттық негізде үй-жайлар беру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ауданы әкімдігінің 2016 жылғы 01 ақпандағы N 23 қаулысы. Қызылорда облысының Әділет департаментінде 2016 жылғы 11 ақпанда N 5344 болып тіркелді. Күші жойылды - Қызылорда облысы Қазалы ауданы әкімдігінің 2021 жылғы 14 желтоқсандағы № 201 қаулысымен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Қызылорда облысы Қазалы ауданы әкімдігінің 14.12.2021 </w:t>
      </w:r>
      <w:r>
        <w:rPr>
          <w:rFonts w:ascii="Times New Roman"/>
          <w:b w:val="false"/>
          <w:i w:val="false"/>
          <w:color w:val="ff0000"/>
          <w:sz w:val="28"/>
        </w:rPr>
        <w:t>№ 201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Қазақстан Республикасының 1995 жылғы 28 қыркүйектегі </w:t>
      </w:r>
      <w:r>
        <w:rPr>
          <w:rFonts w:ascii="Times New Roman"/>
          <w:b w:val="false"/>
          <w:i w:val="false"/>
          <w:color w:val="000000"/>
          <w:sz w:val="28"/>
        </w:rPr>
        <w:t>Конституциялық 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қантардағы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Қазалы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кандидаттарға сайлаушылармен кездесуі үшін шарттық негізде үй-жайлар берілсін.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 аппаратының басшысы А.Қаржаубаевқа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ШАМҰРАТОВ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"КЕЛІСІЛГЕН"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сайлау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Жалғасбай _________________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"1" ақпан 2016 жыл.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"01"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 қаулысына қосымша</w:t>
            </w:r>
          </w:p>
        </w:tc>
      </w:tr>
    </w:tbl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Кандидаттарға сайлаушылармен кездесуі үшін шарттық негізде берілетін үй-жайлар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Қызылорда облысы Қазалы ауданы әкімдігінің 03.05.2019 </w:t>
      </w:r>
      <w:r>
        <w:rPr>
          <w:rFonts w:ascii="Times New Roman"/>
          <w:b w:val="false"/>
          <w:i w:val="false"/>
          <w:color w:val="ff0000"/>
          <w:sz w:val="28"/>
        </w:rPr>
        <w:t>№ 68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Кездесу үшін үй-жайлар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Әйтеке би кенті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"Қазалы ауданының мәдениет және тілдерді дамыту бөлімінің Қазалы аудандық мәдениет Орталығы" мемлекеттік коммуналдық қазыналық кәсіпорны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 әкімі аппаратының "Кенттік клубы" мемлекеттік коммуналдық қазыналық кәсіпорны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"Қазалы ауданының білім бөлімінің Оқушылар Үйі" коммуналдық мемлекеттік қазыналық кәсіпорны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Қазалы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Қазалы қаласы әкімі аппаратының "Қалалық мәдениет үйі" мемлекеттік коммуналдық қазыналық кәсіпорны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Майлыбас ауылдық округінің Ақсуат ауылы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Майлыбас ауылдық округі әкімі аппаратының "Ақсуат ауылдық клубы" мемлекеттік коммуналдық қазыналық кәсіпорны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Өркендеу ауылдық округінің Жанкент ауылы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Өркендеу ауылдық округі әкімі аппаратының "Өркендеу ауылдық клубы" мемлекеттік коммуналдық қазыналық кәсіпорны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Көларық ауылдық округінің Ақтан батыр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Көларық ауылдық округі әкімі аппаратының "Ақтан батыр ауылдық клубы" мемлекеттік коммуналдық қазыналық кәсіпорны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ауылдық округінің Бірлік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Бірлік ауылдық округі әкімі аппаратының "Бірлік ауылдық клубы" мемлекеттік коммуналдық қазыналық кәсіпорны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Ақжона ауылдық округінің Майдакөл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Ақжона ауылдық округі әкімі аппаратының "Майдакөл ауылдық клубы" мемлекеттік коммуналдық қазыналық кәсіпорны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Қызылқұм ауылдық округінің Кәукей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Қызылқұм ауылдық округі әкімі аппаратының "Кәукей ауылдық клубы" мемлекеттік коммуналдық қазыналық кәсіпорны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Қызылқұм ауылдық округінің Ажар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"Қазалы ауданының білім бөлімінің №146 негізгі мектебі" коммуналдық мемлекеттік мекемесі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 ауылдық округінің Түктібаев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 ауылдық округі әкімі аппаратының "Үрмәш Түктібаев ауылдық клубы" мемлекеттік коммуналдық қазыналық кәсіпорны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Құмжиек ауылдық округінің Пірімов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Құмжиек ауылдық округі әкімі аппаратының "Қ.Пірімов ауылдық клубы" мемлекеттік коммуналдық қазыналық кәсіпорны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Сарыкөл ауылдық округінің Абай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Сарыкөл ауылдық округі әкімі аппаратының "Абай ауылдық клубы" мемлекеттік коммуналдық қазыналық кәсіпорны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Тасарық ауылдық округінің Лахалы ауылы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Тасарық ауылдық округі әкімі аппаратының "Лахалы ауылдық клубы" мемлекеттік коммуналдық қазыналық кәсіпорны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Тасарық ауылдық округінің Тасарық ауылы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Тасарық ауылдық округі әкімі аппаратының "Тасарық ауылдық клубы" мемлекеттік коммуналдық қазыналық кәсіпорны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Шәкен ауылдық округінің Шәкен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Шәкен ауылдық округі әкімі аппаратының "Шәкен ауылдық клубы" мемлекеттік коммуналдық қазыналық кәсіпорны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Сарбұлақ ауылдық округінің Сарбұлақ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Сарбұлақ ауылдық округі әкімі аппаратының "Сарбұлақ ауылдық клубы" мемлекеттік коммуналдық қазыналық кәсіпорны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Басықара ауылдық округінің Басықара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"Басықара ауылдық клубы" мемлекеттік коммуналдық қазыналық кәсіпорны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Қарашеңгел ауылдық округінің Жалаңтөс батыр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"Жалаңтөс батыр ауылдық клубы" мемлекеттік коммуналдық қазыналық кәсіпорны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Аранды ауылдық округінің Қожабақы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Аранды ауылдық округі әкімі аппаратының "Қожабақы ауылдық мәдениет Үйі" мемлекеттік коммуналдық қазыналық кәсіпорны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Аранды ауылдық округінің Аранды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Аранды ауылдық округі әкімі аппаратының "Қожабақы ауылдық мәдениет Үйі" мемлекеттік коммуналдық қазыналық кәсіпорнының Аранды ауылдық клубы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Арықбалық ауылдық округінің Жанқожа батыр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Арықбалық ауылдық округі әкімі аппаратының "Жанқожа батыр ауылдық мәдениет Үйі" мемлекеттік коммуналдық қазыналық кәсіпорны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Ғани Мұратбаев ауылдық округінің Мұратбаев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Ғани Мұратбаев ауылдық округі әкімі аппаратының "Ғ.Мұратбаев ауылдық мәдениет Үйі" мемлекеттік коммуналдық қазыналық кәсіпорны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Майдакөл ауылдық округінің Бекарыстан би ауылы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Майдакөл ауылдық округі әкімі аппаратының "Бекарыстан би ауылдық мәдениет Үйі" мемлекеттік коммуналдық қазыналық кәсіпорны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Бозкөл ауылдық округінің Бозкөл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Бозкөл ауылдық округі әкімі аппаратының "Бозкөл ауылдық мәдениет Үйі" мемлекеттік коммуналдық қазыналық кәсіпорны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