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9329" w14:textId="3139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Арал ауданы әкімдігінің 2016 жылғы 29 ақпандағы № 41-қ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28 қарашадағы № 254-қ қаулысы. Қызылорда облысының Әділет департаментінде 2016 жылғы 06 желтоқсанда № 5661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Арал ауданы әкімдігінің 2016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№ 41-қ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5406 болып тіркелген, 2016 жылғы 26 наурызда "Толқын"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Арал ауданы әкімінің орынбасары Ж. Әлішеваға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жылдың 1 қаңтарынан бастап пайда болған қатынастарға таралады.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қарашадағы № 254-қ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ақпандағы № 41-қ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612"/>
        <w:gridCol w:w="1554"/>
        <w:gridCol w:w="1879"/>
        <w:gridCol w:w="1879"/>
        <w:gridCol w:w="1879"/>
        <w:gridCol w:w="2913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bookmarkEnd w:id="2"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орналасуы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білім беру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(Алты еселенген айлық есептік көрсеткіштен артық емес)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(Он еселенген айлық есептік көрсеткіштен артық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