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00cd" w14:textId="88f0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мұққтаж азаматтардың жекелеген санаттарының тізбесін айқындау Қағидаларын бекіту туралы" Арал аудандық мәслихатының 2015 жылғы 24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2016 жылғы 03 тамыздағы № 32 шешімі. Қызылорда облысының Әділет департаментінде 2016 жылғы 23 тамызда № 5585 болып тіркелді. Күші жойылды - Қызылорда облысы Арал аудандық мәслихатының 2016 жылғы 21 желтоқсандағы № 60 шешімімен</w:t>
      </w:r>
    </w:p>
    <w:p>
      <w:pPr>
        <w:spacing w:after="0"/>
        <w:ind w:left="0"/>
        <w:jc w:val="left"/>
      </w:pPr>
      <w:r>
        <w:rPr>
          <w:rFonts w:ascii="Times New Roman"/>
          <w:b w:val="false"/>
          <w:i w:val="false"/>
          <w:color w:val="000000"/>
          <w:sz w:val="28"/>
        </w:rPr>
        <w:t>      Кезектен тыс алтыншы сессия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аудандық мәслихатының 21.12.2016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2015 жылғы 24 желтоқсандағы </w:t>
      </w:r>
      <w:r>
        <w:rPr>
          <w:rFonts w:ascii="Times New Roman"/>
          <w:b w:val="false"/>
          <w:i w:val="false"/>
          <w:color w:val="000000"/>
          <w:sz w:val="28"/>
        </w:rPr>
        <w:t>№ 273</w:t>
      </w:r>
      <w:r>
        <w:rPr>
          <w:rFonts w:ascii="Times New Roman"/>
          <w:b w:val="false"/>
          <w:i w:val="false"/>
          <w:color w:val="000000"/>
          <w:sz w:val="28"/>
        </w:rPr>
        <w:t xml:space="preserve"> шешіміне (нормативтік құқықтық актілерді мемлекеттік тіркеу Тізілімінде 2016 жылғы 19 қаңтарда 5304 нөмірімен тіркелген, "2016 жылғы 19 қаңтарда Толқын"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Қағидаларында:</w:t>
      </w:r>
      <w:r>
        <w:br/>
      </w:r>
      <w:r>
        <w:rPr>
          <w:rFonts w:ascii="Times New Roman"/>
          <w:b w:val="false"/>
          <w:i w:val="false"/>
          <w:color w:val="000000"/>
          <w:sz w:val="28"/>
        </w:rPr>
        <w:t>
      </w:t>
      </w:r>
      <w:r>
        <w:rPr>
          <w:rFonts w:ascii="Times New Roman"/>
          <w:b w:val="false"/>
          <w:i w:val="false"/>
          <w:color w:val="000000"/>
          <w:sz w:val="28"/>
        </w:rPr>
        <w:t xml:space="preserve">3 тармақтың </w:t>
      </w:r>
      <w:r>
        <w:rPr>
          <w:rFonts w:ascii="Times New Roman"/>
          <w:b w:val="false"/>
          <w:i w:val="false"/>
          <w:color w:val="000000"/>
          <w:sz w:val="28"/>
        </w:rPr>
        <w:t>13)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"13) уәкілетті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ведомоствоаралық есептеу орталығы" департаменті Арал аудандық бөлімшесі.";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"16.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күнтізгі оқыту нысаны бойынша білім алатын студенттерге оқу ақысын төлеуге әлеуметтік көмек аудан жастарына тағайындалады.".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аудандық мәслихатының</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Арал аудандық</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алтыншы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Аяпов</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 мемлекеттік</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 М.Дельмуханов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"03" тамыз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