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e260" w14:textId="8fb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 бюджеті туралы" Арал аудандық мәслихатының 2015 жылғы 24 желтоқсандағы № 266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2016 жылғы 19 ақпандағы № 291 шешімі. Қызылорда облысының Әділет департаментінде 2016 жылғы 23 ақпанда № 5366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 бюджеті туралы" Арал аудандық мәслихатының 2015 жылғы 24 желтоқсандағы кезекті қырық төртінші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5290 нөмірімен тіркелген, аудандық "Толқын" газетінің 2016 жылғы 20 қаңтардағы №5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9 318 025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1 454 672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7 841 343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9 367 636,6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11 425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- 61 036,6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61 036,6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"2016-2018 жылдарға арналған аудан бюджеті туралы" Арал аудандық мәслихатының 2015 жылғы 24 желтоқсандағы кезекті қырық төртінші сессиясының № 266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қырық тоғызыншы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А.Бөлекбаев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"19" ақпандағы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қырық тоғызыншы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2"/>
        <w:gridCol w:w="1022"/>
        <w:gridCol w:w="6411"/>
        <w:gridCol w:w="31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9 318 025,0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1 454 672,0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7 841 343,0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9 367 636,6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6 843 437,0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590 316,0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5 877 473,0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5 753 211,0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20 423,0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92 952,8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"19" желтоқсандағы №291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қырық тоғызыншы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 №266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2016 жылға арналған шығындар көлемі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704 894,8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аппараттары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1 659 356,8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