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b212d" w14:textId="a9b21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жылға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Арал ауданы әкімдігінің 2016 жылғы 18 қаңтардағы № 6-қ қаулысы. Қызылорда облысының Әділет департаментінде 2016 жылғы 05 ақпанда № 5335 болып тіркелді. Күші жойылды - Қызылорда облысы Арал ауданы әкімдігінің 2016 жылғы 25 сәуірдегі № 84-қ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Арал ауданы әкімдігінің 25.04.2016 </w:t>
      </w:r>
      <w:r>
        <w:rPr>
          <w:rFonts w:ascii="Times New Roman"/>
          <w:b w:val="false"/>
          <w:i w:val="false"/>
          <w:color w:val="ff0000"/>
          <w:sz w:val="28"/>
        </w:rPr>
        <w:t>№ 84-қ</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"Халықты жұмыспен қамту туралы" Қазақстан Республикасының 2001 жылғы 23 қаңтардағы № 149 Заңының 20-бабының </w:t>
      </w:r>
      <w:r>
        <w:rPr>
          <w:rFonts w:ascii="Times New Roman"/>
          <w:b w:val="false"/>
          <w:i w:val="false"/>
          <w:color w:val="000000"/>
          <w:sz w:val="28"/>
        </w:rPr>
        <w:t>5-тармағына</w:t>
      </w:r>
      <w:r>
        <w:rPr>
          <w:rFonts w:ascii="Times New Roman"/>
          <w:b w:val="false"/>
          <w:i w:val="false"/>
          <w:color w:val="000000"/>
          <w:sz w:val="28"/>
        </w:rPr>
        <w:t xml:space="preserve"> сәйкес Арал ауданының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Қосымшаға</w:t>
      </w:r>
      <w:r>
        <w:rPr>
          <w:rFonts w:ascii="Times New Roman"/>
          <w:b w:val="false"/>
          <w:i w:val="false"/>
          <w:color w:val="000000"/>
          <w:sz w:val="28"/>
        </w:rPr>
        <w:t xml:space="preserve"> сәйкес 2016 жылға қоғамдық жұмыстар жүргізілетін ұйымдардың тізбелері, қоғамдық жұмыстардың түрлері, көлемі мен нақты жағдайлары, қатысушылардың еңбегіне төленетін ақының мөлшері және оларды қаржыландырудың көздері бекітілсін, қоғамдық жұмыстарға сұраныс пен ұсыныс айқындалсын.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әкімінің орынбасары Р. Өтешовке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Арал ауданы 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Оразбаев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Арал ауданы әкімдігінің </w:t>
            </w:r>
            <w:r>
              <w:br/>
            </w:r>
            <w:r>
              <w:rPr>
                <w:rFonts w:ascii="Times New Roman"/>
                <w:b w:val="false"/>
                <w:i w:val="false"/>
                <w:color w:val="000000"/>
                <w:sz w:val="20"/>
              </w:rPr>
              <w:t>2016 жылғы "18" қаңтардағы</w:t>
            </w:r>
            <w:r>
              <w:br/>
            </w:r>
            <w:r>
              <w:rPr>
                <w:rFonts w:ascii="Times New Roman"/>
                <w:b w:val="false"/>
                <w:i w:val="false"/>
                <w:color w:val="000000"/>
                <w:sz w:val="20"/>
              </w:rPr>
              <w:t>№ 6-қ қаулысына қосымша</w:t>
            </w:r>
          </w:p>
        </w:tc>
      </w:tr>
    </w:tbl>
    <w:bookmarkStart w:name="z10" w:id="0"/>
    <w:p>
      <w:pPr>
        <w:spacing w:after="0"/>
        <w:ind w:left="0"/>
        <w:jc w:val="left"/>
      </w:pPr>
      <w:r>
        <w:rPr>
          <w:rFonts w:ascii="Times New Roman"/>
          <w:b/>
          <w:i w:val="false"/>
          <w:color w:val="000000"/>
        </w:rPr>
        <w:t xml:space="preserve"> 2016 жылға қоғамдық жұмыстар жүргізілетін ұйымдардың тізбелері, қоғамдық жұмыстардың түрлері, көлемі мен нақты жағдайлары, қатысушылардың еңбегіне төленетін ақының мөлшері және оларды қаржыландырудың көздері, қоғамдық жұмыстарға сұраныс пен ұсыныс</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
        <w:gridCol w:w="4862"/>
        <w:gridCol w:w="927"/>
        <w:gridCol w:w="1722"/>
        <w:gridCol w:w="1407"/>
        <w:gridCol w:w="447"/>
        <w:gridCol w:w="1085"/>
        <w:gridCol w:w="1086"/>
      </w:tblGrid>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Ұйымдардың тізбесі</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жұмыстардың түрлері</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Көлемі мен нақты жағдайлары</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Қатысушылардың еңбегіне төленетін ақының мөлшері</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Қаржыландыру көздері</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сұраныс</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ұсыныс</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"Арал ауданы әкімінің аппараты" коммуналдық мемлекеттік мекемесі</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 құжат</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мөлшерінде</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"Арал аудандық маслихаты" мемлекеттік мекемесі</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 құжат</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мөлшерінде</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"Арал аудандық білім бөлімі" мемлекеттік мекемесі</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 құжат</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мөлшерінде</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"Арал аудандық мәдениет және тілдерді дамыту бөлімі" мемлекеттік мекемесі</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 құжат</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мөлшерінде</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"Арал аудандық сәулет және қала құрылысы бөлімі" мемлекеттік мекемесі</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 құжат</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мөлшерінде</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"Арал аудандық жер қатынастары бөлімі" мемлекеттік мекемесі</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 құжат</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мөлшерінде</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"Арал аудандық құрылыс бөлімі" мемлекеттік мекемесі</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 құжат</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мөлшерінде</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"Арал аудандық жұмыспен қамту, әлеуметтік бағдарламалар және азаматтық хал актілерін тіркеу бөлімі" коммуналдық мемлекеттік мекемесі</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 құжат</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мөлшерінде</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"Арал аудандық ішкі саясат бөлімі" мемлекеттік мекемесі</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 құжат</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мөлшерінде</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"Арал аудандық тұрғын үй-коммуналдық шаруашылығы, жолаушылар көлігі және автомобиль жолдары" мемлекеттік мекемесі</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 құжат</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мөлшерінде</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"Арал аудандық кәсіпкерлік, өнеркәсіп және туризм бөлімі" мемлекеттік мекемесі</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 құжат</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мөлшерінде</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"Арал аудандық экономика және бюджеттік жоспарлау бөлімі" мемлекеттік мекемесі</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 құжат</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мөлшерінде</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"Арал аудандық қаржы бөлімі" мемлекеттік мекемесі</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 құжат</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мөлшерінде</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"Арал аудандық ауыл шаруашылығы бөлімі" мемлекеттік мекемесі</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 құжат</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мөлшерінде</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"Арал аудандық дене шынықтыру және спорт бөлімі" мемлекеттік мекемесі</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 құжат</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мөлшерінде</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Арал ауданының прокуратурасы</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 құжат</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мөлшерінде</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Арал аудандық соты</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 құжат</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мөлшерінде</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4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"Сексеуіл кенті әкімінің аппараты" мемлекеттік мекемесі</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 құжат</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1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мөлшерінде</w:t>
            </w:r>
            <w:r>
              <w:br/>
            </w:r>
            <w:r>
              <w:rPr>
                <w:rFonts w:ascii="Times New Roman"/>
                <w:b w:val="false"/>
                <w:i w:val="false"/>
                <w:color w:val="000000"/>
                <w:sz w:val="20"/>
              </w:rPr>
              <w:t>
</w:t>
            </w:r>
          </w:p>
        </w:tc>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және санитарлық тазарту жөніндегі жұмыстар</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 шаршы метр</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4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"Жақсықылыш кенті әкімінің аппараты" мемлекеттік мекемесі</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 құжат</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1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мөлшерінде</w:t>
            </w:r>
            <w:r>
              <w:br/>
            </w:r>
            <w:r>
              <w:rPr>
                <w:rFonts w:ascii="Times New Roman"/>
                <w:b w:val="false"/>
                <w:i w:val="false"/>
                <w:color w:val="000000"/>
                <w:sz w:val="20"/>
              </w:rPr>
              <w:t>
</w:t>
            </w:r>
          </w:p>
        </w:tc>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және санитарлық тазарту жөніндегі жұмыстар</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 шаршы метр</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4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"Аманөткел ауылдық округі әкімінің аппараты" мемлекеттік мекемесі</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 құжат</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1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мөлшерінде</w:t>
            </w:r>
            <w:r>
              <w:br/>
            </w:r>
            <w:r>
              <w:rPr>
                <w:rFonts w:ascii="Times New Roman"/>
                <w:b w:val="false"/>
                <w:i w:val="false"/>
                <w:color w:val="000000"/>
                <w:sz w:val="20"/>
              </w:rPr>
              <w:t>
</w:t>
            </w:r>
          </w:p>
        </w:tc>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және санитарлық тазарту жөніндегі жұмыстар</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 шаршы метр</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4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"Ақирек ауылдық округі әкімінің аппараты" мемлекеттік мекемесі</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 құжат</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1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мөлшерінде</w:t>
            </w:r>
            <w:r>
              <w:br/>
            </w:r>
            <w:r>
              <w:rPr>
                <w:rFonts w:ascii="Times New Roman"/>
                <w:b w:val="false"/>
                <w:i w:val="false"/>
                <w:color w:val="000000"/>
                <w:sz w:val="20"/>
              </w:rPr>
              <w:t>
</w:t>
            </w:r>
          </w:p>
        </w:tc>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және санитарлық тазарту жөніндегі жұмыстар</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 шаршы метр</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4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"Аралқұм ауылдық округі әкімінің аппараты" мемлекеттік мекемесі</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 құжат</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1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мөлшерінде</w:t>
            </w:r>
            <w:r>
              <w:br/>
            </w:r>
            <w:r>
              <w:rPr>
                <w:rFonts w:ascii="Times New Roman"/>
                <w:b w:val="false"/>
                <w:i w:val="false"/>
                <w:color w:val="000000"/>
                <w:sz w:val="20"/>
              </w:rPr>
              <w:t>
</w:t>
            </w:r>
          </w:p>
        </w:tc>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және санитарлық тазарту жөніндегі жұмыстар</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 шаршы метр</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4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"Атанши ауылдық округі әкімінің аппараты" мемлекеттік мекемесі</w:t>
            </w:r>
            <w:r>
              <w:br/>
            </w:r>
            <w:r>
              <w:rPr>
                <w:rFonts w:ascii="Times New Roman"/>
                <w:b w:val="false"/>
                <w:i w:val="false"/>
                <w:color w:val="000000"/>
                <w:sz w:val="20"/>
              </w:rPr>
              <w:t>
</w:t>
            </w:r>
          </w:p>
        </w:tc>
        <w:tc>
          <w:tcPr>
            <w:tcW w:w="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1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 құжат</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1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мөлшерінде</w:t>
            </w:r>
            <w:r>
              <w:br/>
            </w:r>
            <w:r>
              <w:rPr>
                <w:rFonts w:ascii="Times New Roman"/>
                <w:b w:val="false"/>
                <w:i w:val="false"/>
                <w:color w:val="000000"/>
                <w:sz w:val="20"/>
              </w:rPr>
              <w:t>
</w:t>
            </w:r>
          </w:p>
        </w:tc>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және санитарлық тазарту жөніндегі жұмыстар</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 шаршы метр</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4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"Бекбауыл ауылдық округі әкімінің аппараты" мемлекеттік мекемесі</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 құжат</w:t>
            </w:r>
            <w:r>
              <w:br/>
            </w:r>
            <w:r>
              <w:rPr>
                <w:rFonts w:ascii="Times New Roman"/>
                <w:b w:val="false"/>
                <w:i w:val="false"/>
                <w:color w:val="000000"/>
                <w:sz w:val="20"/>
              </w:rPr>
              <w:t>
толық емес жұмыс күні жағдайында және икемді</w:t>
            </w:r>
            <w:r>
              <w:br/>
            </w:r>
            <w:r>
              <w:rPr>
                <w:rFonts w:ascii="Times New Roman"/>
                <w:b w:val="false"/>
                <w:i w:val="false"/>
                <w:color w:val="000000"/>
                <w:sz w:val="20"/>
              </w:rPr>
              <w:t>
график бойынша</w:t>
            </w:r>
            <w:r>
              <w:br/>
            </w:r>
            <w:r>
              <w:rPr>
                <w:rFonts w:ascii="Times New Roman"/>
                <w:b w:val="false"/>
                <w:i w:val="false"/>
                <w:color w:val="000000"/>
                <w:sz w:val="20"/>
              </w:rPr>
              <w:t>
</w:t>
            </w:r>
          </w:p>
        </w:tc>
        <w:tc>
          <w:tcPr>
            <w:tcW w:w="1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w:t>
            </w:r>
            <w:r>
              <w:br/>
            </w:r>
            <w:r>
              <w:rPr>
                <w:rFonts w:ascii="Times New Roman"/>
                <w:b w:val="false"/>
                <w:i w:val="false"/>
                <w:color w:val="000000"/>
                <w:sz w:val="20"/>
              </w:rPr>
              <w:t>
сәйкес ең төменгі жалақы мөлшерінде</w:t>
            </w:r>
            <w:r>
              <w:br/>
            </w:r>
            <w:r>
              <w:rPr>
                <w:rFonts w:ascii="Times New Roman"/>
                <w:b w:val="false"/>
                <w:i w:val="false"/>
                <w:color w:val="000000"/>
                <w:sz w:val="20"/>
              </w:rPr>
              <w:t>
</w:t>
            </w:r>
          </w:p>
        </w:tc>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және санитарлық тазарту жөніндегі жұмыстар</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 шаршы метр</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4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"Беларан ауылдық округі әкімі аппараты" мемлекеттік мекемесі</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 құжат</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1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мөлшерінде</w:t>
            </w:r>
            <w:r>
              <w:br/>
            </w:r>
            <w:r>
              <w:rPr>
                <w:rFonts w:ascii="Times New Roman"/>
                <w:b w:val="false"/>
                <w:i w:val="false"/>
                <w:color w:val="000000"/>
                <w:sz w:val="20"/>
              </w:rPr>
              <w:t>
</w:t>
            </w:r>
          </w:p>
        </w:tc>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және санитарлық тазарту жөніндегі жұмыстар</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 шаршы метр</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4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"Бөген ауылдық округі әкімінің аппараты" мемлекеттік мекемесі</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 құжат</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1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мөлшерінде</w:t>
            </w:r>
            <w:r>
              <w:br/>
            </w:r>
            <w:r>
              <w:rPr>
                <w:rFonts w:ascii="Times New Roman"/>
                <w:b w:val="false"/>
                <w:i w:val="false"/>
                <w:color w:val="000000"/>
                <w:sz w:val="20"/>
              </w:rPr>
              <w:t>
</w:t>
            </w:r>
          </w:p>
        </w:tc>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және санитарлық тазарту жөніндегі жұмыстар</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 шаршы метр</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c>
          <w:tcPr>
            <w:tcW w:w="4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"Сазды ауылдық округі әкімінің аппараты" мемлекеттік мекемесі</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 құжат</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1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мөлшерінде</w:t>
            </w:r>
            <w:r>
              <w:br/>
            </w:r>
            <w:r>
              <w:rPr>
                <w:rFonts w:ascii="Times New Roman"/>
                <w:b w:val="false"/>
                <w:i w:val="false"/>
                <w:color w:val="000000"/>
                <w:sz w:val="20"/>
              </w:rPr>
              <w:t>
</w:t>
            </w:r>
          </w:p>
        </w:tc>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және санитарлық тазарту жөніндегі жұмыстар</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 шаршы метр</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4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"Сапақ ауылдық округі әкімінің аппараты" мемлекеттік мекемесі</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 құжат</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1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мөлшерінде</w:t>
            </w:r>
            <w:r>
              <w:br/>
            </w:r>
            <w:r>
              <w:rPr>
                <w:rFonts w:ascii="Times New Roman"/>
                <w:b w:val="false"/>
                <w:i w:val="false"/>
                <w:color w:val="000000"/>
                <w:sz w:val="20"/>
              </w:rPr>
              <w:t>
</w:t>
            </w:r>
          </w:p>
        </w:tc>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және санитарлық тазарту жөніндегі жұмыстар</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 шаршы метр</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4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"Қарақұм ауылдық округі әкімінің аппараты" мемлекеттік мекемесі</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 құжат</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1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мөлшерінде</w:t>
            </w:r>
            <w:r>
              <w:br/>
            </w:r>
            <w:r>
              <w:rPr>
                <w:rFonts w:ascii="Times New Roman"/>
                <w:b w:val="false"/>
                <w:i w:val="false"/>
                <w:color w:val="000000"/>
                <w:sz w:val="20"/>
              </w:rPr>
              <w:t>
</w:t>
            </w:r>
          </w:p>
        </w:tc>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және санитарлық тазарту жөніндегі жұмыстар</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 шаршы метр</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4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"Қаратерең ауылдық округі әкімінің аппараты" мемлекеттік мекемесі</w:t>
            </w:r>
            <w:r>
              <w:br/>
            </w:r>
            <w:r>
              <w:rPr>
                <w:rFonts w:ascii="Times New Roman"/>
                <w:b w:val="false"/>
                <w:i w:val="false"/>
                <w:color w:val="000000"/>
                <w:sz w:val="20"/>
              </w:rPr>
              <w:t>
</w:t>
            </w:r>
          </w:p>
        </w:tc>
        <w:tc>
          <w:tcPr>
            <w:tcW w:w="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1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 құжат</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1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мөлшерінде</w:t>
            </w:r>
            <w:r>
              <w:br/>
            </w:r>
            <w:r>
              <w:rPr>
                <w:rFonts w:ascii="Times New Roman"/>
                <w:b w:val="false"/>
                <w:i w:val="false"/>
                <w:color w:val="000000"/>
                <w:sz w:val="20"/>
              </w:rPr>
              <w:t>
</w:t>
            </w:r>
          </w:p>
        </w:tc>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және санитарлық тазарту жөніндегі жұмыстар</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 шаршы метр</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4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"Қамыстыбас ауылдық округі әкімі аппараты" мемлекеттік мекемесі</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 құжат</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1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мөлшерінде</w:t>
            </w:r>
            <w:r>
              <w:br/>
            </w:r>
            <w:r>
              <w:rPr>
                <w:rFonts w:ascii="Times New Roman"/>
                <w:b w:val="false"/>
                <w:i w:val="false"/>
                <w:color w:val="000000"/>
                <w:sz w:val="20"/>
              </w:rPr>
              <w:t>
</w:t>
            </w:r>
          </w:p>
        </w:tc>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және санитарлық тазарту жөніндегі жұмыстар</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 шаршы метр</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c>
          <w:tcPr>
            <w:tcW w:w="4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"Құланды ауылдық округі әкімінің аппараты" мемлекеттік мекемесі</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w:t>
            </w:r>
            <w:r>
              <w:br/>
            </w:r>
            <w:r>
              <w:rPr>
                <w:rFonts w:ascii="Times New Roman"/>
                <w:b w:val="false"/>
                <w:i w:val="false"/>
                <w:color w:val="000000"/>
                <w:sz w:val="20"/>
              </w:rPr>
              <w:t>
және тарату</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 құжат</w:t>
            </w:r>
            <w:r>
              <w:br/>
            </w:r>
            <w:r>
              <w:rPr>
                <w:rFonts w:ascii="Times New Roman"/>
                <w:b w:val="false"/>
                <w:i w:val="false"/>
                <w:color w:val="000000"/>
                <w:sz w:val="20"/>
              </w:rPr>
              <w:t>
толық емес жұмыс күні</w:t>
            </w:r>
            <w:r>
              <w:br/>
            </w:r>
            <w:r>
              <w:rPr>
                <w:rFonts w:ascii="Times New Roman"/>
                <w:b w:val="false"/>
                <w:i w:val="false"/>
                <w:color w:val="000000"/>
                <w:sz w:val="20"/>
              </w:rPr>
              <w:t>
жағдайында және икемді график бойынша</w:t>
            </w:r>
            <w:r>
              <w:br/>
            </w:r>
            <w:r>
              <w:rPr>
                <w:rFonts w:ascii="Times New Roman"/>
                <w:b w:val="false"/>
                <w:i w:val="false"/>
                <w:color w:val="000000"/>
                <w:sz w:val="20"/>
              </w:rPr>
              <w:t>
</w:t>
            </w:r>
          </w:p>
        </w:tc>
        <w:tc>
          <w:tcPr>
            <w:tcW w:w="1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мөлшерінде</w:t>
            </w:r>
            <w:r>
              <w:br/>
            </w:r>
            <w:r>
              <w:rPr>
                <w:rFonts w:ascii="Times New Roman"/>
                <w:b w:val="false"/>
                <w:i w:val="false"/>
                <w:color w:val="000000"/>
                <w:sz w:val="20"/>
              </w:rPr>
              <w:t>
</w:t>
            </w:r>
          </w:p>
        </w:tc>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және санитарлық тазарту жөніндегі жұмыстар</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 шаршы метр</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c>
          <w:tcPr>
            <w:tcW w:w="4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"Қосаман ауылдық округі әкімінің аппараты" мемлекеттік мекемесі</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 құжат</w:t>
            </w:r>
            <w:r>
              <w:br/>
            </w:r>
            <w:r>
              <w:rPr>
                <w:rFonts w:ascii="Times New Roman"/>
                <w:b w:val="false"/>
                <w:i w:val="false"/>
                <w:color w:val="000000"/>
                <w:sz w:val="20"/>
              </w:rPr>
              <w:t>
толық емес жұмыс күні</w:t>
            </w:r>
            <w:r>
              <w:br/>
            </w:r>
            <w:r>
              <w:rPr>
                <w:rFonts w:ascii="Times New Roman"/>
                <w:b w:val="false"/>
                <w:i w:val="false"/>
                <w:color w:val="000000"/>
                <w:sz w:val="20"/>
              </w:rPr>
              <w:t>
жағдайында және икемді график бойынша</w:t>
            </w:r>
            <w:r>
              <w:br/>
            </w:r>
            <w:r>
              <w:rPr>
                <w:rFonts w:ascii="Times New Roman"/>
                <w:b w:val="false"/>
                <w:i w:val="false"/>
                <w:color w:val="000000"/>
                <w:sz w:val="20"/>
              </w:rPr>
              <w:t>
</w:t>
            </w:r>
          </w:p>
        </w:tc>
        <w:tc>
          <w:tcPr>
            <w:tcW w:w="1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мөлшерінде</w:t>
            </w:r>
            <w:r>
              <w:br/>
            </w:r>
            <w:r>
              <w:rPr>
                <w:rFonts w:ascii="Times New Roman"/>
                <w:b w:val="false"/>
                <w:i w:val="false"/>
                <w:color w:val="000000"/>
                <w:sz w:val="20"/>
              </w:rPr>
              <w:t>
</w:t>
            </w:r>
          </w:p>
        </w:tc>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және санитарлық тазарту жөніндегі жұмыстар</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 шаршы метр</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p>
        </w:tc>
        <w:tc>
          <w:tcPr>
            <w:tcW w:w="4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"Қосжар ауылдық округі әкімінің аппараты" мемлекеттік мекемесі</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 құжат</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1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мөлшерінде</w:t>
            </w:r>
            <w:r>
              <w:br/>
            </w:r>
            <w:r>
              <w:rPr>
                <w:rFonts w:ascii="Times New Roman"/>
                <w:b w:val="false"/>
                <w:i w:val="false"/>
                <w:color w:val="000000"/>
                <w:sz w:val="20"/>
              </w:rPr>
              <w:t>
</w:t>
            </w:r>
          </w:p>
        </w:tc>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және санитарлық тазарту жөніндегі жұмыстар</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 шаршы метр</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4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"Жіңішкеқұм ауылдық округі әкімінің аппараты" мемлекеттік мекемесі</w:t>
            </w:r>
            <w:r>
              <w:br/>
            </w:r>
            <w:r>
              <w:rPr>
                <w:rFonts w:ascii="Times New Roman"/>
                <w:b w:val="false"/>
                <w:i w:val="false"/>
                <w:color w:val="000000"/>
                <w:sz w:val="20"/>
              </w:rPr>
              <w:t>
</w:t>
            </w:r>
          </w:p>
        </w:tc>
        <w:tc>
          <w:tcPr>
            <w:tcW w:w="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1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 құжат</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1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мөлшерінде</w:t>
            </w:r>
            <w:r>
              <w:br/>
            </w:r>
            <w:r>
              <w:rPr>
                <w:rFonts w:ascii="Times New Roman"/>
                <w:b w:val="false"/>
                <w:i w:val="false"/>
                <w:color w:val="000000"/>
                <w:sz w:val="20"/>
              </w:rPr>
              <w:t>
</w:t>
            </w:r>
          </w:p>
        </w:tc>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және санитарлық тазарту жөніндегі жұмыстар</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 шаршы метр</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c>
          <w:tcPr>
            <w:tcW w:w="4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"Жаңақұрылыс ауылдық округі әкімінің аппараты" мемлекеттік мекемесі</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 құжат</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1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мөлшерінде</w:t>
            </w:r>
            <w:r>
              <w:br/>
            </w:r>
            <w:r>
              <w:rPr>
                <w:rFonts w:ascii="Times New Roman"/>
                <w:b w:val="false"/>
                <w:i w:val="false"/>
                <w:color w:val="000000"/>
                <w:sz w:val="20"/>
              </w:rPr>
              <w:t>
</w:t>
            </w:r>
          </w:p>
        </w:tc>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Көркейту және санитарлық тазарту жөніндегі жұмыстар</w:t>
            </w:r>
            <w:r>
              <w:br/>
            </w:r>
            <w:r>
              <w:rPr>
                <w:rFonts w:ascii="Times New Roman"/>
                <w:b w:val="false"/>
                <w:i w:val="false"/>
                <w:color w:val="000000"/>
                <w:sz w:val="20"/>
              </w:rPr>
              <w:t>
</w:t>
            </w:r>
          </w:p>
        </w:tc>
        <w:tc>
          <w:tcPr>
            <w:tcW w:w="1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 шаршы метр</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w:t>
            </w:r>
            <w:r>
              <w:br/>
            </w:r>
            <w:r>
              <w:rPr>
                <w:rFonts w:ascii="Times New Roman"/>
                <w:b w:val="false"/>
                <w:i w:val="false"/>
                <w:color w:val="000000"/>
                <w:sz w:val="20"/>
              </w:rPr>
              <w:t>
</w:t>
            </w:r>
          </w:p>
        </w:tc>
        <w:tc>
          <w:tcPr>
            <w:tcW w:w="4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"Жетес би ауылдық округі әкімі аппараты" мемлекеттік мекемесі</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 құжат</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1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мөлшерінде</w:t>
            </w:r>
            <w:r>
              <w:br/>
            </w:r>
            <w:r>
              <w:rPr>
                <w:rFonts w:ascii="Times New Roman"/>
                <w:b w:val="false"/>
                <w:i w:val="false"/>
                <w:color w:val="000000"/>
                <w:sz w:val="20"/>
              </w:rPr>
              <w:t>
</w:t>
            </w:r>
          </w:p>
        </w:tc>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және санитарлық тазарту жөніндегі жұмыстар</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 шаршы метр</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c>
          <w:tcPr>
            <w:tcW w:w="4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"Октябрь ауылдық округі әкімінің аппараты" мемлекеттік мекемесі</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 құжат</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1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мөлшерінде</w:t>
            </w:r>
            <w:r>
              <w:br/>
            </w:r>
            <w:r>
              <w:rPr>
                <w:rFonts w:ascii="Times New Roman"/>
                <w:b w:val="false"/>
                <w:i w:val="false"/>
                <w:color w:val="000000"/>
                <w:sz w:val="20"/>
              </w:rPr>
              <w:t>
</w:t>
            </w:r>
          </w:p>
        </w:tc>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және санитарлық тазарту жөніндегі жұмыстар</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 шаршы метр</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w:t>
            </w:r>
            <w:r>
              <w:br/>
            </w:r>
            <w:r>
              <w:rPr>
                <w:rFonts w:ascii="Times New Roman"/>
                <w:b w:val="false"/>
                <w:i w:val="false"/>
                <w:color w:val="000000"/>
                <w:sz w:val="20"/>
              </w:rPr>
              <w:t>
</w:t>
            </w:r>
          </w:p>
        </w:tc>
        <w:tc>
          <w:tcPr>
            <w:tcW w:w="4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"Райым ауылдық округі әкімінің аппараты" мемлекеттік мекемесі</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 құжат</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1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мөлшерінде</w:t>
            </w:r>
            <w:r>
              <w:br/>
            </w:r>
            <w:r>
              <w:rPr>
                <w:rFonts w:ascii="Times New Roman"/>
                <w:b w:val="false"/>
                <w:i w:val="false"/>
                <w:color w:val="000000"/>
                <w:sz w:val="20"/>
              </w:rPr>
              <w:t>
</w:t>
            </w:r>
          </w:p>
        </w:tc>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және санитарлық тазарту жөніндегі жұмыстар</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 шаршы метр</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4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"Мергенсай ауылдық округі әкімінің аппараты" мемлекеттік мекемесі</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 құжат</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1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мөлшерінде</w:t>
            </w:r>
            <w:r>
              <w:br/>
            </w:r>
            <w:r>
              <w:rPr>
                <w:rFonts w:ascii="Times New Roman"/>
                <w:b w:val="false"/>
                <w:i w:val="false"/>
                <w:color w:val="000000"/>
                <w:sz w:val="20"/>
              </w:rPr>
              <w:t>
</w:t>
            </w:r>
          </w:p>
        </w:tc>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және санитарлық тазарту жөніндегі жұмыстар</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 шаршы метр</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w:t>
            </w:r>
            <w:r>
              <w:br/>
            </w:r>
            <w:r>
              <w:rPr>
                <w:rFonts w:ascii="Times New Roman"/>
                <w:b w:val="false"/>
                <w:i w:val="false"/>
                <w:color w:val="000000"/>
                <w:sz w:val="20"/>
              </w:rPr>
              <w:t>
</w:t>
            </w:r>
          </w:p>
        </w:tc>
        <w:tc>
          <w:tcPr>
            <w:tcW w:w="4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"Арал қаласы әкімінің аппараты" мемлекеттік мекемесі</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 құжат</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1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мөлшерінде</w:t>
            </w:r>
            <w:r>
              <w:br/>
            </w:r>
            <w:r>
              <w:rPr>
                <w:rFonts w:ascii="Times New Roman"/>
                <w:b w:val="false"/>
                <w:i w:val="false"/>
                <w:color w:val="000000"/>
                <w:sz w:val="20"/>
              </w:rPr>
              <w:t>
</w:t>
            </w:r>
          </w:p>
        </w:tc>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және санитарлық тазарту жөніндегі жұмыстар</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 шаршы метр</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Әділет Министрлігінің Қызылорда облысы әділет Департаментінің Арал аудандық әділет басқармасы" республикалық мемлекеттік мекемесі</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 құжат</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мөлшерінде</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кәсіпорынның</w:t>
            </w:r>
            <w:r>
              <w:br/>
            </w:r>
            <w:r>
              <w:rPr>
                <w:rFonts w:ascii="Times New Roman"/>
                <w:b w:val="false"/>
                <w:i w:val="false"/>
                <w:color w:val="000000"/>
                <w:sz w:val="20"/>
              </w:rPr>
              <w:t>
Қызылорда облысы</w:t>
            </w:r>
            <w:r>
              <w:br/>
            </w:r>
            <w:r>
              <w:rPr>
                <w:rFonts w:ascii="Times New Roman"/>
                <w:b w:val="false"/>
                <w:i w:val="false"/>
                <w:color w:val="000000"/>
                <w:sz w:val="20"/>
              </w:rPr>
              <w:t>
бойынша филиалы,</w:t>
            </w:r>
            <w:r>
              <w:br/>
            </w:r>
            <w:r>
              <w:rPr>
                <w:rFonts w:ascii="Times New Roman"/>
                <w:b w:val="false"/>
                <w:i w:val="false"/>
                <w:color w:val="000000"/>
                <w:sz w:val="20"/>
              </w:rPr>
              <w:t>
Арал аудандық бөлімі</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 құжат</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мөлшерінде</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w:t>
            </w:r>
            <w:r>
              <w:br/>
            </w:r>
            <w:r>
              <w:rPr>
                <w:rFonts w:ascii="Times New Roman"/>
                <w:b w:val="false"/>
                <w:i w:val="false"/>
                <w:color w:val="000000"/>
                <w:sz w:val="20"/>
              </w:rPr>
              <w:t>
</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Денсаулық сақтау және</w:t>
            </w:r>
            <w:r>
              <w:br/>
            </w:r>
            <w:r>
              <w:rPr>
                <w:rFonts w:ascii="Times New Roman"/>
                <w:b w:val="false"/>
                <w:i w:val="false"/>
                <w:color w:val="000000"/>
                <w:sz w:val="20"/>
              </w:rPr>
              <w:t>
әлеуметтік даму</w:t>
            </w:r>
            <w:r>
              <w:br/>
            </w:r>
            <w:r>
              <w:rPr>
                <w:rFonts w:ascii="Times New Roman"/>
                <w:b w:val="false"/>
                <w:i w:val="false"/>
                <w:color w:val="000000"/>
                <w:sz w:val="20"/>
              </w:rPr>
              <w:t>
министрлігінің "Зейнетақы төлеу жөніндегі мемлекеттік</w:t>
            </w:r>
            <w:r>
              <w:br/>
            </w:r>
            <w:r>
              <w:rPr>
                <w:rFonts w:ascii="Times New Roman"/>
                <w:b w:val="false"/>
                <w:i w:val="false"/>
                <w:color w:val="000000"/>
                <w:sz w:val="20"/>
              </w:rPr>
              <w:t>
орталығы" Республикалық мемлекеттік қазыналық</w:t>
            </w:r>
            <w:r>
              <w:br/>
            </w:r>
            <w:r>
              <w:rPr>
                <w:rFonts w:ascii="Times New Roman"/>
                <w:b w:val="false"/>
                <w:i w:val="false"/>
                <w:color w:val="000000"/>
                <w:sz w:val="20"/>
              </w:rPr>
              <w:t>
кәсіпорнының Қызылорда облыстық филиалы, Арал</w:t>
            </w:r>
            <w:r>
              <w:br/>
            </w:r>
            <w:r>
              <w:rPr>
                <w:rFonts w:ascii="Times New Roman"/>
                <w:b w:val="false"/>
                <w:i w:val="false"/>
                <w:color w:val="000000"/>
                <w:sz w:val="20"/>
              </w:rPr>
              <w:t>
аудандық бөлімшесі</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 құжат</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мөлшерінде</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Қаржы министрлігінің Мемлекеттік кірістер комитеті Қызылорда облысы бойынша Мемлекеттік кірістер департаментінің Арал ауданы бойынша Мемлекеттік кірістер басқармасы" республикалық мемлекеттік мекемесі</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 құжат</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мөлшерінде</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w:t>
            </w:r>
            <w:r>
              <w:br/>
            </w:r>
            <w:r>
              <w:rPr>
                <w:rFonts w:ascii="Times New Roman"/>
                <w:b w:val="false"/>
                <w:i w:val="false"/>
                <w:color w:val="000000"/>
                <w:sz w:val="20"/>
              </w:rPr>
              <w:t>
</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Энергетика министрлігі Мұнай-Газ кешеніндегі Экологиялық реттеу, бақылау және мемлекеттік инспекция комитетінің Қызылорда облысы бойынша Экология департаменті" республикалық мемлекеттік мекемесі, Арал аудандық бөлімі</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 құжат</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мөлшерінде</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w:t>
            </w:r>
            <w:r>
              <w:br/>
            </w:r>
            <w:r>
              <w:rPr>
                <w:rFonts w:ascii="Times New Roman"/>
                <w:b w:val="false"/>
                <w:i w:val="false"/>
                <w:color w:val="000000"/>
                <w:sz w:val="20"/>
              </w:rPr>
              <w:t>
</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"Қызылорда облысының ішкі істер департаменті Арал ауданының ішкі істер бөлімі" мемлекеттік мекемесі</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 құжат</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мөлшерінде</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w:t>
            </w:r>
            <w:r>
              <w:br/>
            </w:r>
            <w:r>
              <w:rPr>
                <w:rFonts w:ascii="Times New Roman"/>
                <w:b w:val="false"/>
                <w:i w:val="false"/>
                <w:color w:val="000000"/>
                <w:sz w:val="20"/>
              </w:rPr>
              <w:t>
</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Ішкі істер министрлігі Төтенше жағдайлар комитеті Қызылорда облысының Төтенше жағдайлар департаменті Арал ауданының Төтенше жағдайлар бөлімі" республикалық мемлекеттік мекемесі</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 құжат</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мөлшерінде</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w:t>
            </w:r>
            <w:r>
              <w:br/>
            </w:r>
            <w:r>
              <w:rPr>
                <w:rFonts w:ascii="Times New Roman"/>
                <w:b w:val="false"/>
                <w:i w:val="false"/>
                <w:color w:val="000000"/>
                <w:sz w:val="20"/>
              </w:rPr>
              <w:t>
</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Қорғаныс министрлігінің "Қызылорда облысы Арал ауданының Қорғаныс істері жөніндегі бөлімі" республикалық мемлекеттік мекемесі</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 құжат</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мөлшерінде</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"Қызылорда облысының еңбек саласындағы бақылау басқармасы" мемлекеттік мекемесі, Арал аудандық бөлімі</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 құжат</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мөлшерінде</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w:t>
            </w:r>
            <w:r>
              <w:br/>
            </w:r>
            <w:r>
              <w:rPr>
                <w:rFonts w:ascii="Times New Roman"/>
                <w:b w:val="false"/>
                <w:i w:val="false"/>
                <w:color w:val="000000"/>
                <w:sz w:val="20"/>
              </w:rPr>
              <w:t>
</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Қызылорда облысының мәдениет, мұрағаттар және құжаттама басқармасының "Арал аудандық мұрағаты" коммуналдық мемлекеттік мекемесі</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 құжат</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мөлшерінде</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w:t>
            </w:r>
            <w:r>
              <w:br/>
            </w:r>
            <w:r>
              <w:rPr>
                <w:rFonts w:ascii="Times New Roman"/>
                <w:b w:val="false"/>
                <w:i w:val="false"/>
                <w:color w:val="000000"/>
                <w:sz w:val="20"/>
              </w:rPr>
              <w:t>
</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Әділет министрлігінің Қызылорда облысы әділет департаменті" республикалық мемлекеттік мекемесінің филиалы "Арал ауданының аумақтық бөлімі"</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 құжат</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мөлшерінде</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w:t>
            </w:r>
            <w:r>
              <w:br/>
            </w:r>
            <w:r>
              <w:rPr>
                <w:rFonts w:ascii="Times New Roman"/>
                <w:b w:val="false"/>
                <w:i w:val="false"/>
                <w:color w:val="000000"/>
                <w:sz w:val="20"/>
              </w:rPr>
              <w:t>
</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"Арал ауданының халықты жұмыспен қамту орталығы" мемлекеттік мекемесі</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 құжат</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мөлшерінде</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w:t>
            </w:r>
            <w:r>
              <w:br/>
            </w:r>
            <w:r>
              <w:rPr>
                <w:rFonts w:ascii="Times New Roman"/>
                <w:b w:val="false"/>
                <w:i w:val="false"/>
                <w:color w:val="000000"/>
                <w:sz w:val="20"/>
              </w:rPr>
              <w:t>
</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"Арал аудандық ветеринария бөлімі" коммуналдық мемлекеттік мекемесі</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 құжат</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мөлшерінде</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Арал аудандық дене шынықтыру және спорт бөлімінің "Спорт клубы" мемлекеттік коммуналдық қазыналық кәсіпорны</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және санитарлық тазарту жөніндегі жұмыстар</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 шаршы метр</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мөлшерінде</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w:t>
            </w:r>
            <w:r>
              <w:br/>
            </w:r>
            <w:r>
              <w:rPr>
                <w:rFonts w:ascii="Times New Roman"/>
                <w:b w:val="false"/>
                <w:i w:val="false"/>
                <w:color w:val="000000"/>
                <w:sz w:val="20"/>
              </w:rPr>
              <w:t>
</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"Арал аудандық орталықтандырылған кітапханалар жүйесі" мемлекеттік мекемесі</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 құжат</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мөлшерінде</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w:t>
            </w:r>
            <w:r>
              <w:br/>
            </w:r>
            <w:r>
              <w:rPr>
                <w:rFonts w:ascii="Times New Roman"/>
                <w:b w:val="false"/>
                <w:i w:val="false"/>
                <w:color w:val="000000"/>
                <w:sz w:val="20"/>
              </w:rPr>
              <w:t>
</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"Арал қаласы әкімінің аппараты" мемлекеттік мекемесінің "Арал қалалық мәдениет үйі" мемлекеттік коммуналдық қазыналық кәсіпорыны</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 құжат</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мөлшерінде</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w:t>
            </w:r>
            <w:r>
              <w:br/>
            </w:r>
            <w:r>
              <w:rPr>
                <w:rFonts w:ascii="Times New Roman"/>
                <w:b w:val="false"/>
                <w:i w:val="false"/>
                <w:color w:val="000000"/>
                <w:sz w:val="20"/>
              </w:rPr>
              <w:t>
</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"Арал аудандық мәдениет және тілдерді дамыту бөлімінің Арал аудандық тарихи-өлкетану музейі" мемлекеттік коммуналдық қазыналық кәсіпорны</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 құжат</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мөлшерінде</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w:t>
            </w:r>
            <w:r>
              <w:br/>
            </w:r>
            <w:r>
              <w:rPr>
                <w:rFonts w:ascii="Times New Roman"/>
                <w:b w:val="false"/>
                <w:i w:val="false"/>
                <w:color w:val="000000"/>
                <w:sz w:val="20"/>
              </w:rPr>
              <w:t>
</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Шаруашылық жүргізу құқығындағы "Арал аудандық ветеринариялық станциясы" коммуналдық мемлекеттік кәсіпорыны</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 құжат</w:t>
            </w:r>
            <w:r>
              <w:br/>
            </w:r>
            <w:r>
              <w:rPr>
                <w:rFonts w:ascii="Times New Roman"/>
                <w:b w:val="false"/>
                <w:i w:val="false"/>
                <w:color w:val="000000"/>
                <w:sz w:val="20"/>
              </w:rPr>
              <w:t>
толық емес жұмыс күні жағдайында және икемді график бойынша</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мөлшерінде</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674</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