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00547f" w14:textId="800547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 регламенттерін бекіту туралы" Қызылорда облысы әкімдігінің 2015 жылғы 10 шілдедегі № 84 қаулысына өзгеріс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2016 жылғы 12 қазандағы № 612 қаулысы. Қызылорда облысының Әділет департаментінде 2016 жылғы 11 қарашада № 5641 болып тіркелді. Күші жойылды - Қызылорда облысы әкімдігінің 2018 жылғы 12 қаңтардағы № 1017 қаулысымен</w:t>
      </w:r>
    </w:p>
    <w:p>
      <w:pPr>
        <w:spacing w:after="0"/>
        <w:ind w:left="0"/>
        <w:jc w:val="both"/>
      </w:pPr>
      <w:bookmarkStart w:name="z4" w:id="0"/>
      <w:r>
        <w:rPr>
          <w:rFonts w:ascii="Times New Roman"/>
          <w:b w:val="false"/>
          <w:i w:val="false"/>
          <w:color w:val="000000"/>
          <w:sz w:val="28"/>
        </w:rPr>
        <w:t>
</w:t>
      </w:r>
      <w:r>
        <w:rPr>
          <w:rFonts w:ascii="Times New Roman"/>
          <w:b w:val="false"/>
          <w:i w:val="false"/>
          <w:color w:val="ff0000"/>
          <w:sz w:val="28"/>
        </w:rPr>
        <w:t xml:space="preserve">      Ескерту. Күші жойылды - Қызылорда облысы әкімдігінің 12.01.2018 </w:t>
      </w:r>
      <w:r>
        <w:rPr>
          <w:rFonts w:ascii="Times New Roman"/>
          <w:b w:val="false"/>
          <w:i w:val="false"/>
          <w:color w:val="ff0000"/>
          <w:sz w:val="28"/>
        </w:rPr>
        <w:t>№ 1017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ҚАУЛЫ ЕТЕДІ:</w:t>
      </w:r>
      <w:r>
        <w:br/>
      </w:r>
      <w:r>
        <w:rPr>
          <w:rFonts w:ascii="Times New Roman"/>
          <w:b w:val="false"/>
          <w:i w:val="false"/>
          <w:color w:val="000000"/>
          <w:sz w:val="28"/>
        </w:rPr>
        <w:t xml:space="preserve">
      </w:t>
      </w:r>
      <w:r>
        <w:rPr>
          <w:rFonts w:ascii="Times New Roman"/>
          <w:b w:val="false"/>
          <w:i w:val="false"/>
          <w:color w:val="000000"/>
          <w:sz w:val="28"/>
        </w:rPr>
        <w:t xml:space="preserve">1."Мемлекеттік көрсетілетін қызметтер регламенттерін бекіту туралы" Қызылорда облысы әкімдігінің 2015 жылғы 10 шілдедегі </w:t>
      </w:r>
      <w:r>
        <w:rPr>
          <w:rFonts w:ascii="Times New Roman"/>
          <w:b w:val="false"/>
          <w:i w:val="false"/>
          <w:color w:val="000000"/>
          <w:sz w:val="28"/>
        </w:rPr>
        <w:t>№ 84</w:t>
      </w:r>
      <w:r>
        <w:rPr>
          <w:rFonts w:ascii="Times New Roman"/>
          <w:b w:val="false"/>
          <w:i w:val="false"/>
          <w:color w:val="000000"/>
          <w:sz w:val="28"/>
        </w:rPr>
        <w:t xml:space="preserve"> қаулысына (нормативтік құқықтық актілерді мемлекеттік тіркеу Тізілімінде 5098 нөмірімен тіркелген, "Кызылординские вести" және "Сыр бойы" газеттерінде 2015 жылғы 8 тамызда жарияланған) мынадай өзгеріс енгізілсін: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"Сәулет-жоспарлау тапсырмасын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Осы қаулының орындалуын бақылау Қызылорда облысы әкімінің орынбасары С.Ж. Сүлейменовке жүктелсін.</w:t>
      </w:r>
      <w:r>
        <w:br/>
      </w:r>
      <w:r>
        <w:rPr>
          <w:rFonts w:ascii="Times New Roman"/>
          <w:b w:val="false"/>
          <w:i w:val="false"/>
          <w:color w:val="000000"/>
          <w:sz w:val="28"/>
        </w:rPr>
        <w:t xml:space="preserve">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 12 " қазан №612 қаулысына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"10" шілдедегі №84 қаулысымен</w:t>
            </w:r>
            <w:r>
              <w:br/>
            </w:r>
            <w:r>
              <w:rPr>
                <w:rFonts w:ascii="Times New Roman"/>
                <w:b w:val="false"/>
                <w:i w:val="false"/>
                <w:color w:val="000000"/>
                <w:sz w:val="20"/>
              </w:rPr>
              <w:t>бекітілген</w:t>
            </w:r>
          </w:p>
        </w:tc>
      </w:tr>
    </w:tbl>
    <w:bookmarkStart w:name="z12" w:id="1"/>
    <w:p>
      <w:pPr>
        <w:spacing w:after="0"/>
        <w:ind w:left="0"/>
        <w:jc w:val="left"/>
      </w:pPr>
      <w:r>
        <w:rPr>
          <w:rFonts w:ascii="Times New Roman"/>
          <w:b/>
          <w:i w:val="false"/>
          <w:color w:val="000000"/>
        </w:rPr>
        <w:t xml:space="preserve"> "Сәулет-жоспарлау тапсырмасын беру" мемлекеттік көрсетілетін қызмет регламенті</w:t>
      </w:r>
    </w:p>
    <w:bookmarkEnd w:id="1"/>
    <w:bookmarkStart w:name="z323" w:id="2"/>
    <w:p>
      <w:pPr>
        <w:spacing w:after="0"/>
        <w:ind w:left="0"/>
        <w:jc w:val="left"/>
      </w:pPr>
      <w:r>
        <w:rPr>
          <w:rFonts w:ascii="Times New Roman"/>
          <w:b/>
          <w:i w:val="false"/>
          <w:color w:val="000000"/>
        </w:rPr>
        <w:t xml:space="preserve"> 1. Жалпы ережелер</w:t>
      </w:r>
    </w:p>
    <w:bookmarkEnd w:id="2"/>
    <w:bookmarkStart w:name="z13" w:id="3"/>
    <w:p>
      <w:pPr>
        <w:spacing w:after="0"/>
        <w:ind w:left="0"/>
        <w:jc w:val="both"/>
      </w:pPr>
      <w:r>
        <w:rPr>
          <w:rFonts w:ascii="Times New Roman"/>
          <w:b w:val="false"/>
          <w:i w:val="false"/>
          <w:color w:val="000000"/>
          <w:sz w:val="28"/>
        </w:rPr>
        <w:t xml:space="preserve">
      1. Көрсетілетін қызметті берушінің атауы: аудандардың, облыстық маңызы бар қаланың сәулет және қала құрылысы бөлімдері (бұдан әрі – көрсетілетін қызметті беруші).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 нәтижесі – "Қазақстан Республикасының аумағында жылжымайтын мүлік объектілерінің мекенжайын айқындау жөнінде анықтама беру", "Сәулет-жоспарлау тапсырмасын беру" және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қызметтер стандарттарын бекіту туралы" Қазақстан Республикасы Ұлттық экономика Министрінің міндетін атқарушының 2015 жылғы 27 наурыздағы </w:t>
      </w:r>
      <w:r>
        <w:rPr>
          <w:rFonts w:ascii="Times New Roman"/>
          <w:b w:val="false"/>
          <w:i w:val="false"/>
          <w:color w:val="000000"/>
          <w:sz w:val="28"/>
        </w:rPr>
        <w:t>№ 257</w:t>
      </w:r>
      <w:r>
        <w:rPr>
          <w:rFonts w:ascii="Times New Roman"/>
          <w:b w:val="false"/>
          <w:i w:val="false"/>
          <w:color w:val="000000"/>
          <w:sz w:val="28"/>
        </w:rPr>
        <w:t xml:space="preserve"> бұйрығымен бекітілген (нормативтік құқықтық актілерді мемлекеттік тіркеу Тізілімінде № 11018 болып тіркелген) бекітілген "Сәулет-жоспарлау тапсырмасын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және келесі бастапқы материалдарды:</w:t>
      </w:r>
      <w:r>
        <w:br/>
      </w:r>
      <w:r>
        <w:rPr>
          <w:rFonts w:ascii="Times New Roman"/>
          <w:b w:val="false"/>
          <w:i w:val="false"/>
          <w:color w:val="000000"/>
          <w:sz w:val="28"/>
        </w:rPr>
        <w:t xml:space="preserve">
      </w:t>
      </w:r>
      <w:r>
        <w:rPr>
          <w:rFonts w:ascii="Times New Roman"/>
          <w:b w:val="false"/>
          <w:i w:val="false"/>
          <w:color w:val="000000"/>
          <w:sz w:val="28"/>
        </w:rPr>
        <w:t>техникалық шарттарды;</w:t>
      </w:r>
      <w:r>
        <w:br/>
      </w:r>
      <w:r>
        <w:rPr>
          <w:rFonts w:ascii="Times New Roman"/>
          <w:b w:val="false"/>
          <w:i w:val="false"/>
          <w:color w:val="000000"/>
          <w:sz w:val="28"/>
        </w:rPr>
        <w:t xml:space="preserve">
      </w:t>
      </w:r>
      <w:r>
        <w:rPr>
          <w:rFonts w:ascii="Times New Roman"/>
          <w:b w:val="false"/>
          <w:i w:val="false"/>
          <w:color w:val="000000"/>
          <w:sz w:val="28"/>
        </w:rPr>
        <w:t>сыртқы инженерлік желілер трассаларының схемаларын;</w:t>
      </w:r>
      <w:r>
        <w:br/>
      </w:r>
      <w:r>
        <w:rPr>
          <w:rFonts w:ascii="Times New Roman"/>
          <w:b w:val="false"/>
          <w:i w:val="false"/>
          <w:color w:val="000000"/>
          <w:sz w:val="28"/>
        </w:rPr>
        <w:t xml:space="preserve">
      </w:t>
      </w:r>
      <w:r>
        <w:rPr>
          <w:rFonts w:ascii="Times New Roman"/>
          <w:b w:val="false"/>
          <w:i w:val="false"/>
          <w:color w:val="000000"/>
          <w:sz w:val="28"/>
        </w:rPr>
        <w:t>егжей-тегжейлі жоспарлау жобасының көшірмесін;</w:t>
      </w:r>
      <w:r>
        <w:br/>
      </w:r>
      <w:r>
        <w:rPr>
          <w:rFonts w:ascii="Times New Roman"/>
          <w:b w:val="false"/>
          <w:i w:val="false"/>
          <w:color w:val="000000"/>
          <w:sz w:val="28"/>
        </w:rPr>
        <w:t xml:space="preserve">
      </w:t>
      </w:r>
      <w:r>
        <w:rPr>
          <w:rFonts w:ascii="Times New Roman"/>
          <w:b w:val="false"/>
          <w:i w:val="false"/>
          <w:color w:val="000000"/>
          <w:sz w:val="28"/>
        </w:rPr>
        <w:t>тік жоспарлау белгілерін;</w:t>
      </w:r>
      <w:r>
        <w:br/>
      </w:r>
      <w:r>
        <w:rPr>
          <w:rFonts w:ascii="Times New Roman"/>
          <w:b w:val="false"/>
          <w:i w:val="false"/>
          <w:color w:val="000000"/>
          <w:sz w:val="28"/>
        </w:rPr>
        <w:t xml:space="preserve">
      </w:t>
      </w:r>
      <w:r>
        <w:rPr>
          <w:rFonts w:ascii="Times New Roman"/>
          <w:b w:val="false"/>
          <w:i w:val="false"/>
          <w:color w:val="000000"/>
          <w:sz w:val="28"/>
        </w:rPr>
        <w:t xml:space="preserve">жолдар мен көшелердің көлденең қималарын қоса берумен сәулет-жоспарлау тапсырмасын (бұдан әрі - СЖТ) беру. </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ұсыну нысаны – электрондық және қағаз түрінде.</w:t>
      </w:r>
    </w:p>
    <w:bookmarkEnd w:id="3"/>
    <w:bookmarkStart w:name="z26"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
    <w:bookmarkStart w:name="z27" w:id="5"/>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уәкілетті өкілінің: құзыретін растайтын құжат бойынша заңды тұлғаның, нотариалды куәландырылған сенімхат бойынша жеке тұлғаның) (бұдан әрі – оның өкілі) көрсетілетін қызметті берушіге немесе Мемлекеттік корпорацияға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сұраныс жолдауы.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СЖТ және техникалық шарттарды алу үшін:</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уақыты мен күнін көрсете отырып, көрсетілетін қызметті берушінің кеңсесінде тіркелгені туралы белгі қойылған өтініштің көшірмесін (бұдан әрі – өтініш көшірмесі) береді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егер Қазақстан Республикасының заңдарында өзгеше көзделмесе, көрсетілетін қызметті алушы не оның өкілі ақпараттық жүйелерде қамтылған заңмен қорғалатын құпияны құрайтын мәліметтерді пайдалануға жазбаша келісімін береді;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орындаушысы құжаттарды қарайды, құжаттардың толық топтамасы ұсынылған жағдайда техникалық шарттарға арналған сауалнама парағын коммуналдық мекемелерге жолдайды (құжаттар тіркелген күні); </w:t>
      </w:r>
      <w:r>
        <w:br/>
      </w:r>
      <w:r>
        <w:rPr>
          <w:rFonts w:ascii="Times New Roman"/>
          <w:b w:val="false"/>
          <w:i w:val="false"/>
          <w:color w:val="000000"/>
          <w:sz w:val="28"/>
        </w:rPr>
        <w:t xml:space="preserve">
      </w:t>
      </w:r>
      <w:r>
        <w:rPr>
          <w:rFonts w:ascii="Times New Roman"/>
          <w:b w:val="false"/>
          <w:i w:val="false"/>
          <w:color w:val="000000"/>
          <w:sz w:val="28"/>
        </w:rPr>
        <w:t xml:space="preserve">құжаттардың толық емес топтамасы ұсынылған жағдайда көрсетілетін қызметті берушінің орындаушысы көрсетілетін қызметті алушыға не оның өкіліне өтінішті қарауды тоқтату туралы дәлелді жауаптың (бұдан әрі – тоқтату туралы дәлелді жауап) берілуін қамтамасыз етеді (екі жұмыс күні ішінде), </w:t>
      </w:r>
      <w:r>
        <w:br/>
      </w:r>
      <w:r>
        <w:rPr>
          <w:rFonts w:ascii="Times New Roman"/>
          <w:b w:val="false"/>
          <w:i w:val="false"/>
          <w:color w:val="000000"/>
          <w:sz w:val="28"/>
        </w:rPr>
        <w:t xml:space="preserve">
      </w:t>
      </w:r>
      <w:r>
        <w:rPr>
          <w:rFonts w:ascii="Times New Roman"/>
          <w:b w:val="false"/>
          <w:i w:val="false"/>
          <w:color w:val="000000"/>
          <w:sz w:val="28"/>
        </w:rPr>
        <w:t>5) коммуналдық мекемелер құжаттарды қарайды, сауалнама парағы негізінде техникалық шарттарды дайындайды және көрсетілетін қызметті берушіге жолдайды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орындаушысы техникалық шарттарды қарайды, СЖТ-ны дайындайды және СЖТ мен техникалық шарттарды көрсетілетін қызметті берушінің басшысына ұсынады: </w:t>
      </w:r>
      <w:r>
        <w:br/>
      </w:r>
      <w:r>
        <w:rPr>
          <w:rFonts w:ascii="Times New Roman"/>
          <w:b w:val="false"/>
          <w:i w:val="false"/>
          <w:color w:val="000000"/>
          <w:sz w:val="28"/>
        </w:rPr>
        <w:t xml:space="preserve">
      </w:t>
      </w:r>
      <w:r>
        <w:rPr>
          <w:rFonts w:ascii="Times New Roman"/>
          <w:b w:val="false"/>
          <w:i w:val="false"/>
          <w:color w:val="000000"/>
          <w:sz w:val="28"/>
        </w:rPr>
        <w:t>техникалық және (немесе) технологиялық жағынан күрделі емес объектілерді (бұдан әрі – күрделі емес объектілер) жобалау кезінде -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техникалық және (немесе) технологиялық жағынан күрделі объектілерді (бұдан әрі – күрделі объектілер) жобалау кезінде - он жұмыс күні ішінде;</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СЖТ-ға қол қояды және СЖТ мен техникалық шарттарды көрсетілетін қызметті берушінің кеңсе қызметкеріне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кеңсе қызметкері СЖТ мен техникалық шарттарды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Бастапқы материалдарды (СЖТ, техникалық шарттарды, егжей-тегжейлі жоспарлау жобасының көшірмесін, тік жоспарлау белгілерін, жолдар мен көшелердің көлденең қималарын, сыртқы инженерлік желілер трассаларының схемаларын) (бұдан әрі – бастапқы материалдар) алу үшін:</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уақыты мен күнін көрсете отырып, көрсетілетін қызметті берушінің кеңсесінде тіркелгені туралы белгі қойылған өтініштің көшірмесін (бұдан әрі – өтініш көшірмесі) береді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егер Қазақстан Республикасының заңдарында өзгеше көзделмесе, көрсетілетін қызметті алушы не оның өкілі ақпараттық жүйелерде қамтылған заңмен қорғалатын құпияны құрайтын мәліметтерді пайдалануға жазбаша келісімін береді;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құжаттарды қарайды, құжаттардың толық топтамасы ұсынылған жағдайда техникалық шарттарға арналған сауалнама парағын және топографиялық түсірілімді коммуналдық мекемелерге жолдайды (құжаттар тіркелген күні);</w:t>
      </w:r>
      <w:r>
        <w:br/>
      </w:r>
      <w:r>
        <w:rPr>
          <w:rFonts w:ascii="Times New Roman"/>
          <w:b w:val="false"/>
          <w:i w:val="false"/>
          <w:color w:val="000000"/>
          <w:sz w:val="28"/>
        </w:rPr>
        <w:t xml:space="preserve">
      </w:t>
      </w:r>
      <w:r>
        <w:rPr>
          <w:rFonts w:ascii="Times New Roman"/>
          <w:b w:val="false"/>
          <w:i w:val="false"/>
          <w:color w:val="000000"/>
          <w:sz w:val="28"/>
        </w:rPr>
        <w:t>құжаттардың толық емес топтамасы ұсынылған жағдайда көрсетілетін қызметті берушінің орындаушысы көрсетілетін қызметті алушыға не оның өкіліне тоқтату туралы дәлелді жауаптың берілуін қамтамасыз етеді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5) коммуналдық мекемелер құжаттарды қарайды, сауалнама парағының негізінде техникалық шарттарды дайындайды, сызбаны топографиялық түсірілімге енгізеді және құжаттарды көрсетілетін қызметті берушіге жолдайды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орындаушысы құжаттарды қарайды, бастапқы материалдарды дайындайды және көрсетілетін қызметті берушінің басшысына ұсынады:</w:t>
      </w:r>
      <w:r>
        <w:br/>
      </w:r>
      <w:r>
        <w:rPr>
          <w:rFonts w:ascii="Times New Roman"/>
          <w:b w:val="false"/>
          <w:i w:val="false"/>
          <w:color w:val="000000"/>
          <w:sz w:val="28"/>
        </w:rPr>
        <w:t xml:space="preserve">
      </w:t>
      </w:r>
      <w:r>
        <w:rPr>
          <w:rFonts w:ascii="Times New Roman"/>
          <w:b w:val="false"/>
          <w:i w:val="false"/>
          <w:color w:val="000000"/>
          <w:sz w:val="28"/>
        </w:rPr>
        <w:t>күрделі емес объектілерді жобалау кезінде - он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күрделі объектілерді жобалау кезінде - он екі жұмыс күні ішінде;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бастапқы материалдарға қол қояды және көрсетілетін қызметті берушінің кеңсе қызметкеріне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кеңсе қызметкері бастапқы материалдарды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
    <w:bookmarkStart w:name="z56" w:id="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6"/>
    <w:bookmarkStart w:name="z57" w:id="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қызметкері;</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корпорацияның жинақтау бөлімінің қызметкері;</w:t>
      </w:r>
      <w:r>
        <w:br/>
      </w:r>
      <w:r>
        <w:rPr>
          <w:rFonts w:ascii="Times New Roman"/>
          <w:b w:val="false"/>
          <w:i w:val="false"/>
          <w:color w:val="000000"/>
          <w:sz w:val="28"/>
        </w:rPr>
        <w:t xml:space="preserve">
      </w:t>
      </w:r>
      <w:r>
        <w:rPr>
          <w:rFonts w:ascii="Times New Roman"/>
          <w:b w:val="false"/>
          <w:i w:val="false"/>
          <w:color w:val="000000"/>
          <w:sz w:val="28"/>
        </w:rPr>
        <w:t>6) коммуналдық мекемелер.</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Мемлекеттік корпорация және (немесе) өзге көрсетілетін қызметті берушілер өзара іс-қимыл тәртібі реттілігінің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құрылыс, сәулет және қала құрылысы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7"/>
    <w:bookmarkStart w:name="z66" w:id="8"/>
    <w:p>
      <w:pPr>
        <w:spacing w:after="0"/>
        <w:ind w:left="0"/>
        <w:jc w:val="left"/>
      </w:pPr>
      <w:r>
        <w:rPr>
          <w:rFonts w:ascii="Times New Roman"/>
          <w:b/>
          <w:i w:val="false"/>
          <w:color w:val="000000"/>
        </w:rPr>
        <w:t xml:space="preserve">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8"/>
    <w:bookmarkStart w:name="z67" w:id="9"/>
    <w:p>
      <w:pPr>
        <w:spacing w:after="0"/>
        <w:ind w:left="0"/>
        <w:jc w:val="both"/>
      </w:pPr>
      <w:r>
        <w:rPr>
          <w:rFonts w:ascii="Times New Roman"/>
          <w:b w:val="false"/>
          <w:i w:val="false"/>
          <w:color w:val="000000"/>
          <w:sz w:val="28"/>
        </w:rPr>
        <w:t xml:space="preserve">
      10. Мемлекеттік корпорацияға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 </w:t>
      </w:r>
      <w:r>
        <w:br/>
      </w:r>
      <w:r>
        <w:rPr>
          <w:rFonts w:ascii="Times New Roman"/>
          <w:b w:val="false"/>
          <w:i w:val="false"/>
          <w:color w:val="000000"/>
          <w:sz w:val="28"/>
        </w:rPr>
        <w:t xml:space="preserve">
      </w:t>
      </w:r>
      <w:r>
        <w:rPr>
          <w:rFonts w:ascii="Times New Roman"/>
          <w:b w:val="false"/>
          <w:i w:val="false"/>
          <w:color w:val="000000"/>
          <w:sz w:val="28"/>
        </w:rPr>
        <w:t xml:space="preserve">СЖТ мен техникалық шарттарды алу үшін: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не оның өкілі Мемлекеттік корпорацияға стандарттың 9-тармағына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 қызметкері құжаттарды тіркейді, көрсетілетін қызметті алушыға не оның өкіліне тиісті құжаттардың қабылданғаны туралы қолхат береді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қаралған құжаттардың толық емес топтамасы ұсынылған жағдайда қабылдаудан бас тартады және стандарттың 4-қосымшасына сәйкес нысан бойынша өтінішті қабылдаудан бас тарту туралы қолхат береді (бұдан әрі – құжаттарды қабылдаудан бас тарту туралы қолхат)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егер Қазақстан Республикасының заңдарында өзгеше көзделмесе, көрсетілетін қызметті алушы не оның өкілі ақпараттық жүйелерде қамтылған заңмен қорғалатын құпияны құрайтын мәліметтерді пайдалануға жазбаша келісімін береді;</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құжаттарды қарайды және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орындаушысы құжаттарды қарайды, техникалық шарттарға арналған сауалнама парағын коммуналдық мекемелерге жолдайды (құжаттар тіркелген күні); </w:t>
      </w:r>
      <w:r>
        <w:br/>
      </w:r>
      <w:r>
        <w:rPr>
          <w:rFonts w:ascii="Times New Roman"/>
          <w:b w:val="false"/>
          <w:i w:val="false"/>
          <w:color w:val="000000"/>
          <w:sz w:val="28"/>
        </w:rPr>
        <w:t xml:space="preserve">
      </w:t>
      </w:r>
      <w:r>
        <w:rPr>
          <w:rFonts w:ascii="Times New Roman"/>
          <w:b w:val="false"/>
          <w:i w:val="false"/>
          <w:color w:val="000000"/>
          <w:sz w:val="28"/>
        </w:rPr>
        <w:t>7) коммуналдық мекемелер құжаттарды қарайды, сауалнама парағының негізінде техникалық шарттарды әзірлейді және көрсетілетін қызметті берушіге жолдайды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8) көрсетілетін қызметті берушінің орындаушысы техникалық шарттарды қарайды, СЖТ-ны дайындайды және СЖТ мен техникалық шарттарды көрсетілетін қызметті берушінің басшысына ұсынады: </w:t>
      </w:r>
      <w:r>
        <w:br/>
      </w:r>
      <w:r>
        <w:rPr>
          <w:rFonts w:ascii="Times New Roman"/>
          <w:b w:val="false"/>
          <w:i w:val="false"/>
          <w:color w:val="000000"/>
          <w:sz w:val="28"/>
        </w:rPr>
        <w:t xml:space="preserve">
      </w:t>
      </w:r>
      <w:r>
        <w:rPr>
          <w:rFonts w:ascii="Times New Roman"/>
          <w:b w:val="false"/>
          <w:i w:val="false"/>
          <w:color w:val="000000"/>
          <w:sz w:val="28"/>
        </w:rPr>
        <w:t>күрделі емес объектілерді жобалау кезінде -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күрделі объектілерді жобалау кезінде - он жұмыс күні ішінде;</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СЖТ-ға қол қояды және СЖТ мен техникалық шарттарды көрсетілетін қызметті берушінің кеңсе қызметкеріне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кеңсе қызметкері СЖТ мен техникалық шарттарды тіркейді және Мемлекеттік корпорацияға жолдайды (бір сағат ішінде); </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 қызметкері СЖТ мен техникалық шарттарды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Бастапқы материалдарды алу үшін: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не оның өкілі Мемлекеттік корпорацияға стандарттың 9-тармағына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 қызметкері құжаттарды тіркейді, көрсетілетін қызметті алушыға не оның өкіліне тиісті құжаттардың қабылданғаны туралы қолхат береді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қаралған құжаттардың толық емес топтамасы ұсынылған жағдайда және құжаттарды қабылдаудан бас тарту туралы қолхат береді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егер Қазақстан Республикасының заңдарында өзгеше көзделмесе, көрсетілетін қызметті алушы не оның өкілі ақпараттық жүйелерде қамтылған заңмен қорғалатын құпияны құрайтын мәліметтерді пайдалануға жазбаша келісім береді;</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құжаттарды қарайды және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орындаушысы құжаттарды қарайды, техникалық шарттарға арналған сауалнама парағын және топографиялық түсірілімді коммуналдық мекемелерге жолдайды (құжаттар тіркелген күні); </w:t>
      </w:r>
      <w:r>
        <w:br/>
      </w:r>
      <w:r>
        <w:rPr>
          <w:rFonts w:ascii="Times New Roman"/>
          <w:b w:val="false"/>
          <w:i w:val="false"/>
          <w:color w:val="000000"/>
          <w:sz w:val="28"/>
        </w:rPr>
        <w:t xml:space="preserve">
      </w:t>
      </w:r>
      <w:r>
        <w:rPr>
          <w:rFonts w:ascii="Times New Roman"/>
          <w:b w:val="false"/>
          <w:i w:val="false"/>
          <w:color w:val="000000"/>
          <w:sz w:val="28"/>
        </w:rPr>
        <w:t>7) коммуналдық мекемелер құжаттарды қарайды, сауалнама парағының негізінде техникалық шарттарды әзірлейді, сызбаны топографиялық түсірілімге енгізеді және құжаттарды көрсетілетін қызметті берушіге жолдайды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8) көрсетілетін қызметті берушінің орындаушысы құжаттарды қарайды, бастапқы материалдарды дайындайды және көрсетілетін қызметті берушінің басшысына ұсынады: </w:t>
      </w:r>
      <w:r>
        <w:br/>
      </w:r>
      <w:r>
        <w:rPr>
          <w:rFonts w:ascii="Times New Roman"/>
          <w:b w:val="false"/>
          <w:i w:val="false"/>
          <w:color w:val="000000"/>
          <w:sz w:val="28"/>
        </w:rPr>
        <w:t xml:space="preserve">
      </w:t>
      </w:r>
      <w:r>
        <w:rPr>
          <w:rFonts w:ascii="Times New Roman"/>
          <w:b w:val="false"/>
          <w:i w:val="false"/>
          <w:color w:val="000000"/>
          <w:sz w:val="28"/>
        </w:rPr>
        <w:t>күрделі емес объектілерді жобалау кезінде - он жұмыс күні ішінде;</w:t>
      </w:r>
      <w:r>
        <w:br/>
      </w:r>
      <w:r>
        <w:rPr>
          <w:rFonts w:ascii="Times New Roman"/>
          <w:b w:val="false"/>
          <w:i w:val="false"/>
          <w:color w:val="000000"/>
          <w:sz w:val="28"/>
        </w:rPr>
        <w:t xml:space="preserve">
      </w:t>
      </w:r>
      <w:r>
        <w:rPr>
          <w:rFonts w:ascii="Times New Roman"/>
          <w:b w:val="false"/>
          <w:i w:val="false"/>
          <w:color w:val="000000"/>
          <w:sz w:val="28"/>
        </w:rPr>
        <w:t>күрделі объектілерді жобалау кезінде - он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бастапқы материалдарға қол қояды және көрсетілетін қызметті берушінің кеңсе қызметкеріне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кеңсе қызметкері бастапқы материалдарды тіркейді және Мемлекеттік корпорацияға жолдайды (бір сағат ішінде); </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 қызметкері бастапқы материалдарды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r>
        <w:br/>
      </w:r>
      <w:r>
        <w:rPr>
          <w:rFonts w:ascii="Times New Roman"/>
          <w:b w:val="false"/>
          <w:i w:val="false"/>
          <w:color w:val="000000"/>
          <w:sz w:val="28"/>
        </w:rPr>
        <w:t xml:space="preserve">
      </w:t>
      </w:r>
      <w:r>
        <w:rPr>
          <w:rFonts w:ascii="Times New Roman"/>
          <w:b w:val="false"/>
          <w:i w:val="false"/>
          <w:color w:val="000000"/>
          <w:sz w:val="28"/>
        </w:rPr>
        <w:t>СЖТ мен техникалық шарттарды алу үшін:</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не оның өкілі порталда тіркеледі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және мемлекеттік көрсетілетін қызметті алушының ЭЦҚ-мен куәландырылған электрондық құжат нысанындағы сұранысты (бұдан әрі – электрондық сұраныс)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орындаушысы электрондық сұраныс пен құжаттарды тіркейді, көрсетілетін қызметті алушының не оның өкілінің "жеке кабинетіне" электрондық сұраныс пен құжаттардың қабылданғаны туралы хабарлама жолдайды және құжаттарды көрсетілетін қызметті берушінің басшысына ұсынады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құжаттарды қарайды, құжаттардың толық топтамасы ұсынылған жағдайда техникалық шарттарға арналған сауалнама парағын коммуналдық мекемелерге жолдайды (құжаттар тіркелген күні);</w:t>
      </w:r>
      <w:r>
        <w:br/>
      </w:r>
      <w:r>
        <w:rPr>
          <w:rFonts w:ascii="Times New Roman"/>
          <w:b w:val="false"/>
          <w:i w:val="false"/>
          <w:color w:val="000000"/>
          <w:sz w:val="28"/>
        </w:rPr>
        <w:t xml:space="preserve">
      </w:t>
      </w:r>
      <w:r>
        <w:rPr>
          <w:rFonts w:ascii="Times New Roman"/>
          <w:b w:val="false"/>
          <w:i w:val="false"/>
          <w:color w:val="000000"/>
          <w:sz w:val="28"/>
        </w:rPr>
        <w:t xml:space="preserve">құжаттардың толық емес топтамасы ұсынылған жағдайда, көрсетілетін қызметті алушының не оның өкілінің "жеке кабинетіне" тоқтату туралы дәлелді жауапты жолдайды (екі жұмыс күні ішінде); </w:t>
      </w:r>
      <w:r>
        <w:br/>
      </w:r>
      <w:r>
        <w:rPr>
          <w:rFonts w:ascii="Times New Roman"/>
          <w:b w:val="false"/>
          <w:i w:val="false"/>
          <w:color w:val="000000"/>
          <w:sz w:val="28"/>
        </w:rPr>
        <w:t xml:space="preserve">
      </w:t>
      </w:r>
      <w:r>
        <w:rPr>
          <w:rFonts w:ascii="Times New Roman"/>
          <w:b w:val="false"/>
          <w:i w:val="false"/>
          <w:color w:val="000000"/>
          <w:sz w:val="28"/>
        </w:rPr>
        <w:t>5) коммуналдық мекемелер құжаттарды қарайды, сауалнама парағының негізінде техникалық шарттарды дайындайды және көрсетілетін қызметті берушіге жолдайды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 6) көрсетілетін қызметті берушінің орындаушысы техникалық шарттарды қарайды, СЖТ-ны дайындайды және СЖТ мен техникалық шарттарды көрсетілетін қызметті берушінің басшысына ұсынады:</w:t>
      </w:r>
      <w:r>
        <w:br/>
      </w:r>
      <w:r>
        <w:rPr>
          <w:rFonts w:ascii="Times New Roman"/>
          <w:b w:val="false"/>
          <w:i w:val="false"/>
          <w:color w:val="000000"/>
          <w:sz w:val="28"/>
        </w:rPr>
        <w:t xml:space="preserve">
      </w:t>
      </w:r>
      <w:r>
        <w:rPr>
          <w:rFonts w:ascii="Times New Roman"/>
          <w:b w:val="false"/>
          <w:i w:val="false"/>
          <w:color w:val="000000"/>
          <w:sz w:val="28"/>
        </w:rPr>
        <w:t>күрделі емес объектілерді жобалау кезінде -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күрделі объектілерді жобалау кезінде - он жұмыс күні ішінде;</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СЖТ-ға қол қояды және СЖТ мен техникалық шарттарды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орындаушысы СЖТ мен техникалық шарттарды тіркейді және көрсетілген қызметті алушының не оның өкілінің "жеке кабинетіне" жолдайды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Бастапқы материалдарды алу үшін: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не оның өкілі порталда тіркеледі және мемлекеттік көрсетілетін қызметті алушының ЭЦҚ-мен куәландырылған электрондық сұранысты жолдайды:</w:t>
      </w:r>
      <w:r>
        <w:br/>
      </w:r>
      <w:r>
        <w:rPr>
          <w:rFonts w:ascii="Times New Roman"/>
          <w:b w:val="false"/>
          <w:i w:val="false"/>
          <w:color w:val="000000"/>
          <w:sz w:val="28"/>
        </w:rPr>
        <w:t xml:space="preserve">
      </w:t>
      </w:r>
      <w:r>
        <w:rPr>
          <w:rFonts w:ascii="Times New Roman"/>
          <w:b w:val="false"/>
          <w:i w:val="false"/>
          <w:color w:val="000000"/>
          <w:sz w:val="28"/>
        </w:rPr>
        <w:t xml:space="preserve"> 2) көрсетілетін қызметті берушінің орындаушысы электрондық сұраныс пен құжаттарды тіркейді, көрсетілетін қызметті алушының не оның өкілінің "жеке кабинетіне" электрондық сұраныс пен құжаттардың қабылданғаны туралы хабарлама жолдайды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құжаттарды қарайды, құжаттардың толық топтамасы ұсынылған жағдайда техникалық шарттарға арналған сауалнама парағын және топографиялық түсірілімді коммуналдық мекемелерге жолдайды (құжаттар тіркелген күні);</w:t>
      </w:r>
      <w:r>
        <w:br/>
      </w:r>
      <w:r>
        <w:rPr>
          <w:rFonts w:ascii="Times New Roman"/>
          <w:b w:val="false"/>
          <w:i w:val="false"/>
          <w:color w:val="000000"/>
          <w:sz w:val="28"/>
        </w:rPr>
        <w:t xml:space="preserve">
      </w:t>
      </w:r>
      <w:r>
        <w:rPr>
          <w:rFonts w:ascii="Times New Roman"/>
          <w:b w:val="false"/>
          <w:i w:val="false"/>
          <w:color w:val="000000"/>
          <w:sz w:val="28"/>
        </w:rPr>
        <w:t xml:space="preserve">құжаттардың толық емес топтамасы ұсынылған жағдайда, көрсетілетін қызметті алушының не оның өкілінің "жеке кабинетіне" тоқтату туралы дәлелді жауапты жолдайды (екі жұмыс күні ішінде); </w:t>
      </w:r>
      <w:r>
        <w:br/>
      </w:r>
      <w:r>
        <w:rPr>
          <w:rFonts w:ascii="Times New Roman"/>
          <w:b w:val="false"/>
          <w:i w:val="false"/>
          <w:color w:val="000000"/>
          <w:sz w:val="28"/>
        </w:rPr>
        <w:t xml:space="preserve">
      </w:t>
      </w:r>
      <w:r>
        <w:rPr>
          <w:rFonts w:ascii="Times New Roman"/>
          <w:b w:val="false"/>
          <w:i w:val="false"/>
          <w:color w:val="000000"/>
          <w:sz w:val="28"/>
        </w:rPr>
        <w:t>5) коммуналдық мекемелер құжаттарды қарайды, сауалнама парағы негізінде техникалық шарттарды дайындайды, сызбаны топографиялық түсірілімге енгізеді және құжаттарды көрсетілетін қызметті берушіге жолдайды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орындаушысы құжаттарды қарайды, бастапқы материалдарды дайындайды және көрсетілетін қызметті берушінің басшысына ұсынады: </w:t>
      </w:r>
      <w:r>
        <w:br/>
      </w:r>
      <w:r>
        <w:rPr>
          <w:rFonts w:ascii="Times New Roman"/>
          <w:b w:val="false"/>
          <w:i w:val="false"/>
          <w:color w:val="000000"/>
          <w:sz w:val="28"/>
        </w:rPr>
        <w:t xml:space="preserve">
      </w:t>
      </w:r>
      <w:r>
        <w:rPr>
          <w:rFonts w:ascii="Times New Roman"/>
          <w:b w:val="false"/>
          <w:i w:val="false"/>
          <w:color w:val="000000"/>
          <w:sz w:val="28"/>
        </w:rPr>
        <w:t>күрделі емес объектілерді жобалау кезінде - он жұмыс күні ішінде;</w:t>
      </w:r>
      <w:r>
        <w:br/>
      </w:r>
      <w:r>
        <w:rPr>
          <w:rFonts w:ascii="Times New Roman"/>
          <w:b w:val="false"/>
          <w:i w:val="false"/>
          <w:color w:val="000000"/>
          <w:sz w:val="28"/>
        </w:rPr>
        <w:t xml:space="preserve">
      </w:t>
      </w:r>
      <w:r>
        <w:rPr>
          <w:rFonts w:ascii="Times New Roman"/>
          <w:b w:val="false"/>
          <w:i w:val="false"/>
          <w:color w:val="000000"/>
          <w:sz w:val="28"/>
        </w:rPr>
        <w:t>күрделі объектілерді жобалау кезінде - он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бастапқы материалдарға қол қояды және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орындаушысы бастапқы материалдарды тіркейді және көрсетілетін қызметті алушының не оның өкілінің "жеке кабинетіне"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"Сәулет-жоспарлау тапсырмасын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xml:space="preserve">1-қосымша </w:t>
            </w:r>
          </w:p>
        </w:tc>
      </w:tr>
    </w:tbl>
    <w:bookmarkStart w:name="z126" w:id="1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0"/>
    <w:bookmarkStart w:name="z127" w:id="11"/>
    <w:p>
      <w:pPr>
        <w:spacing w:after="0"/>
        <w:ind w:left="0"/>
        <w:jc w:val="both"/>
      </w:pPr>
      <w:r>
        <w:rPr>
          <w:rFonts w:ascii="Times New Roman"/>
          <w:b w:val="false"/>
          <w:i w:val="false"/>
          <w:color w:val="000000"/>
          <w:sz w:val="28"/>
        </w:rPr>
        <w:t xml:space="preserve">
      СЖТ мен техникалық шарттарды алу кезінде: </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
        <w:gridCol w:w="1914"/>
        <w:gridCol w:w="1262"/>
        <w:gridCol w:w="825"/>
        <w:gridCol w:w="2133"/>
        <w:gridCol w:w="1045"/>
        <w:gridCol w:w="1"/>
        <w:gridCol w:w="2857"/>
        <w:gridCol w:w="826"/>
        <w:gridCol w:w="1046"/>
      </w:tblGrid>
      <w:tr>
        <w:trPr>
          <w:trHeight w:val="30" w:hRule="atLeast"/>
        </w:trPr>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2"/>
          <w:p>
            <w:pPr>
              <w:spacing w:after="20"/>
              <w:ind w:left="20"/>
              <w:jc w:val="both"/>
            </w:pPr>
            <w:r>
              <w:rPr>
                <w:rFonts w:ascii="Times New Roman"/>
                <w:b w:val="false"/>
                <w:i w:val="false"/>
                <w:color w:val="000000"/>
                <w:sz w:val="20"/>
              </w:rPr>
              <w:t>
1</w:t>
            </w:r>
          </w:p>
          <w:bookmarkEnd w:id="12"/>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3"/>
          <w:p>
            <w:pPr>
              <w:spacing w:after="20"/>
              <w:ind w:left="20"/>
              <w:jc w:val="both"/>
            </w:pPr>
            <w:r>
              <w:rPr>
                <w:rFonts w:ascii="Times New Roman"/>
                <w:b w:val="false"/>
                <w:i w:val="false"/>
                <w:color w:val="000000"/>
                <w:sz w:val="20"/>
              </w:rPr>
              <w:t>
2</w:t>
            </w:r>
          </w:p>
          <w:bookmarkEnd w:id="13"/>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w:t>
            </w:r>
            <w:r>
              <w:br/>
            </w:r>
            <w:r>
              <w:rPr>
                <w:rFonts w:ascii="Times New Roman"/>
                <w:b w:val="false"/>
                <w:i w:val="false"/>
                <w:color w:val="000000"/>
                <w:sz w:val="20"/>
              </w:rPr>
              <w:t>
қызметкері</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w:t>
            </w:r>
            <w:r>
              <w:br/>
            </w:r>
            <w:r>
              <w:rPr>
                <w:rFonts w:ascii="Times New Roman"/>
                <w:b w:val="false"/>
                <w:i w:val="false"/>
                <w:color w:val="000000"/>
                <w:sz w:val="20"/>
              </w:rPr>
              <w:t xml:space="preserve">
 берушінің </w:t>
            </w:r>
            <w:r>
              <w:br/>
            </w:r>
            <w:r>
              <w:rPr>
                <w:rFonts w:ascii="Times New Roman"/>
                <w:b w:val="false"/>
                <w:i w:val="false"/>
                <w:color w:val="000000"/>
                <w:sz w:val="20"/>
              </w:rPr>
              <w:t>
басшысы</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w:t>
            </w:r>
            <w:r>
              <w:br/>
            </w:r>
            <w:r>
              <w:rPr>
                <w:rFonts w:ascii="Times New Roman"/>
                <w:b w:val="false"/>
                <w:i w:val="false"/>
                <w:color w:val="000000"/>
                <w:sz w:val="20"/>
              </w:rPr>
              <w:t>
орындаушысы</w:t>
            </w: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мекемелер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w:t>
            </w:r>
            <w:r>
              <w:br/>
            </w:r>
            <w:r>
              <w:rPr>
                <w:rFonts w:ascii="Times New Roman"/>
                <w:b w:val="false"/>
                <w:i w:val="false"/>
                <w:color w:val="000000"/>
                <w:sz w:val="20"/>
              </w:rPr>
              <w:t>
орындаушысы</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xml:space="preserve">
қызметті </w:t>
            </w:r>
            <w:r>
              <w:br/>
            </w:r>
            <w:r>
              <w:rPr>
                <w:rFonts w:ascii="Times New Roman"/>
                <w:b w:val="false"/>
                <w:i w:val="false"/>
                <w:color w:val="000000"/>
                <w:sz w:val="20"/>
              </w:rPr>
              <w:t xml:space="preserve">
берушінің </w:t>
            </w:r>
            <w:r>
              <w:br/>
            </w:r>
            <w:r>
              <w:rPr>
                <w:rFonts w:ascii="Times New Roman"/>
                <w:b w:val="false"/>
                <w:i w:val="false"/>
                <w:color w:val="000000"/>
                <w:sz w:val="20"/>
              </w:rPr>
              <w:t>
басшысы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w:t>
            </w:r>
            <w:r>
              <w:br/>
            </w:r>
            <w:r>
              <w:rPr>
                <w:rFonts w:ascii="Times New Roman"/>
                <w:b w:val="false"/>
                <w:i w:val="false"/>
                <w:color w:val="000000"/>
                <w:sz w:val="20"/>
              </w:rPr>
              <w:t>
 береді</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құжаттардың толық топтамасы ұсынылған жағдайда техникалық шарттарға арналған сауалнама парағын коммуналдық </w:t>
            </w:r>
            <w:r>
              <w:br/>
            </w:r>
            <w:r>
              <w:rPr>
                <w:rFonts w:ascii="Times New Roman"/>
                <w:b w:val="false"/>
                <w:i w:val="false"/>
                <w:color w:val="000000"/>
                <w:sz w:val="20"/>
              </w:rPr>
              <w:t>
мекемелерге</w:t>
            </w:r>
            <w:r>
              <w:br/>
            </w:r>
            <w:r>
              <w:rPr>
                <w:rFonts w:ascii="Times New Roman"/>
                <w:b w:val="false"/>
                <w:i w:val="false"/>
                <w:color w:val="000000"/>
                <w:sz w:val="20"/>
              </w:rPr>
              <w:t>
 жолдайды,</w:t>
            </w:r>
            <w:r>
              <w:br/>
            </w:r>
            <w:r>
              <w:rPr>
                <w:rFonts w:ascii="Times New Roman"/>
                <w:b w:val="false"/>
                <w:i w:val="false"/>
                <w:color w:val="000000"/>
                <w:sz w:val="20"/>
              </w:rPr>
              <w:t xml:space="preserve">
құжаттардың толық емес топтамасы ұсынылған жағдайда көрсетілетін қызметті алушыға не оның өкіліне тоқтату туралы дәлелді жауаптың берілуін қамтамасыз етеді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сауалнама парағының негізінде техникалық шарттарды әзірлейді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шарттарды қарайды, СЖТ</w:t>
            </w:r>
            <w:r>
              <w:br/>
            </w:r>
            <w:r>
              <w:rPr>
                <w:rFonts w:ascii="Times New Roman"/>
                <w:b w:val="false"/>
                <w:i w:val="false"/>
                <w:color w:val="000000"/>
                <w:sz w:val="20"/>
              </w:rPr>
              <w:t xml:space="preserve">
дайындайды </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СЖТ-ға</w:t>
            </w:r>
            <w:r>
              <w:br/>
            </w:r>
            <w:r>
              <w:rPr>
                <w:rFonts w:ascii="Times New Roman"/>
                <w:b w:val="false"/>
                <w:i w:val="false"/>
                <w:color w:val="000000"/>
                <w:sz w:val="20"/>
              </w:rPr>
              <w:t>
қол қояды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СЖТ мен</w:t>
            </w:r>
            <w:r>
              <w:br/>
            </w:r>
            <w:r>
              <w:rPr>
                <w:rFonts w:ascii="Times New Roman"/>
                <w:b w:val="false"/>
                <w:i w:val="false"/>
                <w:color w:val="000000"/>
                <w:sz w:val="20"/>
              </w:rPr>
              <w:t>
техникалық шарттарды тіркейді</w:t>
            </w:r>
            <w:r>
              <w:br/>
            </w:r>
            <w:r>
              <w:rPr>
                <w:rFonts w:ascii="Times New Roman"/>
                <w:b w:val="false"/>
                <w:i w:val="false"/>
                <w:color w:val="000000"/>
                <w:sz w:val="20"/>
              </w:rPr>
              <w:t>
 </w:t>
            </w:r>
          </w:p>
        </w:tc>
      </w:tr>
      <w:tr>
        <w:trPr>
          <w:trHeight w:val="30" w:hRule="atLeast"/>
        </w:trPr>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4"/>
          <w:p>
            <w:pPr>
              <w:spacing w:after="20"/>
              <w:ind w:left="20"/>
              <w:jc w:val="both"/>
            </w:pPr>
            <w:r>
              <w:rPr>
                <w:rFonts w:ascii="Times New Roman"/>
                <w:b w:val="false"/>
                <w:i w:val="false"/>
                <w:color w:val="000000"/>
                <w:sz w:val="20"/>
              </w:rPr>
              <w:t>
4</w:t>
            </w:r>
          </w:p>
          <w:bookmarkEnd w:id="14"/>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басшысына ұсынады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0" w:type="auto"/>
            <w:vMerge/>
            <w:tcBorders>
              <w:top w:val="nil"/>
              <w:left w:val="single" w:color="cfcfcf" w:sz="5"/>
              <w:bottom w:val="single" w:color="cfcfcf" w:sz="5"/>
              <w:right w:val="single" w:color="cfcfcf" w:sz="5"/>
            </w:tcBorders>
          </w:tcP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шарттарды көрсетілетін қызметті берушіге</w:t>
            </w:r>
            <w:r>
              <w:br/>
            </w:r>
            <w:r>
              <w:rPr>
                <w:rFonts w:ascii="Times New Roman"/>
                <w:b w:val="false"/>
                <w:i w:val="false"/>
                <w:color w:val="000000"/>
                <w:sz w:val="20"/>
              </w:rPr>
              <w:t>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СЖТ мен</w:t>
            </w:r>
            <w:r>
              <w:br/>
            </w:r>
            <w:r>
              <w:rPr>
                <w:rFonts w:ascii="Times New Roman"/>
                <w:b w:val="false"/>
                <w:i w:val="false"/>
                <w:color w:val="000000"/>
                <w:sz w:val="20"/>
              </w:rPr>
              <w:t>
техникалық</w:t>
            </w:r>
            <w:r>
              <w:br/>
            </w:r>
            <w:r>
              <w:rPr>
                <w:rFonts w:ascii="Times New Roman"/>
                <w:b w:val="false"/>
                <w:i w:val="false"/>
                <w:color w:val="000000"/>
                <w:sz w:val="20"/>
              </w:rPr>
              <w:t>
 шарттарды көрсетілетін</w:t>
            </w:r>
            <w:r>
              <w:br/>
            </w:r>
            <w:r>
              <w:rPr>
                <w:rFonts w:ascii="Times New Roman"/>
                <w:b w:val="false"/>
                <w:i w:val="false"/>
                <w:color w:val="000000"/>
                <w:sz w:val="20"/>
              </w:rPr>
              <w:t xml:space="preserve">
қызметті </w:t>
            </w:r>
            <w:r>
              <w:br/>
            </w:r>
            <w:r>
              <w:rPr>
                <w:rFonts w:ascii="Times New Roman"/>
                <w:b w:val="false"/>
                <w:i w:val="false"/>
                <w:color w:val="000000"/>
                <w:sz w:val="20"/>
              </w:rPr>
              <w:t xml:space="preserve">
берушінің </w:t>
            </w:r>
            <w:r>
              <w:br/>
            </w:r>
            <w:r>
              <w:rPr>
                <w:rFonts w:ascii="Times New Roman"/>
                <w:b w:val="false"/>
                <w:i w:val="false"/>
                <w:color w:val="000000"/>
                <w:sz w:val="20"/>
              </w:rPr>
              <w:t>
басшысына ұсынады</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СЖТ мен</w:t>
            </w:r>
            <w:r>
              <w:br/>
            </w:r>
            <w:r>
              <w:rPr>
                <w:rFonts w:ascii="Times New Roman"/>
                <w:b w:val="false"/>
                <w:i w:val="false"/>
                <w:color w:val="000000"/>
                <w:sz w:val="20"/>
              </w:rPr>
              <w:t>
техникалық шарттарды көрсетілетін қызметті берушінің</w:t>
            </w:r>
            <w:r>
              <w:br/>
            </w:r>
            <w:r>
              <w:rPr>
                <w:rFonts w:ascii="Times New Roman"/>
                <w:b w:val="false"/>
                <w:i w:val="false"/>
                <w:color w:val="000000"/>
                <w:sz w:val="20"/>
              </w:rPr>
              <w:t>
кеңсе қызметкеріне жолдайды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СЖТ мен</w:t>
            </w:r>
            <w:r>
              <w:br/>
            </w:r>
            <w:r>
              <w:rPr>
                <w:rFonts w:ascii="Times New Roman"/>
                <w:b w:val="false"/>
                <w:i w:val="false"/>
                <w:color w:val="000000"/>
                <w:sz w:val="20"/>
              </w:rPr>
              <w:t>
техникалық шарттарды көрсетілетін қызметті алушыға не оның өкіліне береді</w:t>
            </w:r>
          </w:p>
        </w:tc>
      </w:tr>
      <w:tr>
        <w:trPr>
          <w:trHeight w:val="30" w:hRule="atLeast"/>
        </w:trPr>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5"/>
          <w:p>
            <w:pPr>
              <w:spacing w:after="20"/>
              <w:ind w:left="20"/>
              <w:jc w:val="both"/>
            </w:pPr>
            <w:r>
              <w:rPr>
                <w:rFonts w:ascii="Times New Roman"/>
                <w:b w:val="false"/>
                <w:i w:val="false"/>
                <w:color w:val="000000"/>
                <w:sz w:val="20"/>
              </w:rPr>
              <w:t>
5</w:t>
            </w:r>
          </w:p>
          <w:bookmarkEnd w:id="15"/>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аспайды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сауалнама парағын жолдау - құжаттар </w:t>
            </w:r>
            <w:r>
              <w:br/>
            </w:r>
            <w:r>
              <w:rPr>
                <w:rFonts w:ascii="Times New Roman"/>
                <w:b w:val="false"/>
                <w:i w:val="false"/>
                <w:color w:val="000000"/>
                <w:sz w:val="20"/>
              </w:rPr>
              <w:t>
тіркелген күні,</w:t>
            </w:r>
            <w:r>
              <w:br/>
            </w:r>
            <w:r>
              <w:rPr>
                <w:rFonts w:ascii="Times New Roman"/>
                <w:b w:val="false"/>
                <w:i w:val="false"/>
                <w:color w:val="000000"/>
                <w:sz w:val="20"/>
              </w:rPr>
              <w:t>
 тоқтату туралы дәлелді жауап беру - 2 жұмыс күні ішінде</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жұмыс күні ішінде </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емес объектілер үшін -1 жұмыс күні ішінде, күрделі объектілер үшін - 10 жұмыс күні ішінде</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аспайды </w:t>
            </w:r>
          </w:p>
        </w:tc>
      </w:tr>
    </w:tbl>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Бастапқы материалдарды алу кезінде: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
        <w:gridCol w:w="1876"/>
        <w:gridCol w:w="1344"/>
        <w:gridCol w:w="809"/>
        <w:gridCol w:w="1485"/>
        <w:gridCol w:w="1557"/>
        <w:gridCol w:w="3012"/>
        <w:gridCol w:w="809"/>
        <w:gridCol w:w="1025"/>
      </w:tblGrid>
      <w:tr>
        <w:trPr>
          <w:trHeight w:val="30" w:hRule="atLeast"/>
        </w:trPr>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6"/>
          <w:p>
            <w:pPr>
              <w:spacing w:after="20"/>
              <w:ind w:left="20"/>
              <w:jc w:val="both"/>
            </w:pPr>
            <w:r>
              <w:rPr>
                <w:rFonts w:ascii="Times New Roman"/>
                <w:b w:val="false"/>
                <w:i w:val="false"/>
                <w:color w:val="000000"/>
                <w:sz w:val="20"/>
              </w:rPr>
              <w:t>
1</w:t>
            </w:r>
          </w:p>
          <w:bookmarkEnd w:id="16"/>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7"/>
          <w:p>
            <w:pPr>
              <w:spacing w:after="20"/>
              <w:ind w:left="20"/>
              <w:jc w:val="both"/>
            </w:pPr>
            <w:r>
              <w:rPr>
                <w:rFonts w:ascii="Times New Roman"/>
                <w:b w:val="false"/>
                <w:i w:val="false"/>
                <w:color w:val="000000"/>
                <w:sz w:val="20"/>
              </w:rPr>
              <w:t>
2</w:t>
            </w:r>
          </w:p>
          <w:bookmarkEnd w:id="17"/>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w:t>
            </w:r>
            <w:r>
              <w:br/>
            </w:r>
            <w:r>
              <w:rPr>
                <w:rFonts w:ascii="Times New Roman"/>
                <w:b w:val="false"/>
                <w:i w:val="false"/>
                <w:color w:val="000000"/>
                <w:sz w:val="20"/>
              </w:rPr>
              <w:t>
қызметкері</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w:t>
            </w:r>
            <w:r>
              <w:br/>
            </w:r>
            <w:r>
              <w:rPr>
                <w:rFonts w:ascii="Times New Roman"/>
                <w:b w:val="false"/>
                <w:i w:val="false"/>
                <w:color w:val="000000"/>
                <w:sz w:val="20"/>
              </w:rPr>
              <w:t xml:space="preserve">
 берушінің </w:t>
            </w:r>
            <w:r>
              <w:br/>
            </w:r>
            <w:r>
              <w:rPr>
                <w:rFonts w:ascii="Times New Roman"/>
                <w:b w:val="false"/>
                <w:i w:val="false"/>
                <w:color w:val="000000"/>
                <w:sz w:val="20"/>
              </w:rPr>
              <w:t>
басшысы</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w:t>
            </w:r>
            <w:r>
              <w:br/>
            </w:r>
            <w:r>
              <w:rPr>
                <w:rFonts w:ascii="Times New Roman"/>
                <w:b w:val="false"/>
                <w:i w:val="false"/>
                <w:color w:val="000000"/>
                <w:sz w:val="20"/>
              </w:rPr>
              <w:t>
орындаушысы</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мекемелер</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w:t>
            </w:r>
            <w:r>
              <w:br/>
            </w:r>
            <w:r>
              <w:rPr>
                <w:rFonts w:ascii="Times New Roman"/>
                <w:b w:val="false"/>
                <w:i w:val="false"/>
                <w:color w:val="000000"/>
                <w:sz w:val="20"/>
              </w:rPr>
              <w:t>
орындаушысы</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xml:space="preserve">
қызметті </w:t>
            </w:r>
            <w:r>
              <w:br/>
            </w:r>
            <w:r>
              <w:rPr>
                <w:rFonts w:ascii="Times New Roman"/>
                <w:b w:val="false"/>
                <w:i w:val="false"/>
                <w:color w:val="000000"/>
                <w:sz w:val="20"/>
              </w:rPr>
              <w:t xml:space="preserve">
берушінің </w:t>
            </w:r>
            <w:r>
              <w:br/>
            </w:r>
            <w:r>
              <w:rPr>
                <w:rFonts w:ascii="Times New Roman"/>
                <w:b w:val="false"/>
                <w:i w:val="false"/>
                <w:color w:val="000000"/>
                <w:sz w:val="20"/>
              </w:rPr>
              <w:t>
басшысы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құжаттардың толық топтамасы ұсынылған жағдайда </w:t>
            </w:r>
            <w:r>
              <w:br/>
            </w:r>
            <w:r>
              <w:rPr>
                <w:rFonts w:ascii="Times New Roman"/>
                <w:b w:val="false"/>
                <w:i w:val="false"/>
                <w:color w:val="000000"/>
                <w:sz w:val="20"/>
              </w:rPr>
              <w:t>
техникалық шарттарға арналған сауалнама парағын және топографиялық түсірілімнің сызбасын коммуналдық мекемелерге жолдайды,</w:t>
            </w:r>
            <w:r>
              <w:br/>
            </w:r>
            <w:r>
              <w:rPr>
                <w:rFonts w:ascii="Times New Roman"/>
                <w:b w:val="false"/>
                <w:i w:val="false"/>
                <w:color w:val="000000"/>
                <w:sz w:val="20"/>
              </w:rPr>
              <w:t xml:space="preserve">
 құжаттардың толық емес топтамасы ұсынылған </w:t>
            </w:r>
            <w:r>
              <w:br/>
            </w:r>
            <w:r>
              <w:rPr>
                <w:rFonts w:ascii="Times New Roman"/>
                <w:b w:val="false"/>
                <w:i w:val="false"/>
                <w:color w:val="000000"/>
                <w:sz w:val="20"/>
              </w:rPr>
              <w:t xml:space="preserve">
жағдайда көрсетілетін </w:t>
            </w:r>
            <w:r>
              <w:br/>
            </w:r>
            <w:r>
              <w:rPr>
                <w:rFonts w:ascii="Times New Roman"/>
                <w:b w:val="false"/>
                <w:i w:val="false"/>
                <w:color w:val="000000"/>
                <w:sz w:val="20"/>
              </w:rPr>
              <w:t>
қызметті алушыға не оның өкіліне тоқтату туралы</w:t>
            </w:r>
            <w:r>
              <w:br/>
            </w:r>
            <w:r>
              <w:rPr>
                <w:rFonts w:ascii="Times New Roman"/>
                <w:b w:val="false"/>
                <w:i w:val="false"/>
                <w:color w:val="000000"/>
                <w:sz w:val="20"/>
              </w:rPr>
              <w:t xml:space="preserve">
 дәлелді жауаптың </w:t>
            </w:r>
            <w:r>
              <w:br/>
            </w:r>
            <w:r>
              <w:rPr>
                <w:rFonts w:ascii="Times New Roman"/>
                <w:b w:val="false"/>
                <w:i w:val="false"/>
                <w:color w:val="000000"/>
                <w:sz w:val="20"/>
              </w:rPr>
              <w:t xml:space="preserve">
берілуін қамтамасыз етеді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сауалнама парағының негізінде техникалық шарттарды дайындайды және сызбаны топографиялық түсірілімге енгізеді</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r>
              <w:br/>
            </w:r>
            <w:r>
              <w:rPr>
                <w:rFonts w:ascii="Times New Roman"/>
                <w:b w:val="false"/>
                <w:i w:val="false"/>
                <w:color w:val="000000"/>
                <w:sz w:val="20"/>
              </w:rPr>
              <w:t xml:space="preserve">
бастапқы материалдарды </w:t>
            </w:r>
            <w:r>
              <w:br/>
            </w:r>
            <w:r>
              <w:rPr>
                <w:rFonts w:ascii="Times New Roman"/>
                <w:b w:val="false"/>
                <w:i w:val="false"/>
                <w:color w:val="000000"/>
                <w:sz w:val="20"/>
              </w:rPr>
              <w:t>
дайындайды</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материалдарға</w:t>
            </w:r>
            <w:r>
              <w:br/>
            </w:r>
            <w:r>
              <w:rPr>
                <w:rFonts w:ascii="Times New Roman"/>
                <w:b w:val="false"/>
                <w:i w:val="false"/>
                <w:color w:val="000000"/>
                <w:sz w:val="20"/>
              </w:rPr>
              <w:t>
қол қояды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материалдарды тіркейді</w:t>
            </w:r>
            <w:r>
              <w:br/>
            </w:r>
            <w:r>
              <w:rPr>
                <w:rFonts w:ascii="Times New Roman"/>
                <w:b w:val="false"/>
                <w:i w:val="false"/>
                <w:color w:val="000000"/>
                <w:sz w:val="20"/>
              </w:rPr>
              <w:t>
 </w:t>
            </w:r>
          </w:p>
        </w:tc>
      </w:tr>
      <w:tr>
        <w:trPr>
          <w:trHeight w:val="30" w:hRule="atLeast"/>
        </w:trPr>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8"/>
          <w:p>
            <w:pPr>
              <w:spacing w:after="20"/>
              <w:ind w:left="20"/>
              <w:jc w:val="both"/>
            </w:pPr>
            <w:r>
              <w:rPr>
                <w:rFonts w:ascii="Times New Roman"/>
                <w:b w:val="false"/>
                <w:i w:val="false"/>
                <w:color w:val="000000"/>
                <w:sz w:val="20"/>
              </w:rPr>
              <w:t>
4</w:t>
            </w:r>
          </w:p>
          <w:bookmarkEnd w:id="18"/>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басшысына ұсынады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0" w:type="auto"/>
            <w:vMerge/>
            <w:tcBorders>
              <w:top w:val="nil"/>
              <w:left w:val="single" w:color="cfcfcf" w:sz="5"/>
              <w:bottom w:val="single" w:color="cfcfcf" w:sz="5"/>
              <w:right w:val="single" w:color="cfcfcf" w:sz="5"/>
            </w:tcBorders>
          </w:tcP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w:t>
            </w:r>
            <w:r>
              <w:br/>
            </w:r>
            <w:r>
              <w:rPr>
                <w:rFonts w:ascii="Times New Roman"/>
                <w:b w:val="false"/>
                <w:i w:val="false"/>
                <w:color w:val="000000"/>
                <w:sz w:val="20"/>
              </w:rPr>
              <w:t>
жолдайды</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материалдарды</w:t>
            </w:r>
            <w:r>
              <w:br/>
            </w:r>
            <w:r>
              <w:rPr>
                <w:rFonts w:ascii="Times New Roman"/>
                <w:b w:val="false"/>
                <w:i w:val="false"/>
                <w:color w:val="000000"/>
                <w:sz w:val="20"/>
              </w:rPr>
              <w:t>
көрсетілетін</w:t>
            </w:r>
            <w:r>
              <w:br/>
            </w:r>
            <w:r>
              <w:rPr>
                <w:rFonts w:ascii="Times New Roman"/>
                <w:b w:val="false"/>
                <w:i w:val="false"/>
                <w:color w:val="000000"/>
                <w:sz w:val="20"/>
              </w:rPr>
              <w:t xml:space="preserve">
қызметті </w:t>
            </w:r>
            <w:r>
              <w:br/>
            </w:r>
            <w:r>
              <w:rPr>
                <w:rFonts w:ascii="Times New Roman"/>
                <w:b w:val="false"/>
                <w:i w:val="false"/>
                <w:color w:val="000000"/>
                <w:sz w:val="20"/>
              </w:rPr>
              <w:t xml:space="preserve">
берушінің </w:t>
            </w:r>
            <w:r>
              <w:br/>
            </w:r>
            <w:r>
              <w:rPr>
                <w:rFonts w:ascii="Times New Roman"/>
                <w:b w:val="false"/>
                <w:i w:val="false"/>
                <w:color w:val="000000"/>
                <w:sz w:val="20"/>
              </w:rPr>
              <w:t>
басшысына ұсынады</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материалдарды көрсетілетін қызметті берушінің</w:t>
            </w:r>
            <w:r>
              <w:br/>
            </w:r>
            <w:r>
              <w:rPr>
                <w:rFonts w:ascii="Times New Roman"/>
                <w:b w:val="false"/>
                <w:i w:val="false"/>
                <w:color w:val="000000"/>
                <w:sz w:val="20"/>
              </w:rPr>
              <w:t>
кеңсе қызметкеріне жолдайды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материалдарды көрсетілетін қызметті алушыға не оның өкіліне береді</w:t>
            </w:r>
          </w:p>
        </w:tc>
      </w:tr>
      <w:tr>
        <w:trPr>
          <w:trHeight w:val="30" w:hRule="atLeast"/>
        </w:trPr>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9"/>
          <w:p>
            <w:pPr>
              <w:spacing w:after="20"/>
              <w:ind w:left="20"/>
              <w:jc w:val="both"/>
            </w:pPr>
            <w:r>
              <w:rPr>
                <w:rFonts w:ascii="Times New Roman"/>
                <w:b w:val="false"/>
                <w:i w:val="false"/>
                <w:color w:val="000000"/>
                <w:sz w:val="20"/>
              </w:rPr>
              <w:t>
5</w:t>
            </w:r>
          </w:p>
          <w:bookmarkEnd w:id="19"/>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сауалнама парағын және топографиялық түсірілімнің сызбасын жолдау - құжаттар тіркелген күні, </w:t>
            </w:r>
            <w:r>
              <w:br/>
            </w:r>
            <w:r>
              <w:rPr>
                <w:rFonts w:ascii="Times New Roman"/>
                <w:b w:val="false"/>
                <w:i w:val="false"/>
                <w:color w:val="000000"/>
                <w:sz w:val="20"/>
              </w:rPr>
              <w:t xml:space="preserve">
тоқтату туралы дәлелді </w:t>
            </w:r>
            <w:r>
              <w:br/>
            </w:r>
            <w:r>
              <w:rPr>
                <w:rFonts w:ascii="Times New Roman"/>
                <w:b w:val="false"/>
                <w:i w:val="false"/>
                <w:color w:val="000000"/>
                <w:sz w:val="20"/>
              </w:rPr>
              <w:t>
 жауап беру -2 жұмыс күні ішінде</w:t>
            </w:r>
            <w:r>
              <w:br/>
            </w: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жұмыс күні </w:t>
            </w:r>
            <w:r>
              <w:br/>
            </w:r>
            <w:r>
              <w:rPr>
                <w:rFonts w:ascii="Times New Roman"/>
                <w:b w:val="false"/>
                <w:i w:val="false"/>
                <w:color w:val="000000"/>
                <w:sz w:val="20"/>
              </w:rPr>
              <w:t>
ішінде</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күрделі емес объектілер үшін -10 жұмыс күні ішінде, күрделі объектілер үшін - 12 жұмыс күні ішінде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аспайды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"Сәулет-жоспарлау тапсырмасын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40" w:id="2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0"/>
    <w:bookmarkStart w:name="z141" w:id="21"/>
    <w:p>
      <w:pPr>
        <w:spacing w:after="0"/>
        <w:ind w:left="0"/>
        <w:jc w:val="both"/>
      </w:pPr>
      <w:r>
        <w:rPr>
          <w:rFonts w:ascii="Times New Roman"/>
          <w:b w:val="false"/>
          <w:i w:val="false"/>
          <w:color w:val="000000"/>
          <w:sz w:val="28"/>
        </w:rPr>
        <w:t xml:space="preserve">
      СЖТ мен техникалық шарттарды алу кезінде: </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
        <w:gridCol w:w="1952"/>
        <w:gridCol w:w="1398"/>
        <w:gridCol w:w="916"/>
        <w:gridCol w:w="842"/>
        <w:gridCol w:w="842"/>
        <w:gridCol w:w="954"/>
        <w:gridCol w:w="1066"/>
        <w:gridCol w:w="1510"/>
        <w:gridCol w:w="955"/>
        <w:gridCol w:w="621"/>
        <w:gridCol w:w="845"/>
      </w:tblGrid>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22"/>
          <w:p>
            <w:pPr>
              <w:spacing w:after="20"/>
              <w:ind w:left="20"/>
              <w:jc w:val="both"/>
            </w:pPr>
            <w:r>
              <w:rPr>
                <w:rFonts w:ascii="Times New Roman"/>
                <w:b w:val="false"/>
                <w:i w:val="false"/>
                <w:color w:val="000000"/>
                <w:sz w:val="20"/>
              </w:rPr>
              <w:t>
1</w:t>
            </w:r>
          </w:p>
          <w:bookmarkEnd w:id="22"/>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23"/>
          <w:p>
            <w:pPr>
              <w:spacing w:after="20"/>
              <w:ind w:left="20"/>
              <w:jc w:val="both"/>
            </w:pPr>
            <w:r>
              <w:rPr>
                <w:rFonts w:ascii="Times New Roman"/>
                <w:b w:val="false"/>
                <w:i w:val="false"/>
                <w:color w:val="000000"/>
                <w:sz w:val="20"/>
              </w:rPr>
              <w:t>
2</w:t>
            </w:r>
          </w:p>
          <w:bookmarkEnd w:id="23"/>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w:t>
            </w:r>
            <w:r>
              <w:br/>
            </w:r>
            <w:r>
              <w:rPr>
                <w:rFonts w:ascii="Times New Roman"/>
                <w:b w:val="false"/>
                <w:i w:val="false"/>
                <w:color w:val="000000"/>
                <w:sz w:val="20"/>
              </w:rPr>
              <w:t>
дің атауы</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w:t>
            </w:r>
            <w:r>
              <w:br/>
            </w:r>
            <w:r>
              <w:rPr>
                <w:rFonts w:ascii="Times New Roman"/>
                <w:b w:val="false"/>
                <w:i w:val="false"/>
                <w:color w:val="000000"/>
                <w:sz w:val="20"/>
              </w:rPr>
              <w:t xml:space="preserve">
 бөлімінің </w:t>
            </w:r>
            <w:r>
              <w:br/>
            </w:r>
            <w:r>
              <w:rPr>
                <w:rFonts w:ascii="Times New Roman"/>
                <w:b w:val="false"/>
                <w:i w:val="false"/>
                <w:color w:val="000000"/>
                <w:sz w:val="20"/>
              </w:rPr>
              <w:t>
қызметкері</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Коммуналдық </w:t>
            </w:r>
            <w:r>
              <w:br/>
            </w:r>
            <w:r>
              <w:rPr>
                <w:rFonts w:ascii="Times New Roman"/>
                <w:b w:val="false"/>
                <w:i w:val="false"/>
                <w:color w:val="000000"/>
                <w:sz w:val="20"/>
              </w:rPr>
              <w:t>
мекемелер</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24"/>
          <w:p>
            <w:pPr>
              <w:spacing w:after="20"/>
              <w:ind w:left="20"/>
              <w:jc w:val="both"/>
            </w:pPr>
            <w:r>
              <w:rPr>
                <w:rFonts w:ascii="Times New Roman"/>
                <w:b w:val="false"/>
                <w:i w:val="false"/>
                <w:color w:val="000000"/>
                <w:sz w:val="20"/>
              </w:rPr>
              <w:t>
3</w:t>
            </w:r>
          </w:p>
          <w:bookmarkEnd w:id="24"/>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w:t>
            </w:r>
            <w:r>
              <w:br/>
            </w:r>
            <w:r>
              <w:rPr>
                <w:rFonts w:ascii="Times New Roman"/>
                <w:b w:val="false"/>
                <w:i w:val="false"/>
                <w:color w:val="000000"/>
                <w:sz w:val="20"/>
              </w:rPr>
              <w:t>
 берушіге жолдайды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тіркейді</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r>
              <w:br/>
            </w:r>
            <w:r>
              <w:rPr>
                <w:rFonts w:ascii="Times New Roman"/>
                <w:b w:val="false"/>
                <w:i w:val="false"/>
                <w:color w:val="000000"/>
                <w:sz w:val="20"/>
              </w:rPr>
              <w:t>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сауалнама парағының негізінде техникалық шарттарды дайындайды </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шарттарды қарайды, СЖТ-ны дайындайды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СЖТ-ға </w:t>
            </w:r>
            <w:r>
              <w:br/>
            </w:r>
            <w:r>
              <w:rPr>
                <w:rFonts w:ascii="Times New Roman"/>
                <w:b w:val="false"/>
                <w:i w:val="false"/>
                <w:color w:val="000000"/>
                <w:sz w:val="20"/>
              </w:rPr>
              <w:t>
қол қояды</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СЖТ мен</w:t>
            </w:r>
            <w:r>
              <w:br/>
            </w:r>
            <w:r>
              <w:rPr>
                <w:rFonts w:ascii="Times New Roman"/>
                <w:b w:val="false"/>
                <w:i w:val="false"/>
                <w:color w:val="000000"/>
                <w:sz w:val="20"/>
              </w:rPr>
              <w:t>
техникалық шарттарды тіркейді</w:t>
            </w: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СЖТ мен</w:t>
            </w:r>
            <w:r>
              <w:br/>
            </w:r>
            <w:r>
              <w:rPr>
                <w:rFonts w:ascii="Times New Roman"/>
                <w:b w:val="false"/>
                <w:i w:val="false"/>
                <w:color w:val="000000"/>
                <w:sz w:val="20"/>
              </w:rPr>
              <w:t>
техникалық шарттарды</w:t>
            </w:r>
            <w:r>
              <w:br/>
            </w:r>
            <w:r>
              <w:rPr>
                <w:rFonts w:ascii="Times New Roman"/>
                <w:b w:val="false"/>
                <w:i w:val="false"/>
                <w:color w:val="000000"/>
                <w:sz w:val="20"/>
              </w:rPr>
              <w:t>
 тіркейді</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25"/>
          <w:p>
            <w:pPr>
              <w:spacing w:after="20"/>
              <w:ind w:left="20"/>
              <w:jc w:val="both"/>
            </w:pPr>
            <w:r>
              <w:rPr>
                <w:rFonts w:ascii="Times New Roman"/>
                <w:b w:val="false"/>
                <w:i w:val="false"/>
                <w:color w:val="000000"/>
                <w:sz w:val="20"/>
              </w:rPr>
              <w:t>
4</w:t>
            </w:r>
          </w:p>
          <w:bookmarkEnd w:id="25"/>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 жесі</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тиісті</w:t>
            </w:r>
            <w:r>
              <w:br/>
            </w:r>
            <w:r>
              <w:rPr>
                <w:rFonts w:ascii="Times New Roman"/>
                <w:b w:val="false"/>
                <w:i w:val="false"/>
                <w:color w:val="000000"/>
                <w:sz w:val="20"/>
              </w:rPr>
              <w:t>
құжаттардың</w:t>
            </w:r>
            <w:r>
              <w:br/>
            </w:r>
            <w:r>
              <w:rPr>
                <w:rFonts w:ascii="Times New Roman"/>
                <w:b w:val="false"/>
                <w:i w:val="false"/>
                <w:color w:val="000000"/>
                <w:sz w:val="20"/>
              </w:rPr>
              <w:t>
қабылданғаны туралы қолхат береді немесе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көрсетілетін қызметті берушінің басшысына ұсынады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w:t>
            </w:r>
            <w:r>
              <w:br/>
            </w:r>
            <w:r>
              <w:rPr>
                <w:rFonts w:ascii="Times New Roman"/>
                <w:b w:val="false"/>
                <w:i w:val="false"/>
                <w:color w:val="000000"/>
                <w:sz w:val="20"/>
              </w:rPr>
              <w:t>
сына жолдайды</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шарттарға арналған сауалнама парағын коммуналдық мекемелерге жолдайды</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шарттарды көрсетілетін қызметті берушіге</w:t>
            </w:r>
            <w:r>
              <w:br/>
            </w:r>
            <w:r>
              <w:rPr>
                <w:rFonts w:ascii="Times New Roman"/>
                <w:b w:val="false"/>
                <w:i w:val="false"/>
                <w:color w:val="000000"/>
                <w:sz w:val="20"/>
              </w:rPr>
              <w:t>
жолдайды</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СЖТ мен</w:t>
            </w:r>
            <w:r>
              <w:br/>
            </w:r>
            <w:r>
              <w:rPr>
                <w:rFonts w:ascii="Times New Roman"/>
                <w:b w:val="false"/>
                <w:i w:val="false"/>
                <w:color w:val="000000"/>
                <w:sz w:val="20"/>
              </w:rPr>
              <w:t>
техникалық шарттарды көрсетілетін қызметті берушінің басшысына ұсынады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СЖТ мен</w:t>
            </w:r>
            <w:r>
              <w:br/>
            </w:r>
            <w:r>
              <w:rPr>
                <w:rFonts w:ascii="Times New Roman"/>
                <w:b w:val="false"/>
                <w:i w:val="false"/>
                <w:color w:val="000000"/>
                <w:sz w:val="20"/>
              </w:rPr>
              <w:t>
техникалық шарттарды көрсетілетін қызметті берушінің кеңсе қызметкеріне жолдайды</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СЖТ мен</w:t>
            </w:r>
            <w:r>
              <w:br/>
            </w:r>
            <w:r>
              <w:rPr>
                <w:rFonts w:ascii="Times New Roman"/>
                <w:b w:val="false"/>
                <w:i w:val="false"/>
                <w:color w:val="000000"/>
                <w:sz w:val="20"/>
              </w:rPr>
              <w:t>
техникалық шарттарды Мемлекеттік корпорацияға жолдайды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СЖТ мен</w:t>
            </w:r>
            <w:r>
              <w:br/>
            </w:r>
            <w:r>
              <w:rPr>
                <w:rFonts w:ascii="Times New Roman"/>
                <w:b w:val="false"/>
                <w:i w:val="false"/>
                <w:color w:val="000000"/>
                <w:sz w:val="20"/>
              </w:rPr>
              <w:t xml:space="preserve">
техникалық шарттарды көрсетілетін қызметті алушыға не оның </w:t>
            </w:r>
            <w:r>
              <w:br/>
            </w:r>
            <w:r>
              <w:rPr>
                <w:rFonts w:ascii="Times New Roman"/>
                <w:b w:val="false"/>
                <w:i w:val="false"/>
                <w:color w:val="000000"/>
                <w:sz w:val="20"/>
              </w:rPr>
              <w:t>
өкіліне береді</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5</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аспайды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r>
              <w:br/>
            </w:r>
            <w:r>
              <w:rPr>
                <w:rFonts w:ascii="Times New Roman"/>
                <w:b w:val="false"/>
                <w:i w:val="false"/>
                <w:color w:val="000000"/>
                <w:sz w:val="20"/>
              </w:rPr>
              <w:t>
(мемлекеттік қызмет көрсету мерзіміне кірмейді)</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 тіркелген күні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емес объектілер үшін –</w:t>
            </w:r>
            <w:r>
              <w:br/>
            </w:r>
            <w:r>
              <w:rPr>
                <w:rFonts w:ascii="Times New Roman"/>
                <w:b w:val="false"/>
                <w:i w:val="false"/>
                <w:color w:val="000000"/>
                <w:sz w:val="20"/>
              </w:rPr>
              <w:t xml:space="preserve">
1 жұмыс күні ішінде, күрделі объектілер үшін – </w:t>
            </w:r>
            <w:r>
              <w:br/>
            </w:r>
            <w:r>
              <w:rPr>
                <w:rFonts w:ascii="Times New Roman"/>
                <w:b w:val="false"/>
                <w:i w:val="false"/>
                <w:color w:val="000000"/>
                <w:sz w:val="20"/>
              </w:rPr>
              <w:t>
10 жұмыс күні ішінде</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r>
              <w:br/>
            </w:r>
            <w:r>
              <w:rPr>
                <w:rFonts w:ascii="Times New Roman"/>
                <w:b w:val="false"/>
                <w:i w:val="false"/>
                <w:color w:val="000000"/>
                <w:sz w:val="20"/>
              </w:rPr>
              <w:t>
ішінде</w:t>
            </w:r>
            <w:r>
              <w:br/>
            </w:r>
            <w:r>
              <w:rPr>
                <w:rFonts w:ascii="Times New Roman"/>
                <w:b w:val="false"/>
                <w:i w:val="false"/>
                <w:color w:val="000000"/>
                <w:sz w:val="20"/>
              </w:rPr>
              <w:t xml:space="preserve">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Бастапқы материалдарды алу кезінде: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2168"/>
        <w:gridCol w:w="936"/>
        <w:gridCol w:w="1017"/>
        <w:gridCol w:w="935"/>
        <w:gridCol w:w="935"/>
        <w:gridCol w:w="567"/>
        <w:gridCol w:w="813"/>
        <w:gridCol w:w="1922"/>
        <w:gridCol w:w="935"/>
        <w:gridCol w:w="691"/>
        <w:gridCol w:w="938"/>
      </w:tblGrid>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26"/>
          <w:p>
            <w:pPr>
              <w:spacing w:after="20"/>
              <w:ind w:left="20"/>
              <w:jc w:val="both"/>
            </w:pPr>
            <w:r>
              <w:rPr>
                <w:rFonts w:ascii="Times New Roman"/>
                <w:b w:val="false"/>
                <w:i w:val="false"/>
                <w:color w:val="000000"/>
                <w:sz w:val="20"/>
              </w:rPr>
              <w:t>
1</w:t>
            </w:r>
          </w:p>
          <w:bookmarkEnd w:id="26"/>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27"/>
          <w:p>
            <w:pPr>
              <w:spacing w:after="20"/>
              <w:ind w:left="20"/>
              <w:jc w:val="both"/>
            </w:pPr>
            <w:r>
              <w:rPr>
                <w:rFonts w:ascii="Times New Roman"/>
                <w:b w:val="false"/>
                <w:i w:val="false"/>
                <w:color w:val="000000"/>
                <w:sz w:val="20"/>
              </w:rPr>
              <w:t>
2</w:t>
            </w:r>
          </w:p>
          <w:bookmarkEnd w:id="27"/>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r>
              <w:br/>
            </w:r>
            <w:r>
              <w:rPr>
                <w:rFonts w:ascii="Times New Roman"/>
                <w:b w:val="false"/>
                <w:i w:val="false"/>
                <w:color w:val="000000"/>
                <w:sz w:val="20"/>
              </w:rPr>
              <w:t>
тік</w:t>
            </w:r>
            <w:r>
              <w:br/>
            </w:r>
            <w:r>
              <w:rPr>
                <w:rFonts w:ascii="Times New Roman"/>
                <w:b w:val="false"/>
                <w:i w:val="false"/>
                <w:color w:val="000000"/>
                <w:sz w:val="20"/>
              </w:rPr>
              <w:t>
корпорация қызметкері</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r>
              <w:br/>
            </w:r>
            <w:r>
              <w:rPr>
                <w:rFonts w:ascii="Times New Roman"/>
                <w:b w:val="false"/>
                <w:i w:val="false"/>
                <w:color w:val="000000"/>
                <w:sz w:val="20"/>
              </w:rPr>
              <w:t>
ның жинақтау</w:t>
            </w:r>
            <w:r>
              <w:br/>
            </w:r>
            <w:r>
              <w:rPr>
                <w:rFonts w:ascii="Times New Roman"/>
                <w:b w:val="false"/>
                <w:i w:val="false"/>
                <w:color w:val="000000"/>
                <w:sz w:val="20"/>
              </w:rPr>
              <w:t>
бөлімінің</w:t>
            </w:r>
            <w:r>
              <w:br/>
            </w:r>
            <w:r>
              <w:rPr>
                <w:rFonts w:ascii="Times New Roman"/>
                <w:b w:val="false"/>
                <w:i w:val="false"/>
                <w:color w:val="000000"/>
                <w:sz w:val="20"/>
              </w:rPr>
              <w:t>
қызметкері</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w:t>
            </w:r>
            <w:r>
              <w:br/>
            </w:r>
            <w:r>
              <w:rPr>
                <w:rFonts w:ascii="Times New Roman"/>
                <w:b w:val="false"/>
                <w:i w:val="false"/>
                <w:color w:val="000000"/>
                <w:sz w:val="20"/>
              </w:rPr>
              <w:t xml:space="preserve">
тін </w:t>
            </w:r>
            <w:r>
              <w:br/>
            </w:r>
            <w:r>
              <w:rPr>
                <w:rFonts w:ascii="Times New Roman"/>
                <w:b w:val="false"/>
                <w:i w:val="false"/>
                <w:color w:val="000000"/>
                <w:sz w:val="20"/>
              </w:rPr>
              <w:t>
қызметті берушінің кеңсе қызметкері</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w:t>
            </w:r>
            <w:r>
              <w:br/>
            </w:r>
            <w:r>
              <w:rPr>
                <w:rFonts w:ascii="Times New Roman"/>
                <w:b w:val="false"/>
                <w:i w:val="false"/>
                <w:color w:val="000000"/>
                <w:sz w:val="20"/>
              </w:rPr>
              <w:t>
 берушінің орындаушысы</w:t>
            </w: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мекемелер</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w:t>
            </w:r>
            <w:r>
              <w:br/>
            </w:r>
            <w:r>
              <w:rPr>
                <w:rFonts w:ascii="Times New Roman"/>
                <w:b w:val="false"/>
                <w:i w:val="false"/>
                <w:color w:val="000000"/>
                <w:sz w:val="20"/>
              </w:rPr>
              <w:t>
тін қызметті берушінің орындау</w:t>
            </w:r>
            <w:r>
              <w:br/>
            </w:r>
            <w:r>
              <w:rPr>
                <w:rFonts w:ascii="Times New Roman"/>
                <w:b w:val="false"/>
                <w:i w:val="false"/>
                <w:color w:val="000000"/>
                <w:sz w:val="20"/>
              </w:rPr>
              <w:t>
шысы</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w:t>
            </w:r>
            <w:r>
              <w:br/>
            </w:r>
            <w:r>
              <w:rPr>
                <w:rFonts w:ascii="Times New Roman"/>
                <w:b w:val="false"/>
                <w:i w:val="false"/>
                <w:color w:val="000000"/>
                <w:sz w:val="20"/>
              </w:rPr>
              <w:t xml:space="preserve">
тін </w:t>
            </w:r>
            <w:r>
              <w:br/>
            </w:r>
            <w:r>
              <w:rPr>
                <w:rFonts w:ascii="Times New Roman"/>
                <w:b w:val="false"/>
                <w:i w:val="false"/>
                <w:color w:val="000000"/>
                <w:sz w:val="20"/>
              </w:rPr>
              <w:t>
қызметті берушінің басшысы</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w:t>
            </w:r>
            <w:r>
              <w:br/>
            </w:r>
            <w:r>
              <w:rPr>
                <w:rFonts w:ascii="Times New Roman"/>
                <w:b w:val="false"/>
                <w:i w:val="false"/>
                <w:color w:val="000000"/>
                <w:sz w:val="20"/>
              </w:rPr>
              <w:t>
тін</w:t>
            </w:r>
            <w:r>
              <w:br/>
            </w:r>
            <w:r>
              <w:rPr>
                <w:rFonts w:ascii="Times New Roman"/>
                <w:b w:val="false"/>
                <w:i w:val="false"/>
                <w:color w:val="000000"/>
                <w:sz w:val="20"/>
              </w:rPr>
              <w:t>
 қызметті берушінің кеңсе қызмет</w:t>
            </w:r>
            <w:r>
              <w:br/>
            </w:r>
            <w:r>
              <w:rPr>
                <w:rFonts w:ascii="Times New Roman"/>
                <w:b w:val="false"/>
                <w:i w:val="false"/>
                <w:color w:val="000000"/>
                <w:sz w:val="20"/>
              </w:rPr>
              <w:t>
кері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10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w:t>
            </w:r>
            <w:r>
              <w:br/>
            </w:r>
            <w:r>
              <w:rPr>
                <w:rFonts w:ascii="Times New Roman"/>
                <w:b w:val="false"/>
                <w:i w:val="false"/>
                <w:color w:val="000000"/>
                <w:sz w:val="20"/>
              </w:rPr>
              <w:t>
берушіге жолдайды</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тіркейді</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сауалнама </w:t>
            </w:r>
            <w:r>
              <w:br/>
            </w:r>
            <w:r>
              <w:rPr>
                <w:rFonts w:ascii="Times New Roman"/>
                <w:b w:val="false"/>
                <w:i w:val="false"/>
                <w:color w:val="000000"/>
                <w:sz w:val="20"/>
              </w:rPr>
              <w:t xml:space="preserve">
парағының негізінде техникалық шарттарды дайындайды, </w:t>
            </w:r>
            <w:r>
              <w:br/>
            </w:r>
            <w:r>
              <w:rPr>
                <w:rFonts w:ascii="Times New Roman"/>
                <w:b w:val="false"/>
                <w:i w:val="false"/>
                <w:color w:val="000000"/>
                <w:sz w:val="20"/>
              </w:rPr>
              <w:t>
сызбаны топография</w:t>
            </w:r>
            <w:r>
              <w:br/>
            </w:r>
            <w:r>
              <w:rPr>
                <w:rFonts w:ascii="Times New Roman"/>
                <w:b w:val="false"/>
                <w:i w:val="false"/>
                <w:color w:val="000000"/>
                <w:sz w:val="20"/>
              </w:rPr>
              <w:t xml:space="preserve">
лық </w:t>
            </w:r>
            <w:r>
              <w:br/>
            </w:r>
            <w:r>
              <w:rPr>
                <w:rFonts w:ascii="Times New Roman"/>
                <w:b w:val="false"/>
                <w:i w:val="false"/>
                <w:color w:val="000000"/>
                <w:sz w:val="20"/>
              </w:rPr>
              <w:t>
түсірілімге енгізеді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w:t>
            </w:r>
            <w:r>
              <w:br/>
            </w:r>
            <w:r>
              <w:rPr>
                <w:rFonts w:ascii="Times New Roman"/>
                <w:b w:val="false"/>
                <w:i w:val="false"/>
                <w:color w:val="000000"/>
                <w:sz w:val="20"/>
              </w:rPr>
              <w:t>
ды қарайды,</w:t>
            </w:r>
            <w:r>
              <w:br/>
            </w:r>
            <w:r>
              <w:rPr>
                <w:rFonts w:ascii="Times New Roman"/>
                <w:b w:val="false"/>
                <w:i w:val="false"/>
                <w:color w:val="000000"/>
                <w:sz w:val="20"/>
              </w:rPr>
              <w:t>
бастапқы</w:t>
            </w:r>
            <w:r>
              <w:br/>
            </w:r>
            <w:r>
              <w:rPr>
                <w:rFonts w:ascii="Times New Roman"/>
                <w:b w:val="false"/>
                <w:i w:val="false"/>
                <w:color w:val="000000"/>
                <w:sz w:val="20"/>
              </w:rPr>
              <w:t>
материал</w:t>
            </w:r>
            <w:r>
              <w:br/>
            </w:r>
            <w:r>
              <w:rPr>
                <w:rFonts w:ascii="Times New Roman"/>
                <w:b w:val="false"/>
                <w:i w:val="false"/>
                <w:color w:val="000000"/>
                <w:sz w:val="20"/>
              </w:rPr>
              <w:t>
дарды</w:t>
            </w:r>
            <w:r>
              <w:br/>
            </w:r>
            <w:r>
              <w:rPr>
                <w:rFonts w:ascii="Times New Roman"/>
                <w:b w:val="false"/>
                <w:i w:val="false"/>
                <w:color w:val="000000"/>
                <w:sz w:val="20"/>
              </w:rPr>
              <w:t>
 дайындай</w:t>
            </w:r>
            <w:r>
              <w:br/>
            </w:r>
            <w:r>
              <w:rPr>
                <w:rFonts w:ascii="Times New Roman"/>
                <w:b w:val="false"/>
                <w:i w:val="false"/>
                <w:color w:val="000000"/>
                <w:sz w:val="20"/>
              </w:rPr>
              <w:t>
ды</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w:t>
            </w:r>
            <w:r>
              <w:br/>
            </w:r>
            <w:r>
              <w:rPr>
                <w:rFonts w:ascii="Times New Roman"/>
                <w:b w:val="false"/>
                <w:i w:val="false"/>
                <w:color w:val="000000"/>
                <w:sz w:val="20"/>
              </w:rPr>
              <w:t>
материал</w:t>
            </w:r>
            <w:r>
              <w:br/>
            </w:r>
            <w:r>
              <w:rPr>
                <w:rFonts w:ascii="Times New Roman"/>
                <w:b w:val="false"/>
                <w:i w:val="false"/>
                <w:color w:val="000000"/>
                <w:sz w:val="20"/>
              </w:rPr>
              <w:t>
дарға</w:t>
            </w:r>
            <w:r>
              <w:br/>
            </w:r>
            <w:r>
              <w:rPr>
                <w:rFonts w:ascii="Times New Roman"/>
                <w:b w:val="false"/>
                <w:i w:val="false"/>
                <w:color w:val="000000"/>
                <w:sz w:val="20"/>
              </w:rPr>
              <w:t>
қол қояды</w:t>
            </w:r>
            <w:r>
              <w:br/>
            </w:r>
            <w:r>
              <w:rPr>
                <w:rFonts w:ascii="Times New Roman"/>
                <w:b w:val="false"/>
                <w:i w:val="false"/>
                <w:color w:val="000000"/>
                <w:sz w:val="20"/>
              </w:rPr>
              <w:t>
 </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w:t>
            </w:r>
            <w:r>
              <w:br/>
            </w:r>
            <w:r>
              <w:rPr>
                <w:rFonts w:ascii="Times New Roman"/>
                <w:b w:val="false"/>
                <w:i w:val="false"/>
                <w:color w:val="000000"/>
                <w:sz w:val="20"/>
              </w:rPr>
              <w:t>
материал</w:t>
            </w:r>
            <w:r>
              <w:br/>
            </w:r>
            <w:r>
              <w:rPr>
                <w:rFonts w:ascii="Times New Roman"/>
                <w:b w:val="false"/>
                <w:i w:val="false"/>
                <w:color w:val="000000"/>
                <w:sz w:val="20"/>
              </w:rPr>
              <w:t>
дарды</w:t>
            </w:r>
            <w:r>
              <w:br/>
            </w:r>
            <w:r>
              <w:rPr>
                <w:rFonts w:ascii="Times New Roman"/>
                <w:b w:val="false"/>
                <w:i w:val="false"/>
                <w:color w:val="000000"/>
                <w:sz w:val="20"/>
              </w:rPr>
              <w:t>
тіркейді</w:t>
            </w: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w:t>
            </w:r>
            <w:r>
              <w:br/>
            </w:r>
            <w:r>
              <w:rPr>
                <w:rFonts w:ascii="Times New Roman"/>
                <w:b w:val="false"/>
                <w:i w:val="false"/>
                <w:color w:val="000000"/>
                <w:sz w:val="20"/>
              </w:rPr>
              <w:t>
 материалдар</w:t>
            </w:r>
            <w:r>
              <w:br/>
            </w:r>
            <w:r>
              <w:rPr>
                <w:rFonts w:ascii="Times New Roman"/>
                <w:b w:val="false"/>
                <w:i w:val="false"/>
                <w:color w:val="000000"/>
                <w:sz w:val="20"/>
              </w:rPr>
              <w:t>
ды</w:t>
            </w:r>
            <w:r>
              <w:br/>
            </w:r>
            <w:r>
              <w:rPr>
                <w:rFonts w:ascii="Times New Roman"/>
                <w:b w:val="false"/>
                <w:i w:val="false"/>
                <w:color w:val="000000"/>
                <w:sz w:val="20"/>
              </w:rPr>
              <w:t>
 тіркейді</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28"/>
          <w:p>
            <w:pPr>
              <w:spacing w:after="20"/>
              <w:ind w:left="20"/>
              <w:jc w:val="both"/>
            </w:pPr>
            <w:r>
              <w:rPr>
                <w:rFonts w:ascii="Times New Roman"/>
                <w:b w:val="false"/>
                <w:i w:val="false"/>
                <w:color w:val="000000"/>
                <w:sz w:val="20"/>
              </w:rPr>
              <w:t>
4</w:t>
            </w:r>
          </w:p>
          <w:bookmarkEnd w:id="28"/>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 жесі</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w:t>
            </w:r>
            <w:r>
              <w:br/>
            </w:r>
            <w:r>
              <w:rPr>
                <w:rFonts w:ascii="Times New Roman"/>
                <w:b w:val="false"/>
                <w:i w:val="false"/>
                <w:color w:val="000000"/>
                <w:sz w:val="20"/>
              </w:rPr>
              <w:t>
дың қабылданғаны туралы қолхат береді немесе</w:t>
            </w:r>
            <w:r>
              <w:br/>
            </w:r>
            <w:r>
              <w:rPr>
                <w:rFonts w:ascii="Times New Roman"/>
                <w:b w:val="false"/>
                <w:i w:val="false"/>
                <w:color w:val="000000"/>
                <w:sz w:val="20"/>
              </w:rPr>
              <w:t>
құжаттарды қабылдаудан бас тарту туралы қолхат</w:t>
            </w:r>
            <w:r>
              <w:br/>
            </w:r>
            <w:r>
              <w:rPr>
                <w:rFonts w:ascii="Times New Roman"/>
                <w:b w:val="false"/>
                <w:i w:val="false"/>
                <w:color w:val="000000"/>
                <w:sz w:val="20"/>
              </w:rPr>
              <w:t>
 береді</w:t>
            </w:r>
          </w:p>
        </w:tc>
        <w:tc>
          <w:tcPr>
            <w:tcW w:w="0" w:type="auto"/>
            <w:vMerge/>
            <w:tcBorders>
              <w:top w:val="nil"/>
              <w:left w:val="single" w:color="cfcfcf" w:sz="5"/>
              <w:bottom w:val="single" w:color="cfcfcf" w:sz="5"/>
              <w:right w:val="single" w:color="cfcfcf" w:sz="5"/>
            </w:tcBorders>
          </w:tcP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көрсетіле</w:t>
            </w:r>
            <w:r>
              <w:br/>
            </w:r>
            <w:r>
              <w:rPr>
                <w:rFonts w:ascii="Times New Roman"/>
                <w:b w:val="false"/>
                <w:i w:val="false"/>
                <w:color w:val="000000"/>
                <w:sz w:val="20"/>
              </w:rPr>
              <w:t>
тін қызметті берушінің басшысына ұсынады</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w:t>
            </w:r>
            <w:r>
              <w:br/>
            </w:r>
            <w:r>
              <w:rPr>
                <w:rFonts w:ascii="Times New Roman"/>
                <w:b w:val="false"/>
                <w:i w:val="false"/>
                <w:color w:val="000000"/>
                <w:sz w:val="20"/>
              </w:rPr>
              <w:t>
сына жолдайды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шарттарға</w:t>
            </w:r>
            <w:r>
              <w:br/>
            </w:r>
            <w:r>
              <w:rPr>
                <w:rFonts w:ascii="Times New Roman"/>
                <w:b w:val="false"/>
                <w:i w:val="false"/>
                <w:color w:val="000000"/>
                <w:sz w:val="20"/>
              </w:rPr>
              <w:t xml:space="preserve">
арналған сауалнама </w:t>
            </w:r>
            <w:r>
              <w:br/>
            </w:r>
            <w:r>
              <w:rPr>
                <w:rFonts w:ascii="Times New Roman"/>
                <w:b w:val="false"/>
                <w:i w:val="false"/>
                <w:color w:val="000000"/>
                <w:sz w:val="20"/>
              </w:rPr>
              <w:t>
парағын, топографиялық</w:t>
            </w:r>
            <w:r>
              <w:br/>
            </w:r>
            <w:r>
              <w:rPr>
                <w:rFonts w:ascii="Times New Roman"/>
                <w:b w:val="false"/>
                <w:i w:val="false"/>
                <w:color w:val="000000"/>
                <w:sz w:val="20"/>
              </w:rPr>
              <w:t xml:space="preserve">
түсірілімді коммуналдық мекемелерге жолдайды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w:t>
            </w:r>
            <w:r>
              <w:br/>
            </w:r>
            <w:r>
              <w:rPr>
                <w:rFonts w:ascii="Times New Roman"/>
                <w:b w:val="false"/>
                <w:i w:val="false"/>
                <w:color w:val="000000"/>
                <w:sz w:val="20"/>
              </w:rPr>
              <w:t>
жолдайды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w:t>
            </w:r>
            <w:r>
              <w:br/>
            </w:r>
            <w:r>
              <w:rPr>
                <w:rFonts w:ascii="Times New Roman"/>
                <w:b w:val="false"/>
                <w:i w:val="false"/>
                <w:color w:val="000000"/>
                <w:sz w:val="20"/>
              </w:rPr>
              <w:t>
материал</w:t>
            </w:r>
            <w:r>
              <w:br/>
            </w:r>
            <w:r>
              <w:rPr>
                <w:rFonts w:ascii="Times New Roman"/>
                <w:b w:val="false"/>
                <w:i w:val="false"/>
                <w:color w:val="000000"/>
                <w:sz w:val="20"/>
              </w:rPr>
              <w:t>
дарды</w:t>
            </w:r>
            <w:r>
              <w:br/>
            </w:r>
            <w:r>
              <w:rPr>
                <w:rFonts w:ascii="Times New Roman"/>
                <w:b w:val="false"/>
                <w:i w:val="false"/>
                <w:color w:val="000000"/>
                <w:sz w:val="20"/>
              </w:rPr>
              <w:t>
көрсетілетін қызметті берушінің басшысына ұсынады</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w:t>
            </w:r>
            <w:r>
              <w:br/>
            </w:r>
            <w:r>
              <w:rPr>
                <w:rFonts w:ascii="Times New Roman"/>
                <w:b w:val="false"/>
                <w:i w:val="false"/>
                <w:color w:val="000000"/>
                <w:sz w:val="20"/>
              </w:rPr>
              <w:t>
материал</w:t>
            </w:r>
            <w:r>
              <w:br/>
            </w:r>
            <w:r>
              <w:rPr>
                <w:rFonts w:ascii="Times New Roman"/>
                <w:b w:val="false"/>
                <w:i w:val="false"/>
                <w:color w:val="000000"/>
                <w:sz w:val="20"/>
              </w:rPr>
              <w:t>
дарды</w:t>
            </w:r>
            <w:r>
              <w:br/>
            </w:r>
            <w:r>
              <w:rPr>
                <w:rFonts w:ascii="Times New Roman"/>
                <w:b w:val="false"/>
                <w:i w:val="false"/>
                <w:color w:val="000000"/>
                <w:sz w:val="20"/>
              </w:rPr>
              <w:t>
көрсетіле</w:t>
            </w:r>
            <w:r>
              <w:br/>
            </w:r>
            <w:r>
              <w:rPr>
                <w:rFonts w:ascii="Times New Roman"/>
                <w:b w:val="false"/>
                <w:i w:val="false"/>
                <w:color w:val="000000"/>
                <w:sz w:val="20"/>
              </w:rPr>
              <w:t>
тін қызметті берушінің кеңсе қызметкеріне жолдайды</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w:t>
            </w:r>
            <w:r>
              <w:br/>
            </w:r>
            <w:r>
              <w:rPr>
                <w:rFonts w:ascii="Times New Roman"/>
                <w:b w:val="false"/>
                <w:i w:val="false"/>
                <w:color w:val="000000"/>
                <w:sz w:val="20"/>
              </w:rPr>
              <w:t>
материал</w:t>
            </w:r>
            <w:r>
              <w:br/>
            </w:r>
            <w:r>
              <w:rPr>
                <w:rFonts w:ascii="Times New Roman"/>
                <w:b w:val="false"/>
                <w:i w:val="false"/>
                <w:color w:val="000000"/>
                <w:sz w:val="20"/>
              </w:rPr>
              <w:t>
дарды</w:t>
            </w:r>
            <w:r>
              <w:br/>
            </w:r>
            <w:r>
              <w:rPr>
                <w:rFonts w:ascii="Times New Roman"/>
                <w:b w:val="false"/>
                <w:i w:val="false"/>
                <w:color w:val="000000"/>
                <w:sz w:val="20"/>
              </w:rPr>
              <w:t>
Мемлекеттік корпорация</w:t>
            </w:r>
            <w:r>
              <w:br/>
            </w:r>
            <w:r>
              <w:rPr>
                <w:rFonts w:ascii="Times New Roman"/>
                <w:b w:val="false"/>
                <w:i w:val="false"/>
                <w:color w:val="000000"/>
                <w:sz w:val="20"/>
              </w:rPr>
              <w:t>
ға жолдайды</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w:t>
            </w:r>
            <w:r>
              <w:br/>
            </w:r>
            <w:r>
              <w:rPr>
                <w:rFonts w:ascii="Times New Roman"/>
                <w:b w:val="false"/>
                <w:i w:val="false"/>
                <w:color w:val="000000"/>
                <w:sz w:val="20"/>
              </w:rPr>
              <w:t>
материалдар</w:t>
            </w:r>
            <w:r>
              <w:br/>
            </w:r>
            <w:r>
              <w:rPr>
                <w:rFonts w:ascii="Times New Roman"/>
                <w:b w:val="false"/>
                <w:i w:val="false"/>
                <w:color w:val="000000"/>
                <w:sz w:val="20"/>
              </w:rPr>
              <w:t>
ды</w:t>
            </w:r>
            <w:r>
              <w:br/>
            </w:r>
            <w:r>
              <w:rPr>
                <w:rFonts w:ascii="Times New Roman"/>
                <w:b w:val="false"/>
                <w:i w:val="false"/>
                <w:color w:val="000000"/>
                <w:sz w:val="20"/>
              </w:rPr>
              <w:t>
көрсетілетін қызметті алушыға не оның өкіліне береді</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5</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аспайды </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r>
              <w:br/>
            </w:r>
            <w:r>
              <w:rPr>
                <w:rFonts w:ascii="Times New Roman"/>
                <w:b w:val="false"/>
                <w:i w:val="false"/>
                <w:color w:val="000000"/>
                <w:sz w:val="20"/>
              </w:rPr>
              <w:t>
(мемлекеттік қызмет көрсету мерзіміне кірмейді)</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w:t>
            </w:r>
            <w:r>
              <w:br/>
            </w:r>
            <w:r>
              <w:rPr>
                <w:rFonts w:ascii="Times New Roman"/>
                <w:b w:val="false"/>
                <w:i w:val="false"/>
                <w:color w:val="000000"/>
                <w:sz w:val="20"/>
              </w:rPr>
              <w:t xml:space="preserve">
тіркелген күні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емес объектілер үшін –</w:t>
            </w:r>
            <w:r>
              <w:br/>
            </w:r>
            <w:r>
              <w:rPr>
                <w:rFonts w:ascii="Times New Roman"/>
                <w:b w:val="false"/>
                <w:i w:val="false"/>
                <w:color w:val="000000"/>
                <w:sz w:val="20"/>
              </w:rPr>
              <w:t xml:space="preserve">
10 жұмыс күні ішінде, күрделі объектілер үшін – </w:t>
            </w:r>
            <w:r>
              <w:br/>
            </w:r>
            <w:r>
              <w:rPr>
                <w:rFonts w:ascii="Times New Roman"/>
                <w:b w:val="false"/>
                <w:i w:val="false"/>
                <w:color w:val="000000"/>
                <w:sz w:val="20"/>
              </w:rPr>
              <w:t xml:space="preserve">
12 жұмыс күні ішінде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сағат ішінде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"Сәулет-жоспарлау тапсырмасын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154" w:id="2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9"/>
    <w:bookmarkStart w:name="z155" w:id="30"/>
    <w:p>
      <w:pPr>
        <w:spacing w:after="0"/>
        <w:ind w:left="0"/>
        <w:jc w:val="both"/>
      </w:pPr>
      <w:r>
        <w:rPr>
          <w:rFonts w:ascii="Times New Roman"/>
          <w:b w:val="false"/>
          <w:i w:val="false"/>
          <w:color w:val="000000"/>
          <w:sz w:val="28"/>
        </w:rPr>
        <w:t>
      СЖТ мен техникалық шарттарды көрсетілетін қызметті беруші арқылы алу кезінде:</w:t>
      </w:r>
      <w:r>
        <w:br/>
      </w:r>
      <w:r>
        <w:rPr>
          <w:rFonts w:ascii="Times New Roman"/>
          <w:b w:val="false"/>
          <w:i w:val="false"/>
          <w:color w:val="000000"/>
          <w:sz w:val="28"/>
        </w:rPr>
        <w:t xml:space="preserve">
      </w:t>
      </w:r>
    </w:p>
    <w:bookmarkEnd w:id="30"/>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Бастапқы материалдарды көрсетілетін қызметті беруші арқылы алу кезінде:</w:t>
      </w:r>
      <w:r>
        <w:br/>
      </w:r>
      <w:r>
        <w:rPr>
          <w:rFonts w:ascii="Times New Roman"/>
          <w:b w:val="false"/>
          <w:i w:val="false"/>
          <w:color w:val="000000"/>
          <w:sz w:val="28"/>
        </w:rPr>
        <w:t xml:space="preserve">
      </w:t>
      </w:r>
    </w:p>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СЖТ мен техникалық шарттарды Мемлекеттік корпорация арқылы алу кезінде:</w:t>
      </w:r>
      <w:r>
        <w:br/>
      </w:r>
      <w:r>
        <w:rPr>
          <w:rFonts w:ascii="Times New Roman"/>
          <w:b w:val="false"/>
          <w:i w:val="false"/>
          <w:color w:val="000000"/>
          <w:sz w:val="28"/>
        </w:rPr>
        <w:t xml:space="preserve">
      </w:t>
      </w:r>
    </w:p>
    <w:p>
      <w:pPr>
        <w:spacing w:after="0"/>
        <w:ind w:left="0"/>
        <w:jc w:val="both"/>
      </w:pPr>
      <w:r>
        <w:drawing>
          <wp:inline distT="0" distB="0" distL="0" distR="0">
            <wp:extent cx="7810500" cy="1127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277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Бастапқы материалдарды Мемлекеттік корпорация арқылы алу кезінде:</w:t>
      </w:r>
      <w:r>
        <w:br/>
      </w:r>
      <w:r>
        <w:rPr>
          <w:rFonts w:ascii="Times New Roman"/>
          <w:b w:val="false"/>
          <w:i w:val="false"/>
          <w:color w:val="000000"/>
          <w:sz w:val="28"/>
        </w:rPr>
        <w:t xml:space="preserve">
      </w:t>
      </w:r>
    </w:p>
    <w:p>
      <w:pPr>
        <w:spacing w:after="0"/>
        <w:ind w:left="0"/>
        <w:jc w:val="both"/>
      </w:pPr>
      <w:r>
        <w:drawing>
          <wp:inline distT="0" distB="0" distL="0" distR="0">
            <wp:extent cx="78105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"Сәулет-жоспарлау тапсырмасын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164" w:id="3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31"/>
    <w:bookmarkStart w:name="z165" w:id="32"/>
    <w:p>
      <w:pPr>
        <w:spacing w:after="0"/>
        <w:ind w:left="0"/>
        <w:jc w:val="both"/>
      </w:pPr>
      <w:r>
        <w:rPr>
          <w:rFonts w:ascii="Times New Roman"/>
          <w:b w:val="false"/>
          <w:i w:val="false"/>
          <w:color w:val="000000"/>
          <w:sz w:val="28"/>
        </w:rPr>
        <w:t>
      СЖТ мен техникалық шарттарды алу кезінде:</w:t>
      </w:r>
      <w:r>
        <w:br/>
      </w:r>
      <w:r>
        <w:rPr>
          <w:rFonts w:ascii="Times New Roman"/>
          <w:b w:val="false"/>
          <w:i w:val="false"/>
          <w:color w:val="000000"/>
          <w:sz w:val="28"/>
        </w:rPr>
        <w:t xml:space="preserve">
      </w:t>
      </w:r>
    </w:p>
    <w:bookmarkEnd w:id="32"/>
    <w:p>
      <w:pPr>
        <w:spacing w:after="0"/>
        <w:ind w:left="0"/>
        <w:jc w:val="both"/>
      </w:pPr>
      <w:r>
        <w:drawing>
          <wp:inline distT="0" distB="0" distL="0" distR="0">
            <wp:extent cx="7810500" cy="131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3157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Бастапқы материалдарды алу кезінде:</w:t>
      </w:r>
      <w:r>
        <w:br/>
      </w:r>
      <w:r>
        <w:rPr>
          <w:rFonts w:ascii="Times New Roman"/>
          <w:b w:val="false"/>
          <w:i w:val="false"/>
          <w:color w:val="000000"/>
          <w:sz w:val="28"/>
        </w:rPr>
        <w:t xml:space="preserve">
      </w:t>
      </w:r>
    </w:p>
    <w:p>
      <w:pPr>
        <w:spacing w:after="0"/>
        <w:ind w:left="0"/>
        <w:jc w:val="both"/>
      </w:pPr>
      <w:r>
        <w:drawing>
          <wp:inline distT="0" distB="0" distL="0" distR="0">
            <wp:extent cx="7810500" cy="144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44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"Сәулет-жоспарлау тапсырмасын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5-қосымша</w:t>
            </w:r>
          </w:p>
        </w:tc>
      </w:tr>
    </w:tbl>
    <w:bookmarkStart w:name="z170" w:id="33"/>
    <w:p>
      <w:pPr>
        <w:spacing w:after="0"/>
        <w:ind w:left="0"/>
        <w:jc w:val="left"/>
      </w:pPr>
      <w:r>
        <w:rPr>
          <w:rFonts w:ascii="Times New Roman"/>
          <w:b/>
          <w:i w:val="false"/>
          <w:color w:val="000000"/>
        </w:rPr>
        <w:t xml:space="preserve"> "Сәулет-жоспарлау тапсырмасын беру" мемлекеттік қызмет көрсетудің бизнес-процестерінің анықтамалығы</w:t>
      </w:r>
    </w:p>
    <w:bookmarkEnd w:id="33"/>
    <w:bookmarkStart w:name="z171" w:id="34"/>
    <w:p>
      <w:pPr>
        <w:spacing w:after="0"/>
        <w:ind w:left="0"/>
        <w:jc w:val="both"/>
      </w:pPr>
      <w:r>
        <w:rPr>
          <w:rFonts w:ascii="Times New Roman"/>
          <w:b w:val="false"/>
          <w:i w:val="false"/>
          <w:color w:val="000000"/>
          <w:sz w:val="28"/>
        </w:rPr>
        <w:t>
      СЖТ мен техникалық шарттарды көрсетілетін қызметті беруші арқылы алу кезінде:</w:t>
      </w:r>
      <w:r>
        <w:br/>
      </w:r>
      <w:r>
        <w:rPr>
          <w:rFonts w:ascii="Times New Roman"/>
          <w:b w:val="false"/>
          <w:i w:val="false"/>
          <w:color w:val="000000"/>
          <w:sz w:val="28"/>
        </w:rPr>
        <w:t xml:space="preserve">
      </w:t>
      </w:r>
    </w:p>
    <w:bookmarkEnd w:id="34"/>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Бастапқы материалдарды көрсетілетін қызметті беруші арқылы алу кезінде:</w:t>
      </w:r>
      <w:r>
        <w:br/>
      </w:r>
      <w:r>
        <w:rPr>
          <w:rFonts w:ascii="Times New Roman"/>
          <w:b w:val="false"/>
          <w:i w:val="false"/>
          <w:color w:val="000000"/>
          <w:sz w:val="28"/>
        </w:rPr>
        <w:t xml:space="preserve">
      </w:t>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 xml:space="preserve">СЖТ мен техникалық шарттарды Мемлекеттік корпорация арқылы алу кезінде: </w:t>
      </w:r>
      <w:r>
        <w:br/>
      </w:r>
      <w:r>
        <w:rPr>
          <w:rFonts w:ascii="Times New Roman"/>
          <w:b w:val="false"/>
          <w:i w:val="false"/>
          <w:color w:val="000000"/>
          <w:sz w:val="28"/>
        </w:rPr>
        <w:t xml:space="preserve">
      </w:t>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Бастапқы материалдарды Мемлекеттік корпорация арқылы алу кезінде:</w:t>
      </w:r>
      <w:r>
        <w:br/>
      </w:r>
      <w:r>
        <w:rPr>
          <w:rFonts w:ascii="Times New Roman"/>
          <w:b w:val="false"/>
          <w:i w:val="false"/>
          <w:color w:val="000000"/>
          <w:sz w:val="28"/>
        </w:rPr>
        <w:t xml:space="preserve">
      </w:t>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белгілемелер:</w:t>
      </w:r>
      <w:r>
        <w:br/>
      </w:r>
      <w:r>
        <w:rPr>
          <w:rFonts w:ascii="Times New Roman"/>
          <w:b w:val="false"/>
          <w:i w:val="false"/>
          <w:color w:val="000000"/>
          <w:sz w:val="28"/>
        </w:rPr>
        <w:t xml:space="preserve">
      </w:t>
      </w:r>
    </w:p>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header.xml" Type="http://schemas.openxmlformats.org/officeDocument/2006/relationships/header" Id="rId1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