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227d" w14:textId="4f0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"Аудандар бойынша субсидиялар көлемдерін (басым дақылдардың егістік алаңдарының болжамды құрылымына қарай) белгілеу туралы" Қызылорда облысы әкімдігінің 2016 жылғы 23 маусымдағы №498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15 қыркүйектегі № 581 қаулысы. Қызылорда облысының Әділет департаментінде 2016 жылғы 05 қазанда № 5610 болып тіркелді. Күші жойылды - Қызылорда облысы әкімдігінің 2017 жылғы 22 маусымдағы № 816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22.06.2017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"Аудандар бойынша субсидиялар көлемдерін (басым дақылдардың егістік алаңдарының болжамды құрылымына қарай) белгілеу туралы" Қызылорда облысы әкімдігінің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5555 нөмірімен тіркелген, "Сыр бойы" және "Кызылординские вести" газеттерінде 2016 жылғы 19 шілдеде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(басым дақылдардың егістік алаңдарының болжамды құрылымына қарай)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926"/>
        <w:gridCol w:w="3927"/>
        <w:gridCol w:w="3447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2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субсидия 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дақылдар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3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319 552,938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185 482,938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4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279 605,152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100 845,152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398 393,012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311 346,292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87 046,720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6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443 426,745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323 555,600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119 871,145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7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320 135,906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248 798,168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71 337,738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8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172 873,272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119 232,920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53 640,352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9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0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64 875,655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48 175,820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16 699,835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1 363 938,800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636 061,200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