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ed737" w14:textId="2bed7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"2016 жылға арналған бюджеттік инвестициялық және концессиялық жобалардың кейбір мәселелері туралы" Қызылорда облысы әкімдігінің 2016 жылғы 20 қаңтардағы № 303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әкімдігінің 2016 жылғы 15 қыркүйектегі № 580 қаулысы. Қызылорда облысының Әділет департаментінде 2016 жылғы 29 қыркүйекте № 5608 болып тіркелді. Қолданылу мерзімінің аяқталуына байланысты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"2016 жылға арналған бюджеттік инвестициялық және концессиялық жобалардың кейбір мәселелері туралы" Қызылорда облысы әкімдігінің 2016 жылғы 20 қаңтардағы </w:t>
      </w:r>
      <w:r>
        <w:rPr>
          <w:rFonts w:ascii="Times New Roman"/>
          <w:b w:val="false"/>
          <w:i w:val="false"/>
          <w:color w:val="000000"/>
          <w:sz w:val="28"/>
        </w:rPr>
        <w:t>№ 303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№ 5316 тіркелген, облыстық "Сыр бойы" және "Кызылординские вести" газеттерінде 2016 жылдың 28 қаңтарында жарияланған) келесідей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аталған қаулының тақырыбы жаңа редакцияда жазылсын: "2016 жылға арналған мемлекеттік инвестициялық жобалардың кейбір мәселелері туралы";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3)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"3) "Қызылорда облысының экономика және бюджеттік жоспарлау басқармасы" мемлекеттік мекемесінің тиісті бөлінетін бюджеттік бағдарламасының қаражаты есебінен жүзеге асырылатын 2016 жылға арналған концессиялық жобаларды консультациялық қолдау жөніндегі қызметтердің Тізбесі;";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мынадай мазмұндағы 4)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"4) "Қызылорда облысының экономика және бюджеттік жоспарлау басқармасы" мемлекеттік мекемесінің тиісті бөлінетін бюджеттік бағдарламасының қаражаты есебінен жүзеге асырылатын 2016 жылға арналған мемлекеттік-жекешелік әріптестік жобаларын консультациялық қолдау жөніндегі қызметтердің Тізбесі бекітілсін.";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қаулымен бекітілген "Қызылорда облысының экономика және бюджеттік жоспарлау басқармасы" мемлекеттік мекемесінің тиісті бөлінетін бюджеттік бағдарламасының қаражаты есебінен жүзеге асырылатын 2016 жылға арналған концессиялық жобаларды консультациялық қолдау жөніндегі қызметтердің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аталған қаулы қосымшамен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қаулы алғашқы ресми жарияланған күнінен бастап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Көшербаев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"15" қыркүйек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580 қаулысына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303 қаулысымен бекітілген</w:t>
            </w:r>
          </w:p>
        </w:tc>
      </w:tr>
    </w:tbl>
    <w:bookmarkStart w:name="z1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"Қызылорда облысының экономика және бюджеттік жоспарлау басқармасы" мемлекеттік мекемесінің тиісті бөлінетін бюджеттік бағдарламасының қаражаты есебінен жүзеге асырылатын 2016 жылға арналған концессиялық жобаларды консультациялық қолдау жөніндегі қызметтердің Тізбесі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6"/>
        <w:gridCol w:w="8273"/>
        <w:gridCol w:w="3131"/>
      </w:tblGrid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"/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Жобаның атауы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Концессиялық жобаларды консультациялық қолдау жөніндегі қызметтерді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қаржыландыру 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"/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облысының білім басқармасы" мемлекеттік мекемесі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"/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 СПМК-70 ауданындағы 200 орындық жатақханасы бар 600 орынға арналған кәсіптік-техникалық лицей құрылысы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17 626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"/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облысының білім беру жүйесін жетілдіру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18 784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облысының денсаулық сақтау басқармасы" мемлекеттік мекемесі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қаласындағы 500 келушіге арналған емхана құрылысы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"15" қыркүйек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580 қаулысына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303 қаулысымен бекітілген</w:t>
            </w:r>
          </w:p>
        </w:tc>
      </w:tr>
    </w:tbl>
    <w:bookmarkStart w:name="z2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"Қызылорда облысының экономика және бюджеттік жоспарлау басқармасы" мемлекеттік мекемесінің тиісті бөлінетін бюджеттік бағдарламасының қаражаты есебінен жүзеге асырылатын 2016 жылға арналған мемлекеттік-жекешелік әріптестік жобаларын консультациялық қолдау жөніндегі қызметтердің Тізбесі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4"/>
        <w:gridCol w:w="5448"/>
        <w:gridCol w:w="5328"/>
      </w:tblGrid>
      <w:tr>
        <w:trPr>
          <w:trHeight w:val="30" w:hRule="atLeast"/>
        </w:trPr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8"/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Жобаның атауы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Мемлекеттік-жекешелік әріптестік жобаларын консультациялық қолдау жөніндегі қызметтерді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қаржыландыру 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"/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облысының жолаушылар көлігі және автомобиль жолдары басқармасы" мемлекеттік мекемесі</w:t>
            </w:r>
          </w:p>
        </w:tc>
      </w:tr>
      <w:tr>
        <w:trPr>
          <w:trHeight w:val="30" w:hRule="atLeast"/>
        </w:trPr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"/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қаласындағы "Қорқыт Ата" әуежайының жаңа жолаушылар терминалын салу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57 458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