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4b12" w14:textId="d8a4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облысында есептеу аспаптары жоқ тұтынушылар үшін коммерциялық есепке алу аспаптары жоқ тұтынушылар үшін жылу энергиясын сату бойынша коммуналдық қызметтерді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13 шілдедегі № 531 қаулысы. Қызылорда облысының Әділет департаментінде 2016 жылғы 15 тамызда № 5580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 жаңа редакцияда – Қызылорда облысы әкімдігінің 07.11.2025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облысында есептеу аспаптары жоқ тұтынушылар үшін коммерциялық есепке алу аспаптары жоқ тұтынушылар үшін жылу энергиясын сату бойынша коммуналдық қызметтерді тұтыну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Қызылорда облысы әкімдігінің 07.11.2025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энергетика және тұрғын үй-коммуналдық шаруашылық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С.Ж. 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қаулысына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облысында есептеу аспаптары жоқ тұтынушылар үшін коммерциялық есепке алу аспаптары жоқ тұтынушылар үшін жылу энергиясын сату бойынша коммуналдық қызметтерді тұтыну нормаларын есептеудің үлгілік қағидаларын бекіту туралы нормасы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Қызылорда облысы әкімдігінің 07.11.2025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451"/>
        <w:gridCol w:w="4609"/>
        <w:gridCol w:w="820"/>
        <w:gridCol w:w="3969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энергиясының тұтыну нормалары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Қызылорда қаласы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маусымында көп пәтерлі және жеке тұрғын үйлердің 1 шаршы метрінің нормасы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