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0e2b7" w14:textId="2e0e2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және төтенше жағдайды жою басшысын тағайындау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әкімінің 2016 жылғы 27 маусымдағы № 16 шешімі. Қызылорда облысының Әділет департаментінде 2016 жылғы 28 маусымда № 5543 болып тіркелді. Күші жойылды - Қызылорда облысы әкімінің 2016 жылғы 22 қыркүйектегі № 20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әкімінің 22.09.2016 </w:t>
      </w:r>
      <w:r>
        <w:rPr>
          <w:rFonts w:ascii="Times New Roman"/>
          <w:b w:val="false"/>
          <w:i w:val="false"/>
          <w:color w:val="ff0000"/>
          <w:sz w:val="28"/>
        </w:rPr>
        <w:t>№ 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Қызылорда облысының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Бақшалық алқабының қауын шыбынымен зақымдалуына байланысты Қызылорда облысының Жаңақорған және Шиелі аудандарының аумағында жергілікті ауқымдағы табиғи сипаттағы төтенше жағдай жариялансын.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Төтенше жағдайды жою басшысы Қызылорда облысы әкімінің орынбасары С.С. Қожаниязов тағайындалсын және осы шешімнен туындайтын тиісті іс-шараларды жүргізу тапсырылсын.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"Қызылорда облысы әкімінің аппараты" мемлекеттік мекемесі (Қ. Жайсанбаев) осы шешімнің жергілікті баспа басылымдарында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шешімнің орындалуын бақылау Қызылорда облысы әкімінің орынбасары С.С. Қожаниязовқа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Қызылорда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Көшербаев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