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e331a1" w14:textId="ae331a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 регламенттерін бекіту туралы" Қызылорда облысы әкімдігінің 2015 жылғы 9 қыркүйектегі № 156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2016 жылғы 29 ақпандағы № 382 қаулысы. Қызылорда облысының Әділет департаментінде 2016 жылғы 08 сәуірде № 5453 болып тіркелді. Күші жойылды - Қызылорда облысы әкімдігінің 2020 жылғы 6 ақпандағы № 163 қаулысымен</w:t>
      </w:r>
    </w:p>
    <w:p>
      <w:pPr>
        <w:spacing w:after="0"/>
        <w:ind w:left="0"/>
        <w:jc w:val="both"/>
      </w:pPr>
      <w:bookmarkStart w:name="z4" w:id="0"/>
      <w:r>
        <w:rPr>
          <w:rFonts w:ascii="Times New Roman"/>
          <w:b w:val="false"/>
          <w:i w:val="false"/>
          <w:color w:val="ff0000"/>
          <w:sz w:val="28"/>
        </w:rPr>
        <w:t xml:space="preserve">
      Ескерту. Күші жойылды - Қызылорда облысы әкімдігінің 06.02.2020 </w:t>
      </w:r>
      <w:r>
        <w:rPr>
          <w:rFonts w:ascii="Times New Roman"/>
          <w:b w:val="false"/>
          <w:i w:val="false"/>
          <w:color w:val="ff0000"/>
          <w:sz w:val="28"/>
        </w:rPr>
        <w:t>№ 163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p>
    <w:bookmarkStart w:name="z5" w:id="1"/>
    <w:p>
      <w:pPr>
        <w:spacing w:after="0"/>
        <w:ind w:left="0"/>
        <w:jc w:val="both"/>
      </w:pPr>
      <w:r>
        <w:rPr>
          <w:rFonts w:ascii="Times New Roman"/>
          <w:b w:val="false"/>
          <w:i w:val="false"/>
          <w:color w:val="000000"/>
          <w:sz w:val="28"/>
        </w:rPr>
        <w:t xml:space="preserve">
      1. "Мемлекеттік көрсетілетін қызметтер регламенттерін бекіту туралы" Қызылорда облысы әкімдігінің 2015 жылғы 9 қыркүйектегі </w:t>
      </w:r>
      <w:r>
        <w:rPr>
          <w:rFonts w:ascii="Times New Roman"/>
          <w:b w:val="false"/>
          <w:i w:val="false"/>
          <w:color w:val="000000"/>
          <w:sz w:val="28"/>
        </w:rPr>
        <w:t>№ 156</w:t>
      </w:r>
      <w:r>
        <w:rPr>
          <w:rFonts w:ascii="Times New Roman"/>
          <w:b w:val="false"/>
          <w:i w:val="false"/>
          <w:color w:val="000000"/>
          <w:sz w:val="28"/>
        </w:rPr>
        <w:t xml:space="preserve"> қаулысына (нормативтік құқықтық актілерді мемлекеттік тіркеу Тізілімінде 5163 нөмірімен тіркелген, "Кызылординские вести" және "Сыр бойы" газеттерінде 2015 жылғы 13 қазанда жарияланған) мынадай өзгерістер енгізілсін:</w:t>
      </w:r>
    </w:p>
    <w:bookmarkEnd w:id="1"/>
    <w:bookmarkStart w:name="z6" w:id="2"/>
    <w:p>
      <w:pPr>
        <w:spacing w:after="0"/>
        <w:ind w:left="0"/>
        <w:jc w:val="both"/>
      </w:pPr>
      <w:r>
        <w:rPr>
          <w:rFonts w:ascii="Times New Roman"/>
          <w:b w:val="false"/>
          <w:i w:val="false"/>
          <w:color w:val="000000"/>
          <w:sz w:val="28"/>
        </w:rPr>
        <w:t xml:space="preserve">
      1) көрсетілген қаулымен бекітілген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p>
    <w:bookmarkEnd w:id="2"/>
    <w:bookmarkStart w:name="z7" w:id="3"/>
    <w:p>
      <w:pPr>
        <w:spacing w:after="0"/>
        <w:ind w:left="0"/>
        <w:jc w:val="both"/>
      </w:pPr>
      <w:r>
        <w:rPr>
          <w:rFonts w:ascii="Times New Roman"/>
          <w:b w:val="false"/>
          <w:i w:val="false"/>
          <w:color w:val="000000"/>
          <w:sz w:val="28"/>
        </w:rPr>
        <w:t xml:space="preserve">
      2) көрсетілген қаулымен бекітілген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p>
    <w:bookmarkEnd w:id="3"/>
    <w:bookmarkStart w:name="z8" w:id="4"/>
    <w:p>
      <w:pPr>
        <w:spacing w:after="0"/>
        <w:ind w:left="0"/>
        <w:jc w:val="both"/>
      </w:pPr>
      <w:r>
        <w:rPr>
          <w:rFonts w:ascii="Times New Roman"/>
          <w:b w:val="false"/>
          <w:i w:val="false"/>
          <w:color w:val="000000"/>
          <w:sz w:val="28"/>
        </w:rPr>
        <w:t xml:space="preserve">
      3) көрсетілген қаулымен бекітілген "Мүгедек балаларды үйде оқытуға жұмсалған шығындарды өтеу"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p>
    <w:bookmarkEnd w:id="4"/>
    <w:bookmarkStart w:name="z9" w:id="5"/>
    <w:p>
      <w:pPr>
        <w:spacing w:after="0"/>
        <w:ind w:left="0"/>
        <w:jc w:val="both"/>
      </w:pPr>
      <w:r>
        <w:rPr>
          <w:rFonts w:ascii="Times New Roman"/>
          <w:b w:val="false"/>
          <w:i w:val="false"/>
          <w:color w:val="000000"/>
          <w:sz w:val="28"/>
        </w:rPr>
        <w:t xml:space="preserve">
      4) көрсетілген қаулымен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 xml:space="preserve">4-қосымшасына </w:t>
      </w:r>
      <w:r>
        <w:rPr>
          <w:rFonts w:ascii="Times New Roman"/>
          <w:b w:val="false"/>
          <w:i w:val="false"/>
          <w:color w:val="000000"/>
          <w:sz w:val="28"/>
        </w:rPr>
        <w:t xml:space="preserve"> сәйкес жаңа редакцияда жазылсын;</w:t>
      </w:r>
    </w:p>
    <w:bookmarkEnd w:id="5"/>
    <w:bookmarkStart w:name="z10" w:id="6"/>
    <w:p>
      <w:pPr>
        <w:spacing w:after="0"/>
        <w:ind w:left="0"/>
        <w:jc w:val="both"/>
      </w:pPr>
      <w:r>
        <w:rPr>
          <w:rFonts w:ascii="Times New Roman"/>
          <w:b w:val="false"/>
          <w:i w:val="false"/>
          <w:color w:val="000000"/>
          <w:sz w:val="28"/>
        </w:rPr>
        <w:t xml:space="preserve">
      5) көрсетілген қаулымен бекітілген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p>
    <w:bookmarkEnd w:id="6"/>
    <w:bookmarkStart w:name="z11" w:id="7"/>
    <w:p>
      <w:pPr>
        <w:spacing w:after="0"/>
        <w:ind w:left="0"/>
        <w:jc w:val="both"/>
      </w:pPr>
      <w:r>
        <w:rPr>
          <w:rFonts w:ascii="Times New Roman"/>
          <w:b w:val="false"/>
          <w:i w:val="false"/>
          <w:color w:val="000000"/>
          <w:sz w:val="28"/>
        </w:rPr>
        <w:t xml:space="preserve">
      6) көрсетілген қаулымен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жазылсын.</w:t>
      </w:r>
    </w:p>
    <w:bookmarkEnd w:id="7"/>
    <w:bookmarkStart w:name="z12" w:id="8"/>
    <w:p>
      <w:pPr>
        <w:spacing w:after="0"/>
        <w:ind w:left="0"/>
        <w:jc w:val="both"/>
      </w:pPr>
      <w:r>
        <w:rPr>
          <w:rFonts w:ascii="Times New Roman"/>
          <w:b w:val="false"/>
          <w:i w:val="false"/>
          <w:color w:val="000000"/>
          <w:sz w:val="28"/>
        </w:rPr>
        <w:t>
      2. Осы қаулының орындалуын бақылау Қызылорда облысы әкімінің орынбасары Қ. Д. Ысқақовқа жүктелсін.</w:t>
      </w:r>
    </w:p>
    <w:bookmarkEnd w:id="8"/>
    <w:bookmarkStart w:name="z13" w:id="9"/>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2016 жылғы 29 ақпандағы</w:t>
            </w:r>
            <w:r>
              <w:br/>
            </w:r>
            <w:r>
              <w:rPr>
                <w:rFonts w:ascii="Times New Roman"/>
                <w:b w:val="false"/>
                <w:i w:val="false"/>
                <w:color w:val="000000"/>
                <w:sz w:val="20"/>
              </w:rPr>
              <w:t>№ 382 қаулысына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156 қаулысымен бекітілген</w:t>
            </w:r>
          </w:p>
        </w:tc>
      </w:tr>
    </w:tbl>
    <w:bookmarkStart w:name="z17" w:id="10"/>
    <w:p>
      <w:pPr>
        <w:spacing w:after="0"/>
        <w:ind w:left="0"/>
        <w:jc w:val="left"/>
      </w:pPr>
      <w:r>
        <w:rPr>
          <w:rFonts w:ascii="Times New Roman"/>
          <w:b/>
          <w:i w:val="false"/>
          <w:color w:val="000000"/>
        </w:rPr>
        <w:t xml:space="preserve"> "Мемлекеттік атаулы әлеуметтік көмек тағайындау" мемлекеттiк көрсетілетін қызмет регламенті</w:t>
      </w:r>
    </w:p>
    <w:bookmarkEnd w:id="10"/>
    <w:bookmarkStart w:name="z18" w:id="11"/>
    <w:p>
      <w:pPr>
        <w:spacing w:after="0"/>
        <w:ind w:left="0"/>
        <w:jc w:val="left"/>
      </w:pPr>
      <w:r>
        <w:rPr>
          <w:rFonts w:ascii="Times New Roman"/>
          <w:b/>
          <w:i w:val="false"/>
          <w:color w:val="000000"/>
        </w:rPr>
        <w:t xml:space="preserve"> 1. Жалпы ережелер</w:t>
      </w:r>
    </w:p>
    <w:bookmarkEnd w:id="11"/>
    <w:bookmarkStart w:name="z19" w:id="12"/>
    <w:p>
      <w:pPr>
        <w:spacing w:after="0"/>
        <w:ind w:left="0"/>
        <w:jc w:val="both"/>
      </w:pPr>
      <w:r>
        <w:rPr>
          <w:rFonts w:ascii="Times New Roman"/>
          <w:b w:val="false"/>
          <w:i w:val="false"/>
          <w:color w:val="000000"/>
          <w:sz w:val="28"/>
        </w:rPr>
        <w:t xml:space="preserve">
      1. Көрсетілетін қызметті берушінің атауы: аудандардың жұмыспен қамту, әлеуметтік бағдарламалар </w:t>
      </w:r>
    </w:p>
    <w:bookmarkEnd w:id="12"/>
    <w:bookmarkStart w:name="z20" w:id="13"/>
    <w:p>
      <w:pPr>
        <w:spacing w:after="0"/>
        <w:ind w:left="0"/>
        <w:jc w:val="both"/>
      </w:pPr>
      <w:r>
        <w:rPr>
          <w:rFonts w:ascii="Times New Roman"/>
          <w:b w:val="false"/>
          <w:i w:val="false"/>
          <w:color w:val="000000"/>
          <w:sz w:val="28"/>
        </w:rPr>
        <w:t>
      және азаматтық хал актілерін тіркеу бөлімдері және облыстық маңызы бар қаланың жұмыспен қамту және әлеуметтік бағдарламалар бөлімі (бұдан әрі – көрсетілетін қызметті беруші).</w:t>
      </w:r>
    </w:p>
    <w:bookmarkEnd w:id="13"/>
    <w:bookmarkStart w:name="z21" w:id="14"/>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4"/>
    <w:bookmarkStart w:name="z22" w:id="15"/>
    <w:p>
      <w:pPr>
        <w:spacing w:after="0"/>
        <w:ind w:left="0"/>
        <w:jc w:val="both"/>
      </w:pPr>
      <w:r>
        <w:rPr>
          <w:rFonts w:ascii="Times New Roman"/>
          <w:b w:val="false"/>
          <w:i w:val="false"/>
          <w:color w:val="000000"/>
          <w:sz w:val="28"/>
        </w:rPr>
        <w:t xml:space="preserve">
      1) көрсетілетін қызметті беруші; </w:t>
      </w:r>
    </w:p>
    <w:bookmarkEnd w:id="15"/>
    <w:bookmarkStart w:name="z23" w:id="16"/>
    <w:p>
      <w:pPr>
        <w:spacing w:after="0"/>
        <w:ind w:left="0"/>
        <w:jc w:val="both"/>
      </w:pPr>
      <w:r>
        <w:rPr>
          <w:rFonts w:ascii="Times New Roman"/>
          <w:b w:val="false"/>
          <w:i w:val="false"/>
          <w:color w:val="000000"/>
          <w:sz w:val="28"/>
        </w:rPr>
        <w:t>
      2) тұрғылықты жері бойынша көрсетілетін қызметті беруші болмаған жағдайда - кент, ауылдық округ әкімі (бұдан әрі – ауылдық округ әкімі);</w:t>
      </w:r>
    </w:p>
    <w:bookmarkEnd w:id="16"/>
    <w:bookmarkStart w:name="z24" w:id="17"/>
    <w:p>
      <w:pPr>
        <w:spacing w:after="0"/>
        <w:ind w:left="0"/>
        <w:jc w:val="both"/>
      </w:pPr>
      <w:r>
        <w:rPr>
          <w:rFonts w:ascii="Times New Roman"/>
          <w:b w:val="false"/>
          <w:i w:val="false"/>
          <w:color w:val="000000"/>
          <w:sz w:val="28"/>
        </w:rPr>
        <w:t>
      3)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17"/>
    <w:bookmarkStart w:name="z25" w:id="18"/>
    <w:p>
      <w:pPr>
        <w:spacing w:after="0"/>
        <w:ind w:left="0"/>
        <w:jc w:val="both"/>
      </w:pPr>
      <w:r>
        <w:rPr>
          <w:rFonts w:ascii="Times New Roman"/>
          <w:b w:val="false"/>
          <w:i w:val="false"/>
          <w:color w:val="000000"/>
          <w:sz w:val="28"/>
        </w:rPr>
        <w:t xml:space="preserve">
      2. Мемлекеттік көрсетілетін қызмет нысаны - қағаз түрінде. </w:t>
      </w:r>
    </w:p>
    <w:bookmarkEnd w:id="18"/>
    <w:bookmarkStart w:name="z26" w:id="19"/>
    <w:p>
      <w:pPr>
        <w:spacing w:after="0"/>
        <w:ind w:left="0"/>
        <w:jc w:val="both"/>
      </w:pPr>
      <w:r>
        <w:rPr>
          <w:rFonts w:ascii="Times New Roman"/>
          <w:b w:val="false"/>
          <w:i w:val="false"/>
          <w:color w:val="000000"/>
          <w:sz w:val="28"/>
        </w:rPr>
        <w:t>
      3. Мемлекеттік көрсетілетін қызмет нәтижесі – мемлекеттік атаулы әлеуметтік көмек тағайындау (тағайындаудан бас тарту) туралы хабарлама (бұдан әрі – хабарлама не бас тарту).</w:t>
      </w:r>
    </w:p>
    <w:bookmarkEnd w:id="19"/>
    <w:bookmarkStart w:name="z27" w:id="20"/>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20"/>
    <w:bookmarkStart w:name="z28" w:id="2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1"/>
    <w:bookmarkStart w:name="z29" w:id="22"/>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нотариат куәландырған сенімхат бойынша оның өкілінің) (әрі қарай – оның өкілі) көрсетілетін қызметті берушіге немесе ауылдық округ әкіміне не Мемлекеттік корпорацияға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сәуірдегі № 279 бұйрығымен (нормативтік құқықтық актілерді мемлекеттік тіркеу Тізілімінде №11342 болып тіркелген) бекітілген "Мемлекеттік атаулы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ұсынуы.</w:t>
      </w:r>
    </w:p>
    <w:bookmarkEnd w:id="22"/>
    <w:bookmarkStart w:name="z30" w:id="23"/>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3"/>
    <w:bookmarkStart w:name="z31" w:id="24"/>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bookmarkEnd w:id="24"/>
    <w:bookmarkStart w:name="z32" w:id="25"/>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тіркелген күні мен мемлекеттік көрсетілетін қызметті алатын күні, құжаттарды қабылдаған адамның тегі мен аты-жөні көрсетілген өтініштің үзбелі талонын (бұдан әрі – үзбелі талон) береді және құжаттарды көрсетілетін қызметті берушінің басшысына ұсынады (отыз минуттан аспайды);</w:t>
      </w:r>
    </w:p>
    <w:bookmarkEnd w:id="25"/>
    <w:bookmarkStart w:name="z33" w:id="26"/>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bookmarkEnd w:id="26"/>
    <w:bookmarkStart w:name="z34" w:id="27"/>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27"/>
    <w:bookmarkStart w:name="z35" w:id="28"/>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қорытынды шығару үшін учаскелік комиссияға жолдайды (екі жұмыс күні ішінде);</w:t>
      </w:r>
    </w:p>
    <w:bookmarkEnd w:id="28"/>
    <w:bookmarkStart w:name="z36" w:id="29"/>
    <w:p>
      <w:pPr>
        <w:spacing w:after="0"/>
        <w:ind w:left="0"/>
        <w:jc w:val="both"/>
      </w:pPr>
      <w:r>
        <w:rPr>
          <w:rFonts w:ascii="Times New Roman"/>
          <w:b w:val="false"/>
          <w:i w:val="false"/>
          <w:color w:val="000000"/>
          <w:sz w:val="28"/>
        </w:rPr>
        <w:t>
      5) учаскелік комиссия құжаттарды қарайды, көрсетілетін қызметті алушының материалдық жағдайына тексеру жүргізеді және ұсынылған құжаттар мен көрсетілетін қызметті алушының материалдық жағдайын тексеру нәтижелері негізінде қорытынды шығарады және құжаттарды көрсетілетін қызметті берушіге жолдайды (үш жұмыс күні ішінде;)</w:t>
      </w:r>
    </w:p>
    <w:bookmarkEnd w:id="29"/>
    <w:bookmarkStart w:name="z37" w:id="30"/>
    <w:p>
      <w:pPr>
        <w:spacing w:after="0"/>
        <w:ind w:left="0"/>
        <w:jc w:val="both"/>
      </w:pPr>
      <w:r>
        <w:rPr>
          <w:rFonts w:ascii="Times New Roman"/>
          <w:b w:val="false"/>
          <w:i w:val="false"/>
          <w:color w:val="000000"/>
          <w:sz w:val="28"/>
        </w:rPr>
        <w:t>
      6) көрсетілетін қызметті берушінің орындаушысы ұсынылған көрсетілетін қызметті алушының құжаттары мен учаскелік комиссияның қорытындысы негізінде хабарлама не бас тарту дайындайды және көрсетілетін қызметті берушінің басшысына ұсынады (екі жұмыс күні ішінде);</w:t>
      </w:r>
    </w:p>
    <w:bookmarkEnd w:id="30"/>
    <w:bookmarkStart w:name="z38" w:id="31"/>
    <w:p>
      <w:pPr>
        <w:spacing w:after="0"/>
        <w:ind w:left="0"/>
        <w:jc w:val="both"/>
      </w:pPr>
      <w:r>
        <w:rPr>
          <w:rFonts w:ascii="Times New Roman"/>
          <w:b w:val="false"/>
          <w:i w:val="false"/>
          <w:color w:val="000000"/>
          <w:sz w:val="28"/>
        </w:rPr>
        <w:t>
      7) көрсетілетін қызметті берушінің басшысы хабарламаға не бас тартуға қол қояды және көрсетілетін қызметті берушінің орындаушысына жолдайды (отыз минуттан аспайды);</w:t>
      </w:r>
    </w:p>
    <w:bookmarkEnd w:id="31"/>
    <w:bookmarkStart w:name="z39" w:id="32"/>
    <w:p>
      <w:pPr>
        <w:spacing w:after="0"/>
        <w:ind w:left="0"/>
        <w:jc w:val="both"/>
      </w:pPr>
      <w:r>
        <w:rPr>
          <w:rFonts w:ascii="Times New Roman"/>
          <w:b w:val="false"/>
          <w:i w:val="false"/>
          <w:color w:val="000000"/>
          <w:sz w:val="28"/>
        </w:rPr>
        <w:t>
      8) көрсетілетін қызметті берушінің орындаушысы хабарламаны не бас тартуды тіркейді және көрсетілетін қызметті алушыға не оның өкіліне береді (отыз минуттан аспайды);</w:t>
      </w:r>
    </w:p>
    <w:bookmarkEnd w:id="32"/>
    <w:bookmarkStart w:name="z40" w:id="33"/>
    <w:p>
      <w:pPr>
        <w:spacing w:after="0"/>
        <w:ind w:left="0"/>
        <w:jc w:val="both"/>
      </w:pPr>
      <w:r>
        <w:rPr>
          <w:rFonts w:ascii="Times New Roman"/>
          <w:b w:val="false"/>
          <w:i w:val="false"/>
          <w:color w:val="000000"/>
          <w:sz w:val="28"/>
        </w:rPr>
        <w:t>
      көрсетілетін қызметті алушы не оның өкілі ауылдық округ әкіміне жүгінген кезде:</w:t>
      </w:r>
    </w:p>
    <w:bookmarkEnd w:id="33"/>
    <w:bookmarkStart w:name="z41" w:id="34"/>
    <w:p>
      <w:pPr>
        <w:spacing w:after="0"/>
        <w:ind w:left="0"/>
        <w:jc w:val="both"/>
      </w:pPr>
      <w:r>
        <w:rPr>
          <w:rFonts w:ascii="Times New Roman"/>
          <w:b w:val="false"/>
          <w:i w:val="false"/>
          <w:color w:val="000000"/>
          <w:sz w:val="28"/>
        </w:rPr>
        <w:t>
      1) көрсетілетін қызметті алушы не оның өкілі ауылдық округ әкіміне стандарттың 9-тармағына сәйкес құжаттарды ұсынады;</w:t>
      </w:r>
    </w:p>
    <w:bookmarkEnd w:id="34"/>
    <w:bookmarkStart w:name="z42" w:id="35"/>
    <w:p>
      <w:pPr>
        <w:spacing w:after="0"/>
        <w:ind w:left="0"/>
        <w:jc w:val="both"/>
      </w:pPr>
      <w:r>
        <w:rPr>
          <w:rFonts w:ascii="Times New Roman"/>
          <w:b w:val="false"/>
          <w:i w:val="false"/>
          <w:color w:val="000000"/>
          <w:sz w:val="28"/>
        </w:rPr>
        <w:t>
      2) ауылдық округ әкімі құжаттарды тіркейді, көрсетілетін қызметті алушыға не оның өкіліне үзбелі талон береді (отыз минуттан аспайды), құжаттарды қарайды және қорытынды шығару үшін учаскелік комиссияға жолдайды (екі жұмыс күні ішінде);</w:t>
      </w:r>
    </w:p>
    <w:bookmarkEnd w:id="35"/>
    <w:bookmarkStart w:name="z43" w:id="36"/>
    <w:p>
      <w:pPr>
        <w:spacing w:after="0"/>
        <w:ind w:left="0"/>
        <w:jc w:val="both"/>
      </w:pPr>
      <w:r>
        <w:rPr>
          <w:rFonts w:ascii="Times New Roman"/>
          <w:b w:val="false"/>
          <w:i w:val="false"/>
          <w:color w:val="000000"/>
          <w:sz w:val="28"/>
        </w:rPr>
        <w:t>
      ауылдық округ әкімі,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bookmarkEnd w:id="36"/>
    <w:bookmarkStart w:name="z44" w:id="37"/>
    <w:p>
      <w:pPr>
        <w:spacing w:after="0"/>
        <w:ind w:left="0"/>
        <w:jc w:val="both"/>
      </w:pPr>
      <w:r>
        <w:rPr>
          <w:rFonts w:ascii="Times New Roman"/>
          <w:b w:val="false"/>
          <w:i w:val="false"/>
          <w:color w:val="000000"/>
          <w:sz w:val="28"/>
        </w:rPr>
        <w:t>
      3) учаскелік комиссия құжаттарды қарайды, көрсетілетін қызметті алушының материалдық жағдайына тексеру жүргізеді және ұсынылған құжаттардың және көрсетілетін қызметті алушының материалдық жағдайына тексеру нәтижелері негізінде қорытынды шығарады және құжаттарды ауылдық округ әкіміне жолдайды (үш жұмыс күні ішінде);</w:t>
      </w:r>
    </w:p>
    <w:bookmarkEnd w:id="37"/>
    <w:bookmarkStart w:name="z45" w:id="38"/>
    <w:p>
      <w:pPr>
        <w:spacing w:after="0"/>
        <w:ind w:left="0"/>
        <w:jc w:val="both"/>
      </w:pPr>
      <w:r>
        <w:rPr>
          <w:rFonts w:ascii="Times New Roman"/>
          <w:b w:val="false"/>
          <w:i w:val="false"/>
          <w:color w:val="000000"/>
          <w:sz w:val="28"/>
        </w:rPr>
        <w:t>
      4) ауылдық округ әкімі құжаттарды тіркейді және құжаттар мен учаскелік комиссияның қорытындысын көрсетілетін қызметті берушіге жолдайды (жеті жұмыс күні ішінде);</w:t>
      </w:r>
    </w:p>
    <w:bookmarkEnd w:id="38"/>
    <w:bookmarkStart w:name="z46" w:id="39"/>
    <w:p>
      <w:pPr>
        <w:spacing w:after="0"/>
        <w:ind w:left="0"/>
        <w:jc w:val="both"/>
      </w:pPr>
      <w:r>
        <w:rPr>
          <w:rFonts w:ascii="Times New Roman"/>
          <w:b w:val="false"/>
          <w:i w:val="false"/>
          <w:color w:val="000000"/>
          <w:sz w:val="28"/>
        </w:rPr>
        <w:t>
      5) көрсетілетін қызметті берушінің кеңсе қызметкері құжаттарды тіркейді және көрсетілетін қызметті берушінің басшысына ұсынады (отыз минуттан аспайды);</w:t>
      </w:r>
    </w:p>
    <w:bookmarkEnd w:id="39"/>
    <w:bookmarkStart w:name="z47" w:id="40"/>
    <w:p>
      <w:pPr>
        <w:spacing w:after="0"/>
        <w:ind w:left="0"/>
        <w:jc w:val="both"/>
      </w:pPr>
      <w:r>
        <w:rPr>
          <w:rFonts w:ascii="Times New Roman"/>
          <w:b w:val="false"/>
          <w:i w:val="false"/>
          <w:color w:val="000000"/>
          <w:sz w:val="28"/>
        </w:rPr>
        <w:t>
      6)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40"/>
    <w:bookmarkStart w:name="z48" w:id="41"/>
    <w:p>
      <w:pPr>
        <w:spacing w:after="0"/>
        <w:ind w:left="0"/>
        <w:jc w:val="both"/>
      </w:pPr>
      <w:r>
        <w:rPr>
          <w:rFonts w:ascii="Times New Roman"/>
          <w:b w:val="false"/>
          <w:i w:val="false"/>
          <w:color w:val="000000"/>
          <w:sz w:val="28"/>
        </w:rPr>
        <w:t>
      7) көрсетілетін қызметті берушінің орындаушысы ұсынылған көрсетілетін қызметті алушының құжаттары мен учаскелік комиссияның қорытындысы негізінде хабарлама не бас тарту дайындайды және көрсетілетін қызметті берушінің басшысына ұсынады (екі жұмыс күні ішінде);</w:t>
      </w:r>
    </w:p>
    <w:bookmarkEnd w:id="41"/>
    <w:bookmarkStart w:name="z49" w:id="42"/>
    <w:p>
      <w:pPr>
        <w:spacing w:after="0"/>
        <w:ind w:left="0"/>
        <w:jc w:val="both"/>
      </w:pPr>
      <w:r>
        <w:rPr>
          <w:rFonts w:ascii="Times New Roman"/>
          <w:b w:val="false"/>
          <w:i w:val="false"/>
          <w:color w:val="000000"/>
          <w:sz w:val="28"/>
        </w:rPr>
        <w:t>
      8) көрсетілетін қызметті берушінің басшысы хабарламаға не бас тартуға қол қояды және көрсетілетін қызметті берушінің кеңсе қызметкеріне жолдайды (отыз минуттан аспайды);</w:t>
      </w:r>
    </w:p>
    <w:bookmarkEnd w:id="42"/>
    <w:bookmarkStart w:name="z50" w:id="43"/>
    <w:p>
      <w:pPr>
        <w:spacing w:after="0"/>
        <w:ind w:left="0"/>
        <w:jc w:val="both"/>
      </w:pPr>
      <w:r>
        <w:rPr>
          <w:rFonts w:ascii="Times New Roman"/>
          <w:b w:val="false"/>
          <w:i w:val="false"/>
          <w:color w:val="000000"/>
          <w:sz w:val="28"/>
        </w:rPr>
        <w:t>
      9) көрсетілетін қызметті берушінің кеңсе қызметкері хабарламаны не бас тартуды тіркейді және ауылдық округ әкіміне жолдайды (бір жұмыс күні ішінде);</w:t>
      </w:r>
    </w:p>
    <w:bookmarkEnd w:id="43"/>
    <w:bookmarkStart w:name="z51" w:id="44"/>
    <w:p>
      <w:pPr>
        <w:spacing w:after="0"/>
        <w:ind w:left="0"/>
        <w:jc w:val="both"/>
      </w:pPr>
      <w:r>
        <w:rPr>
          <w:rFonts w:ascii="Times New Roman"/>
          <w:b w:val="false"/>
          <w:i w:val="false"/>
          <w:color w:val="000000"/>
          <w:sz w:val="28"/>
        </w:rPr>
        <w:t>
      10) ауылдық округ әкімі хабарламаны не бас тартуды тіркейді және көрсетілетін қызметті алушыға не оның өкіліне береді (отыз минуттан аспайды);</w:t>
      </w:r>
    </w:p>
    <w:bookmarkEnd w:id="44"/>
    <w:bookmarkStart w:name="z52" w:id="45"/>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45"/>
    <w:bookmarkStart w:name="z53" w:id="4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46"/>
    <w:bookmarkStart w:name="z54" w:id="4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47"/>
    <w:bookmarkStart w:name="z55" w:id="48"/>
    <w:p>
      <w:pPr>
        <w:spacing w:after="0"/>
        <w:ind w:left="0"/>
        <w:jc w:val="both"/>
      </w:pPr>
      <w:r>
        <w:rPr>
          <w:rFonts w:ascii="Times New Roman"/>
          <w:b w:val="false"/>
          <w:i w:val="false"/>
          <w:color w:val="000000"/>
          <w:sz w:val="28"/>
        </w:rPr>
        <w:t>
      1) көрсетілетін қызметті берушінің кеңсе қызметкері;</w:t>
      </w:r>
    </w:p>
    <w:bookmarkEnd w:id="48"/>
    <w:bookmarkStart w:name="z56" w:id="49"/>
    <w:p>
      <w:pPr>
        <w:spacing w:after="0"/>
        <w:ind w:left="0"/>
        <w:jc w:val="both"/>
      </w:pPr>
      <w:r>
        <w:rPr>
          <w:rFonts w:ascii="Times New Roman"/>
          <w:b w:val="false"/>
          <w:i w:val="false"/>
          <w:color w:val="000000"/>
          <w:sz w:val="28"/>
        </w:rPr>
        <w:t>
      2) көрсетілетін қызметті берушінің басшысы;</w:t>
      </w:r>
    </w:p>
    <w:bookmarkEnd w:id="49"/>
    <w:bookmarkStart w:name="z57" w:id="50"/>
    <w:p>
      <w:pPr>
        <w:spacing w:after="0"/>
        <w:ind w:left="0"/>
        <w:jc w:val="both"/>
      </w:pPr>
      <w:r>
        <w:rPr>
          <w:rFonts w:ascii="Times New Roman"/>
          <w:b w:val="false"/>
          <w:i w:val="false"/>
          <w:color w:val="000000"/>
          <w:sz w:val="28"/>
        </w:rPr>
        <w:t>
      3) көрсетілетін қызметті берушінің орындаушысы;</w:t>
      </w:r>
    </w:p>
    <w:bookmarkEnd w:id="50"/>
    <w:bookmarkStart w:name="z58" w:id="51"/>
    <w:p>
      <w:pPr>
        <w:spacing w:after="0"/>
        <w:ind w:left="0"/>
        <w:jc w:val="both"/>
      </w:pPr>
      <w:r>
        <w:rPr>
          <w:rFonts w:ascii="Times New Roman"/>
          <w:b w:val="false"/>
          <w:i w:val="false"/>
          <w:color w:val="000000"/>
          <w:sz w:val="28"/>
        </w:rPr>
        <w:t>
      4) учаскелік комиссия;</w:t>
      </w:r>
    </w:p>
    <w:bookmarkEnd w:id="51"/>
    <w:bookmarkStart w:name="z59" w:id="52"/>
    <w:p>
      <w:pPr>
        <w:spacing w:after="0"/>
        <w:ind w:left="0"/>
        <w:jc w:val="both"/>
      </w:pPr>
      <w:r>
        <w:rPr>
          <w:rFonts w:ascii="Times New Roman"/>
          <w:b w:val="false"/>
          <w:i w:val="false"/>
          <w:color w:val="000000"/>
          <w:sz w:val="28"/>
        </w:rPr>
        <w:t xml:space="preserve">
      5) ауылдық округ әкімі; </w:t>
      </w:r>
    </w:p>
    <w:bookmarkEnd w:id="52"/>
    <w:bookmarkStart w:name="z60" w:id="53"/>
    <w:p>
      <w:pPr>
        <w:spacing w:after="0"/>
        <w:ind w:left="0"/>
        <w:jc w:val="both"/>
      </w:pPr>
      <w:r>
        <w:rPr>
          <w:rFonts w:ascii="Times New Roman"/>
          <w:b w:val="false"/>
          <w:i w:val="false"/>
          <w:color w:val="000000"/>
          <w:sz w:val="28"/>
        </w:rPr>
        <w:t>
      6) Мемлекеттік корпорация қызметкері;</w:t>
      </w:r>
    </w:p>
    <w:bookmarkEnd w:id="53"/>
    <w:bookmarkStart w:name="z61" w:id="54"/>
    <w:p>
      <w:pPr>
        <w:spacing w:after="0"/>
        <w:ind w:left="0"/>
        <w:jc w:val="both"/>
      </w:pPr>
      <w:r>
        <w:rPr>
          <w:rFonts w:ascii="Times New Roman"/>
          <w:b w:val="false"/>
          <w:i w:val="false"/>
          <w:color w:val="000000"/>
          <w:sz w:val="28"/>
        </w:rPr>
        <w:t>
      7) Мемлекеттік корпорацияның жинақтау бөлімінің қызметкері.</w:t>
      </w:r>
    </w:p>
    <w:bookmarkEnd w:id="54"/>
    <w:bookmarkStart w:name="z62" w:id="55"/>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55"/>
    <w:bookmarkStart w:name="z63" w:id="56"/>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мемлекеттік қызмет көрсету процесінде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56"/>
    <w:bookmarkStart w:name="z64" w:id="57"/>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жұмыспен қамтуды үйлестіру және әлеуметтік бағдарламалар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57"/>
    <w:bookmarkStart w:name="z65" w:id="58"/>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тәртібінің сипаттамасы</w:t>
      </w:r>
    </w:p>
    <w:bookmarkEnd w:id="58"/>
    <w:bookmarkStart w:name="z66" w:id="59"/>
    <w:p>
      <w:pPr>
        <w:spacing w:after="0"/>
        <w:ind w:left="0"/>
        <w:jc w:val="both"/>
      </w:pPr>
      <w:r>
        <w:rPr>
          <w:rFonts w:ascii="Times New Roman"/>
          <w:b w:val="false"/>
          <w:i w:val="false"/>
          <w:color w:val="000000"/>
          <w:sz w:val="28"/>
        </w:rPr>
        <w:t xml:space="preserve">
      10. Мемлекеттік корпорациямен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 </w:t>
      </w:r>
    </w:p>
    <w:bookmarkEnd w:id="59"/>
    <w:bookmarkStart w:name="z67" w:id="60"/>
    <w:p>
      <w:pPr>
        <w:spacing w:after="0"/>
        <w:ind w:left="0"/>
        <w:jc w:val="both"/>
      </w:pPr>
      <w:r>
        <w:rPr>
          <w:rFonts w:ascii="Times New Roman"/>
          <w:b w:val="false"/>
          <w:i w:val="false"/>
          <w:color w:val="000000"/>
          <w:sz w:val="28"/>
        </w:rPr>
        <w:t xml:space="preserve">
      1) көрсетілетін қызметті алушы не оның өкілі Мемлекеттік корпорацияға стандарттың </w:t>
      </w:r>
      <w:r>
        <w:rPr>
          <w:rFonts w:ascii="Times New Roman"/>
          <w:b w:val="false"/>
          <w:i w:val="false"/>
          <w:color w:val="000000"/>
          <w:sz w:val="28"/>
        </w:rPr>
        <w:t xml:space="preserve">9-тармағына </w:t>
      </w:r>
      <w:r>
        <w:rPr>
          <w:rFonts w:ascii="Times New Roman"/>
          <w:b w:val="false"/>
          <w:i w:val="false"/>
          <w:color w:val="000000"/>
          <w:sz w:val="28"/>
        </w:rPr>
        <w:t xml:space="preserve"> сәйкес келесі құжаттарды ұсынады:</w:t>
      </w:r>
    </w:p>
    <w:bookmarkEnd w:id="60"/>
    <w:bookmarkStart w:name="z68" w:id="61"/>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w:t>
      </w:r>
    </w:p>
    <w:bookmarkEnd w:id="61"/>
    <w:bookmarkStart w:name="z69" w:id="62"/>
    <w:p>
      <w:pPr>
        <w:spacing w:after="0"/>
        <w:ind w:left="0"/>
        <w:jc w:val="both"/>
      </w:pPr>
      <w:r>
        <w:rPr>
          <w:rFonts w:ascii="Times New Roman"/>
          <w:b w:val="false"/>
          <w:i w:val="false"/>
          <w:color w:val="000000"/>
          <w:sz w:val="28"/>
        </w:rPr>
        <w:t xml:space="preserve">
      көрсетілетін қызметті алушының жеке басын куәландыратын құжатты (жеке басын сәйкестендіру үшін қажет); </w:t>
      </w:r>
    </w:p>
    <w:bookmarkEnd w:id="62"/>
    <w:bookmarkStart w:name="z70" w:id="63"/>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отбасы құрамы туралы мәліметтер;</w:t>
      </w:r>
    </w:p>
    <w:bookmarkEnd w:id="63"/>
    <w:bookmarkStart w:name="z71" w:id="64"/>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көрсетілетін қызметті алушының отбасы мүшелерінің алған табыстары туралы мәліметтер;</w:t>
      </w:r>
    </w:p>
    <w:bookmarkEnd w:id="64"/>
    <w:bookmarkStart w:name="z72" w:id="65"/>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жеке қосалқы шаруашылықтың бар-жоғы туралы мәліметтер;</w:t>
      </w:r>
    </w:p>
    <w:bookmarkEnd w:id="65"/>
    <w:bookmarkStart w:name="z73" w:id="66"/>
    <w:p>
      <w:pPr>
        <w:spacing w:after="0"/>
        <w:ind w:left="0"/>
        <w:jc w:val="both"/>
      </w:pPr>
      <w:r>
        <w:rPr>
          <w:rFonts w:ascii="Times New Roman"/>
          <w:b w:val="false"/>
          <w:i w:val="false"/>
          <w:color w:val="000000"/>
          <w:sz w:val="28"/>
        </w:rPr>
        <w:t>
      көрсетілетін қызметті алушының (отбасы мүшелерінің) тұрғылықты жері бойынша тіркелгенін растайтын құжат (мекенжай анықтамасын немесе кент, ауыл, ауылдық округ әкімінің анықтамасын);</w:t>
      </w:r>
    </w:p>
    <w:bookmarkEnd w:id="66"/>
    <w:bookmarkStart w:name="z74" w:id="67"/>
    <w:p>
      <w:pPr>
        <w:spacing w:after="0"/>
        <w:ind w:left="0"/>
        <w:jc w:val="both"/>
      </w:pPr>
      <w:r>
        <w:rPr>
          <w:rFonts w:ascii="Times New Roman"/>
          <w:b w:val="false"/>
          <w:i w:val="false"/>
          <w:color w:val="000000"/>
          <w:sz w:val="28"/>
        </w:rPr>
        <w:t>
      жұмыспен қамтуға жәрдемдесудің белсенді шаралары шеңберінде қорытынды жасалған жағдайда әлеуметтік келісімшарттың көшірмесі;</w:t>
      </w:r>
    </w:p>
    <w:bookmarkEnd w:id="67"/>
    <w:bookmarkStart w:name="z75" w:id="68"/>
    <w:p>
      <w:pPr>
        <w:spacing w:after="0"/>
        <w:ind w:left="0"/>
        <w:jc w:val="both"/>
      </w:pPr>
      <w:r>
        <w:rPr>
          <w:rFonts w:ascii="Times New Roman"/>
          <w:b w:val="false"/>
          <w:i w:val="false"/>
          <w:color w:val="000000"/>
          <w:sz w:val="28"/>
        </w:rPr>
        <w:t>
      көрсетілетін қызметті алушы келесі тоқсанға атаулы әлеуметтік көмек тағайындауға қайта жүгінген жағдайда, осы регламенттің 10-тармағы 1) тармақшасының үшінші, төртінші, бесінші абзацтарда көрсетілген мәліметтерде өзгерістер болмаған жағдайда стандарттың 5-қосымшасына сәйкес нысан бойынша өтініш бланкісін ғана толтырады;</w:t>
      </w:r>
    </w:p>
    <w:bookmarkEnd w:id="68"/>
    <w:bookmarkStart w:name="z76" w:id="69"/>
    <w:p>
      <w:pPr>
        <w:spacing w:after="0"/>
        <w:ind w:left="0"/>
        <w:jc w:val="both"/>
      </w:pPr>
      <w:r>
        <w:rPr>
          <w:rFonts w:ascii="Times New Roman"/>
          <w:b w:val="false"/>
          <w:i w:val="false"/>
          <w:color w:val="000000"/>
          <w:sz w:val="28"/>
        </w:rPr>
        <w:t>
      көрсетілген құжаттарда қамтылған ақпаратты мемлекеттік ақпараттық жүйелер растаған жағдайда, көрсетілетін қызметті алушының жеке басын куәландыратын құжатты, тұрғылықты тұратын жері бойынша тіркелгенін растайтын құжатты ұсыну талап етілмейді;</w:t>
      </w:r>
    </w:p>
    <w:bookmarkEnd w:id="69"/>
    <w:bookmarkStart w:name="z77" w:id="70"/>
    <w:p>
      <w:pPr>
        <w:spacing w:after="0"/>
        <w:ind w:left="0"/>
        <w:jc w:val="both"/>
      </w:pPr>
      <w:r>
        <w:rPr>
          <w:rFonts w:ascii="Times New Roman"/>
          <w:b w:val="false"/>
          <w:i w:val="false"/>
          <w:color w:val="000000"/>
          <w:sz w:val="28"/>
        </w:rPr>
        <w:t>
      2) Мемлекеттік корпорация қызметкері құжаттарды тіркейді және көрсетілетін қызметті алушыға не оның өкіліне тиісті құжаттардың қабылданғаны туралы қолхат береді (бұдан әрі - құжаттардың қабылданғаны жөнінде қолхат) немесе көрсетілетін қызметті алушы не оның өкілі стандарттың 9-тармағында көзделген тізбеге сәйкес құжаттардың толық емес топтамасын ұсынған жағдайда стандарттың 6-қосымшасына сәйкес нысан бойынша құжаттарды қабылдаудан бас тарту туралы колхат береді (отыз минуттан аспайды);</w:t>
      </w:r>
    </w:p>
    <w:bookmarkEnd w:id="70"/>
    <w:bookmarkStart w:name="z78" w:id="71"/>
    <w:p>
      <w:pPr>
        <w:spacing w:after="0"/>
        <w:ind w:left="0"/>
        <w:jc w:val="both"/>
      </w:pPr>
      <w:r>
        <w:rPr>
          <w:rFonts w:ascii="Times New Roman"/>
          <w:b w:val="false"/>
          <w:i w:val="false"/>
          <w:color w:val="000000"/>
          <w:sz w:val="28"/>
        </w:rPr>
        <w:t>
      Мемлекеттік корпорация қызметкері,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bookmarkEnd w:id="71"/>
    <w:bookmarkStart w:name="z79" w:id="72"/>
    <w:p>
      <w:pPr>
        <w:spacing w:after="0"/>
        <w:ind w:left="0"/>
        <w:jc w:val="both"/>
      </w:pPr>
      <w:r>
        <w:rPr>
          <w:rFonts w:ascii="Times New Roman"/>
          <w:b w:val="false"/>
          <w:i w:val="false"/>
          <w:color w:val="000000"/>
          <w:sz w:val="28"/>
        </w:rPr>
        <w:t xml:space="preserve">
      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қызметті көрсету мерзіміне кірмейді); </w:t>
      </w:r>
    </w:p>
    <w:bookmarkEnd w:id="72"/>
    <w:bookmarkStart w:name="z80" w:id="73"/>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(отыз минуттан аспайды);</w:t>
      </w:r>
    </w:p>
    <w:bookmarkEnd w:id="73"/>
    <w:bookmarkStart w:name="z81" w:id="74"/>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74"/>
    <w:bookmarkStart w:name="z82" w:id="75"/>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және қорытынды шығару үшін учаскелік комиссияға жолдайды (екі жұмыс күні ішінде);</w:t>
      </w:r>
    </w:p>
    <w:bookmarkEnd w:id="75"/>
    <w:bookmarkStart w:name="z83" w:id="76"/>
    <w:p>
      <w:pPr>
        <w:spacing w:after="0"/>
        <w:ind w:left="0"/>
        <w:jc w:val="both"/>
      </w:pPr>
      <w:r>
        <w:rPr>
          <w:rFonts w:ascii="Times New Roman"/>
          <w:b w:val="false"/>
          <w:i w:val="false"/>
          <w:color w:val="000000"/>
          <w:sz w:val="28"/>
        </w:rPr>
        <w:t>
      7) учаскелік комиссия құжаттарды қарайды, көрсетілетін қызметті алушының материалдық жағдайына тексеру жүргізеді және ұсынылған құжаттардың және көрсетілетін қызметті алушының материалдық жағдайын тексеру нәтижелері негізінде қорытынды шығарады және құжаттарды көрсетілетін қызметті берушіге жолдайды (үш жұмыс күні ішінде);</w:t>
      </w:r>
    </w:p>
    <w:bookmarkEnd w:id="76"/>
    <w:bookmarkStart w:name="z84" w:id="77"/>
    <w:p>
      <w:pPr>
        <w:spacing w:after="0"/>
        <w:ind w:left="0"/>
        <w:jc w:val="both"/>
      </w:pPr>
      <w:r>
        <w:rPr>
          <w:rFonts w:ascii="Times New Roman"/>
          <w:b w:val="false"/>
          <w:i w:val="false"/>
          <w:color w:val="000000"/>
          <w:sz w:val="28"/>
        </w:rPr>
        <w:t>
      8) көрсетілетін қызметті берушінің орындаушысы ұсынылған көрсетілетін қызметті алушының құжаттары мен учаскелік комиссияның қорытындысы негізінде хабарлама не бас тарту дайындайды және көрсетілетін қызметті берушінің басшысына ұсынады (бір жұмыс күні ішінде);</w:t>
      </w:r>
    </w:p>
    <w:bookmarkEnd w:id="77"/>
    <w:bookmarkStart w:name="z85" w:id="78"/>
    <w:p>
      <w:pPr>
        <w:spacing w:after="0"/>
        <w:ind w:left="0"/>
        <w:jc w:val="both"/>
      </w:pPr>
      <w:r>
        <w:rPr>
          <w:rFonts w:ascii="Times New Roman"/>
          <w:b w:val="false"/>
          <w:i w:val="false"/>
          <w:color w:val="000000"/>
          <w:sz w:val="28"/>
        </w:rPr>
        <w:t>
      9) көрсетілетін қызметті берушінің басшысы хабарламаға не бас тартуға қол қояды және көрсетілетін қызметті берушінің кеңсе қызметкеріне жолдайды (отыз минуттан аспайды);</w:t>
      </w:r>
    </w:p>
    <w:bookmarkEnd w:id="78"/>
    <w:bookmarkStart w:name="z86" w:id="79"/>
    <w:p>
      <w:pPr>
        <w:spacing w:after="0"/>
        <w:ind w:left="0"/>
        <w:jc w:val="both"/>
      </w:pPr>
      <w:r>
        <w:rPr>
          <w:rFonts w:ascii="Times New Roman"/>
          <w:b w:val="false"/>
          <w:i w:val="false"/>
          <w:color w:val="000000"/>
          <w:sz w:val="28"/>
        </w:rPr>
        <w:t>
      10) көрсетілетін қызметті берушінің кеңсе қызметкері хабарламаны не бас тартуды тіркейді және Мемлекеттік корпорацияға жолдайды (бір жұмыс күні ішінде);</w:t>
      </w:r>
    </w:p>
    <w:bookmarkEnd w:id="79"/>
    <w:bookmarkStart w:name="z87" w:id="80"/>
    <w:p>
      <w:pPr>
        <w:spacing w:after="0"/>
        <w:ind w:left="0"/>
        <w:jc w:val="both"/>
      </w:pPr>
      <w:r>
        <w:rPr>
          <w:rFonts w:ascii="Times New Roman"/>
          <w:b w:val="false"/>
          <w:i w:val="false"/>
          <w:color w:val="000000"/>
          <w:sz w:val="28"/>
        </w:rPr>
        <w:t>
      11) Мемлекеттік корпорация қызметкері хабарламаны не бас тартуды тіркейді және көрсетілетін қызметті алушыға не оның өкіліне береді (отыз минуттан аспайды).</w:t>
      </w:r>
    </w:p>
    <w:bookmarkEnd w:id="80"/>
    <w:bookmarkStart w:name="z88" w:id="81"/>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 xml:space="preserve">1-қосымша </w:t>
            </w:r>
          </w:p>
        </w:tc>
      </w:tr>
    </w:tbl>
    <w:bookmarkStart w:name="z90" w:id="82"/>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82"/>
    <w:bookmarkStart w:name="z91" w:id="83"/>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
        <w:gridCol w:w="2272"/>
        <w:gridCol w:w="1837"/>
        <w:gridCol w:w="960"/>
        <w:gridCol w:w="962"/>
        <w:gridCol w:w="1983"/>
        <w:gridCol w:w="1692"/>
        <w:gridCol w:w="960"/>
        <w:gridCol w:w="1110"/>
      </w:tblGrid>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84"/>
          <w:p>
            <w:pPr>
              <w:spacing w:after="20"/>
              <w:ind w:left="20"/>
              <w:jc w:val="both"/>
            </w:pPr>
            <w:r>
              <w:rPr>
                <w:rFonts w:ascii="Times New Roman"/>
                <w:b w:val="false"/>
                <w:i w:val="false"/>
                <w:color w:val="000000"/>
                <w:sz w:val="20"/>
              </w:rPr>
              <w:t>
1</w:t>
            </w:r>
          </w:p>
          <w:bookmarkEnd w:id="84"/>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85"/>
          <w:p>
            <w:pPr>
              <w:spacing w:after="20"/>
              <w:ind w:left="20"/>
              <w:jc w:val="both"/>
            </w:pPr>
            <w:r>
              <w:rPr>
                <w:rFonts w:ascii="Times New Roman"/>
                <w:b w:val="false"/>
                <w:i w:val="false"/>
                <w:color w:val="000000"/>
                <w:sz w:val="20"/>
              </w:rPr>
              <w:t>
2</w:t>
            </w:r>
          </w:p>
          <w:bookmarkEnd w:id="85"/>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Учаскелік комиссия</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86"/>
          <w:p>
            <w:pPr>
              <w:spacing w:after="20"/>
              <w:ind w:left="20"/>
              <w:jc w:val="both"/>
            </w:pPr>
            <w:r>
              <w:rPr>
                <w:rFonts w:ascii="Times New Roman"/>
                <w:b w:val="false"/>
                <w:i w:val="false"/>
                <w:color w:val="000000"/>
                <w:sz w:val="20"/>
              </w:rPr>
              <w:t>
3</w:t>
            </w:r>
          </w:p>
          <w:bookmarkEnd w:id="86"/>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үзбелі талон береді</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көрсетілетін қызметті алушының материалдық жағдайына тексеру жүргізеді және қорытынды шығарады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көрсетілетін қызметті алушының құжаттары мен учаскелік комиссияның қорытындысы негізінде хабарлама </w:t>
            </w:r>
            <w:r>
              <w:br/>
            </w:r>
            <w:r>
              <w:rPr>
                <w:rFonts w:ascii="Times New Roman"/>
                <w:b w:val="false"/>
                <w:i w:val="false"/>
                <w:color w:val="000000"/>
                <w:sz w:val="20"/>
              </w:rPr>
              <w:t>
не бас тарту дайындайды</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хабарламаға </w:t>
            </w:r>
            <w:r>
              <w:br/>
            </w:r>
            <w:r>
              <w:rPr>
                <w:rFonts w:ascii="Times New Roman"/>
                <w:b w:val="false"/>
                <w:i w:val="false"/>
                <w:color w:val="000000"/>
                <w:sz w:val="20"/>
              </w:rPr>
              <w:t>
не бас тартуға қол қояды</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хабарламаны </w:t>
            </w:r>
            <w:r>
              <w:br/>
            </w:r>
            <w:r>
              <w:rPr>
                <w:rFonts w:ascii="Times New Roman"/>
                <w:b w:val="false"/>
                <w:i w:val="false"/>
                <w:color w:val="000000"/>
                <w:sz w:val="20"/>
              </w:rPr>
              <w:t>
не бас тартуды тіркейді</w:t>
            </w:r>
            <w:r>
              <w:br/>
            </w:r>
            <w:r>
              <w:rPr>
                <w:rFonts w:ascii="Times New Roman"/>
                <w:b w:val="false"/>
                <w:i w:val="false"/>
                <w:color w:val="000000"/>
                <w:sz w:val="20"/>
              </w:rPr>
              <w:t>
 </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87"/>
          <w:p>
            <w:pPr>
              <w:spacing w:after="20"/>
              <w:ind w:left="20"/>
              <w:jc w:val="both"/>
            </w:pPr>
            <w:r>
              <w:rPr>
                <w:rFonts w:ascii="Times New Roman"/>
                <w:b w:val="false"/>
                <w:i w:val="false"/>
                <w:color w:val="000000"/>
                <w:sz w:val="20"/>
              </w:rPr>
              <w:t>
4</w:t>
            </w:r>
          </w:p>
          <w:bookmarkEnd w:id="87"/>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орындаушысынажолдайды</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шығару үшін учаскелік комиссияға жолдайды</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берушіге жолдайды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басшысына ұсынады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береді</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8"/>
          <w:p>
            <w:pPr>
              <w:spacing w:after="20"/>
              <w:ind w:left="20"/>
              <w:jc w:val="both"/>
            </w:pPr>
            <w:r>
              <w:rPr>
                <w:rFonts w:ascii="Times New Roman"/>
                <w:b w:val="false"/>
                <w:i w:val="false"/>
                <w:color w:val="000000"/>
                <w:sz w:val="20"/>
              </w:rPr>
              <w:t>
5</w:t>
            </w:r>
          </w:p>
          <w:bookmarkEnd w:id="88"/>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xml:space="preserve">
аспайды </w:t>
            </w: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күні </w:t>
            </w:r>
            <w:r>
              <w:br/>
            </w:r>
            <w:r>
              <w:rPr>
                <w:rFonts w:ascii="Times New Roman"/>
                <w:b w:val="false"/>
                <w:i w:val="false"/>
                <w:color w:val="000000"/>
                <w:sz w:val="20"/>
              </w:rPr>
              <w:t>
ішінде</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жұмыс күні </w:t>
            </w:r>
            <w:r>
              <w:br/>
            </w:r>
            <w:r>
              <w:rPr>
                <w:rFonts w:ascii="Times New Roman"/>
                <w:b w:val="false"/>
                <w:i w:val="false"/>
                <w:color w:val="000000"/>
                <w:sz w:val="20"/>
              </w:rPr>
              <w:t>
ішінде</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күні </w:t>
            </w:r>
            <w:r>
              <w:br/>
            </w:r>
            <w:r>
              <w:rPr>
                <w:rFonts w:ascii="Times New Roman"/>
                <w:b w:val="false"/>
                <w:i w:val="false"/>
                <w:color w:val="000000"/>
                <w:sz w:val="20"/>
              </w:rPr>
              <w:t>
ішінде</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r>
    </w:tbl>
    <w:bookmarkStart w:name="z97" w:id="89"/>
    <w:p>
      <w:pPr>
        <w:spacing w:after="0"/>
        <w:ind w:left="0"/>
        <w:jc w:val="left"/>
      </w:pPr>
      <w:r>
        <w:rPr>
          <w:rFonts w:ascii="Times New Roman"/>
          <w:b/>
          <w:i w:val="false"/>
          <w:color w:val="000000"/>
        </w:rPr>
        <w:t xml:space="preserve"> Көрсетілетін қызметті алушы не оның өкілі ауылдық округ әкіміне жүгінген кезде:</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9"/>
        <w:gridCol w:w="2855"/>
        <w:gridCol w:w="2855"/>
        <w:gridCol w:w="1759"/>
        <w:gridCol w:w="1759"/>
        <w:gridCol w:w="1206"/>
        <w:gridCol w:w="1207"/>
      </w:tblGrid>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90"/>
          <w:p>
            <w:pPr>
              <w:spacing w:after="20"/>
              <w:ind w:left="20"/>
              <w:jc w:val="both"/>
            </w:pPr>
            <w:r>
              <w:rPr>
                <w:rFonts w:ascii="Times New Roman"/>
                <w:b w:val="false"/>
                <w:i w:val="false"/>
                <w:color w:val="000000"/>
                <w:sz w:val="20"/>
              </w:rPr>
              <w:t>
1</w:t>
            </w:r>
          </w:p>
          <w:bookmarkEnd w:id="90"/>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91"/>
          <w:p>
            <w:pPr>
              <w:spacing w:after="20"/>
              <w:ind w:left="20"/>
              <w:jc w:val="both"/>
            </w:pPr>
            <w:r>
              <w:rPr>
                <w:rFonts w:ascii="Times New Roman"/>
                <w:b w:val="false"/>
                <w:i w:val="false"/>
                <w:color w:val="000000"/>
                <w:sz w:val="20"/>
              </w:rPr>
              <w:t>
2</w:t>
            </w:r>
          </w:p>
          <w:bookmarkEnd w:id="91"/>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w:t>
            </w:r>
            <w:r>
              <w:br/>
            </w:r>
            <w:r>
              <w:rPr>
                <w:rFonts w:ascii="Times New Roman"/>
                <w:b w:val="false"/>
                <w:i w:val="false"/>
                <w:color w:val="000000"/>
                <w:sz w:val="20"/>
              </w:rPr>
              <w:t xml:space="preserve">
округ әкімі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Учаскелік </w:t>
            </w:r>
            <w:r>
              <w:br/>
            </w:r>
            <w:r>
              <w:rPr>
                <w:rFonts w:ascii="Times New Roman"/>
                <w:b w:val="false"/>
                <w:i w:val="false"/>
                <w:color w:val="000000"/>
                <w:sz w:val="20"/>
              </w:rPr>
              <w:t>
комиссия</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w:t>
            </w:r>
            <w:r>
              <w:br/>
            </w:r>
            <w:r>
              <w:rPr>
                <w:rFonts w:ascii="Times New Roman"/>
                <w:b w:val="false"/>
                <w:i w:val="false"/>
                <w:color w:val="000000"/>
                <w:sz w:val="20"/>
              </w:rPr>
              <w:t xml:space="preserve">
округ әкімі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92"/>
          <w:p>
            <w:pPr>
              <w:spacing w:after="20"/>
              <w:ind w:left="20"/>
              <w:jc w:val="both"/>
            </w:pPr>
            <w:r>
              <w:rPr>
                <w:rFonts w:ascii="Times New Roman"/>
                <w:b w:val="false"/>
                <w:i w:val="false"/>
                <w:color w:val="000000"/>
                <w:sz w:val="20"/>
              </w:rPr>
              <w:t>
3</w:t>
            </w:r>
          </w:p>
          <w:bookmarkEnd w:id="92"/>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үзбелі талон береді</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көрсетілетін қызметті алушының материалдық жағдайына тексеру</w:t>
            </w:r>
            <w:r>
              <w:br/>
            </w:r>
            <w:r>
              <w:rPr>
                <w:rFonts w:ascii="Times New Roman"/>
                <w:b w:val="false"/>
                <w:i w:val="false"/>
                <w:color w:val="000000"/>
                <w:sz w:val="20"/>
              </w:rPr>
              <w:t>
жүргізеді және қорытынды шығарады</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тіркейді</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қарайды</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93"/>
          <w:p>
            <w:pPr>
              <w:spacing w:after="20"/>
              <w:ind w:left="20"/>
              <w:jc w:val="both"/>
            </w:pPr>
            <w:r>
              <w:rPr>
                <w:rFonts w:ascii="Times New Roman"/>
                <w:b w:val="false"/>
                <w:i w:val="false"/>
                <w:color w:val="000000"/>
                <w:sz w:val="20"/>
              </w:rPr>
              <w:t>
4</w:t>
            </w:r>
          </w:p>
          <w:bookmarkEnd w:id="93"/>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қорытынды шығару үшін учаскелік комиссияға жолдайды</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ауылдық округ әкіміне жолдайды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мен учаскелік комиссияның қорытындысын көрсетілетін қызметті берушіге жолдайды</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w:t>
            </w:r>
            <w:r>
              <w:br/>
            </w:r>
            <w:r>
              <w:rPr>
                <w:rFonts w:ascii="Times New Roman"/>
                <w:b w:val="false"/>
                <w:i w:val="false"/>
                <w:color w:val="000000"/>
                <w:sz w:val="20"/>
              </w:rPr>
              <w:t>
орындаушысына жолдайды</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94"/>
          <w:p>
            <w:pPr>
              <w:spacing w:after="20"/>
              <w:ind w:left="20"/>
              <w:jc w:val="both"/>
            </w:pPr>
            <w:r>
              <w:rPr>
                <w:rFonts w:ascii="Times New Roman"/>
                <w:b w:val="false"/>
                <w:i w:val="false"/>
                <w:color w:val="000000"/>
                <w:sz w:val="20"/>
              </w:rPr>
              <w:t>
5</w:t>
            </w:r>
          </w:p>
          <w:bookmarkEnd w:id="94"/>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тіркеу және үзбелі талон беру –</w:t>
            </w:r>
            <w:r>
              <w:br/>
            </w:r>
            <w:r>
              <w:rPr>
                <w:rFonts w:ascii="Times New Roman"/>
                <w:b w:val="false"/>
                <w:i w:val="false"/>
                <w:color w:val="000000"/>
                <w:sz w:val="20"/>
              </w:rPr>
              <w:t>
30 минуттан аспайды, құжаттарды учаскелік комиссияға жолдау –</w:t>
            </w:r>
            <w:r>
              <w:br/>
            </w:r>
            <w:r>
              <w:rPr>
                <w:rFonts w:ascii="Times New Roman"/>
                <w:b w:val="false"/>
                <w:i w:val="false"/>
                <w:color w:val="000000"/>
                <w:sz w:val="20"/>
              </w:rPr>
              <w:t>
2 жұмыс күні ішінде</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жұмыс күні </w:t>
            </w:r>
            <w:r>
              <w:br/>
            </w:r>
            <w:r>
              <w:rPr>
                <w:rFonts w:ascii="Times New Roman"/>
                <w:b w:val="false"/>
                <w:i w:val="false"/>
                <w:color w:val="000000"/>
                <w:sz w:val="20"/>
              </w:rPr>
              <w:t>
ішінде</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жұмыс күні </w:t>
            </w:r>
            <w:r>
              <w:br/>
            </w:r>
            <w:r>
              <w:rPr>
                <w:rFonts w:ascii="Times New Roman"/>
                <w:b w:val="false"/>
                <w:i w:val="false"/>
                <w:color w:val="000000"/>
                <w:sz w:val="20"/>
              </w:rPr>
              <w:t>
ішінде</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r>
    </w:tbl>
    <w:bookmarkStart w:name="z103" w:id="95"/>
    <w:p>
      <w:pPr>
        <w:spacing w:after="0"/>
        <w:ind w:left="0"/>
        <w:jc w:val="both"/>
      </w:pPr>
      <w:r>
        <w:rPr>
          <w:rFonts w:ascii="Times New Roman"/>
          <w:b w:val="false"/>
          <w:i w:val="false"/>
          <w:color w:val="000000"/>
          <w:sz w:val="28"/>
        </w:rPr>
        <w:t>
      кестенің жалғасы</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2"/>
        <w:gridCol w:w="3823"/>
        <w:gridCol w:w="3391"/>
        <w:gridCol w:w="1434"/>
        <w:gridCol w:w="1217"/>
        <w:gridCol w:w="1653"/>
      </w:tblGrid>
      <w:tr>
        <w:trPr>
          <w:trHeight w:val="30" w:hRule="atLeast"/>
        </w:trPr>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96"/>
          <w:p>
            <w:pPr>
              <w:spacing w:after="20"/>
              <w:ind w:left="20"/>
              <w:jc w:val="both"/>
            </w:pPr>
            <w:r>
              <w:rPr>
                <w:rFonts w:ascii="Times New Roman"/>
                <w:b w:val="false"/>
                <w:i w:val="false"/>
                <w:color w:val="000000"/>
                <w:sz w:val="20"/>
              </w:rPr>
              <w:t>
1</w:t>
            </w:r>
          </w:p>
          <w:bookmarkEnd w:id="96"/>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3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7"/>
          <w:p>
            <w:pPr>
              <w:spacing w:after="20"/>
              <w:ind w:left="20"/>
              <w:jc w:val="both"/>
            </w:pPr>
            <w:r>
              <w:rPr>
                <w:rFonts w:ascii="Times New Roman"/>
                <w:b w:val="false"/>
                <w:i w:val="false"/>
                <w:color w:val="000000"/>
                <w:sz w:val="20"/>
              </w:rPr>
              <w:t>
2</w:t>
            </w:r>
          </w:p>
          <w:bookmarkEnd w:id="97"/>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Құрылымдық </w:t>
            </w:r>
            <w:r>
              <w:br/>
            </w:r>
            <w:r>
              <w:rPr>
                <w:rFonts w:ascii="Times New Roman"/>
                <w:b w:val="false"/>
                <w:i w:val="false"/>
                <w:color w:val="000000"/>
                <w:sz w:val="20"/>
              </w:rPr>
              <w:t>
бөлімшелердің атауы</w:t>
            </w:r>
          </w:p>
        </w:tc>
        <w:tc>
          <w:tcPr>
            <w:tcW w:w="3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w:t>
            </w:r>
            <w:r>
              <w:br/>
            </w:r>
            <w:r>
              <w:rPr>
                <w:rFonts w:ascii="Times New Roman"/>
                <w:b w:val="false"/>
                <w:i w:val="false"/>
                <w:color w:val="000000"/>
                <w:sz w:val="20"/>
              </w:rPr>
              <w:t>
берушінің орындаушысы</w:t>
            </w:r>
            <w:r>
              <w:br/>
            </w:r>
            <w:r>
              <w:rPr>
                <w:rFonts w:ascii="Times New Roman"/>
                <w:b w:val="false"/>
                <w:i w:val="false"/>
                <w:color w:val="000000"/>
                <w:sz w:val="20"/>
              </w:rPr>
              <w:t>
 </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w:t>
            </w:r>
            <w:r>
              <w:br/>
            </w:r>
            <w:r>
              <w:rPr>
                <w:rFonts w:ascii="Times New Roman"/>
                <w:b w:val="false"/>
                <w:i w:val="false"/>
                <w:color w:val="000000"/>
                <w:sz w:val="20"/>
              </w:rPr>
              <w:t xml:space="preserve">
округ әкімі </w:t>
            </w:r>
          </w:p>
        </w:tc>
      </w:tr>
      <w:tr>
        <w:trPr>
          <w:trHeight w:val="30" w:hRule="atLeast"/>
        </w:trPr>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8"/>
          <w:p>
            <w:pPr>
              <w:spacing w:after="20"/>
              <w:ind w:left="20"/>
              <w:jc w:val="both"/>
            </w:pPr>
            <w:r>
              <w:rPr>
                <w:rFonts w:ascii="Times New Roman"/>
                <w:b w:val="false"/>
                <w:i w:val="false"/>
                <w:color w:val="000000"/>
                <w:sz w:val="20"/>
              </w:rPr>
              <w:t>
3</w:t>
            </w:r>
          </w:p>
          <w:bookmarkEnd w:id="98"/>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3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көрсетілетін қызметті алушының құжаттары мен учаскелік комиссияның қорытындысы негізінде хабарлама не бас тарту дайындайды</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хабарламаға не бас тартуға қол қояды</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не бас тартуды тіркейді</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хабарламаны </w:t>
            </w:r>
            <w:r>
              <w:br/>
            </w:r>
            <w:r>
              <w:rPr>
                <w:rFonts w:ascii="Times New Roman"/>
                <w:b w:val="false"/>
                <w:i w:val="false"/>
                <w:color w:val="000000"/>
                <w:sz w:val="20"/>
              </w:rPr>
              <w:t xml:space="preserve">
не бас тартуды </w:t>
            </w:r>
            <w:r>
              <w:br/>
            </w:r>
            <w:r>
              <w:rPr>
                <w:rFonts w:ascii="Times New Roman"/>
                <w:b w:val="false"/>
                <w:i w:val="false"/>
                <w:color w:val="000000"/>
                <w:sz w:val="20"/>
              </w:rPr>
              <w:t xml:space="preserve">
тіркейді </w:t>
            </w:r>
          </w:p>
        </w:tc>
      </w:tr>
      <w:tr>
        <w:trPr>
          <w:trHeight w:val="30" w:hRule="atLeast"/>
        </w:trPr>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99"/>
          <w:p>
            <w:pPr>
              <w:spacing w:after="20"/>
              <w:ind w:left="20"/>
              <w:jc w:val="both"/>
            </w:pPr>
            <w:r>
              <w:rPr>
                <w:rFonts w:ascii="Times New Roman"/>
                <w:b w:val="false"/>
                <w:i w:val="false"/>
                <w:color w:val="000000"/>
                <w:sz w:val="20"/>
              </w:rPr>
              <w:t>
4</w:t>
            </w:r>
          </w:p>
          <w:bookmarkEnd w:id="99"/>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3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басшысына ұсынады </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әкіміне жолдайды</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береді</w:t>
            </w:r>
          </w:p>
        </w:tc>
      </w:tr>
      <w:tr>
        <w:trPr>
          <w:trHeight w:val="30" w:hRule="atLeast"/>
        </w:trPr>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100"/>
          <w:p>
            <w:pPr>
              <w:spacing w:after="20"/>
              <w:ind w:left="20"/>
              <w:jc w:val="both"/>
            </w:pPr>
            <w:r>
              <w:rPr>
                <w:rFonts w:ascii="Times New Roman"/>
                <w:b w:val="false"/>
                <w:i w:val="false"/>
                <w:color w:val="000000"/>
                <w:sz w:val="20"/>
              </w:rPr>
              <w:t>
5</w:t>
            </w:r>
          </w:p>
          <w:bookmarkEnd w:id="100"/>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3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r>
              <w:br/>
            </w:r>
            <w:r>
              <w:rPr>
                <w:rFonts w:ascii="Times New Roman"/>
                <w:b w:val="false"/>
                <w:i w:val="false"/>
                <w:color w:val="000000"/>
                <w:sz w:val="20"/>
              </w:rPr>
              <w:t>
ішінде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күні </w:t>
            </w:r>
            <w:r>
              <w:br/>
            </w:r>
            <w:r>
              <w:rPr>
                <w:rFonts w:ascii="Times New Roman"/>
                <w:b w:val="false"/>
                <w:i w:val="false"/>
                <w:color w:val="000000"/>
                <w:sz w:val="20"/>
              </w:rPr>
              <w:t>
ішінде</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атаулы әлеуметтік көмек тағайындау"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2-қосымша </w:t>
            </w:r>
          </w:p>
        </w:tc>
      </w:tr>
    </w:tbl>
    <w:bookmarkStart w:name="z112" w:id="101"/>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01"/>
    <w:bookmarkStart w:name="z113" w:id="102"/>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3"/>
        <w:gridCol w:w="3537"/>
        <w:gridCol w:w="1528"/>
        <w:gridCol w:w="2535"/>
        <w:gridCol w:w="1324"/>
        <w:gridCol w:w="1324"/>
        <w:gridCol w:w="1329"/>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3"/>
          <w:p>
            <w:pPr>
              <w:spacing w:after="20"/>
              <w:ind w:left="20"/>
              <w:jc w:val="both"/>
            </w:pPr>
            <w:r>
              <w:rPr>
                <w:rFonts w:ascii="Times New Roman"/>
                <w:b w:val="false"/>
                <w:i w:val="false"/>
                <w:color w:val="000000"/>
                <w:sz w:val="20"/>
              </w:rPr>
              <w:t>
1</w:t>
            </w:r>
          </w:p>
          <w:bookmarkEnd w:id="103"/>
        </w:tc>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4"/>
          <w:p>
            <w:pPr>
              <w:spacing w:after="20"/>
              <w:ind w:left="20"/>
              <w:jc w:val="both"/>
            </w:pPr>
            <w:r>
              <w:rPr>
                <w:rFonts w:ascii="Times New Roman"/>
                <w:b w:val="false"/>
                <w:i w:val="false"/>
                <w:color w:val="000000"/>
                <w:sz w:val="20"/>
              </w:rPr>
              <w:t>
2</w:t>
            </w:r>
          </w:p>
          <w:bookmarkEnd w:id="104"/>
        </w:tc>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xml:space="preserve">
қызметті берушінің кеңсе қызметкері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xml:space="preserve">
қызметті берушінің </w:t>
            </w:r>
            <w:r>
              <w:br/>
            </w:r>
            <w:r>
              <w:rPr>
                <w:rFonts w:ascii="Times New Roman"/>
                <w:b w:val="false"/>
                <w:i w:val="false"/>
                <w:color w:val="000000"/>
                <w:sz w:val="20"/>
              </w:rPr>
              <w:t>
орындаушысы</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5"/>
          <w:p>
            <w:pPr>
              <w:spacing w:after="20"/>
              <w:ind w:left="20"/>
              <w:jc w:val="both"/>
            </w:pPr>
            <w:r>
              <w:rPr>
                <w:rFonts w:ascii="Times New Roman"/>
                <w:b w:val="false"/>
                <w:i w:val="false"/>
                <w:color w:val="000000"/>
                <w:sz w:val="20"/>
              </w:rPr>
              <w:t>
3</w:t>
            </w:r>
          </w:p>
          <w:bookmarkEnd w:id="105"/>
        </w:tc>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r>
              <w:br/>
            </w:r>
            <w:r>
              <w:rPr>
                <w:rFonts w:ascii="Times New Roman"/>
                <w:b w:val="false"/>
                <w:i w:val="false"/>
                <w:color w:val="000000"/>
                <w:sz w:val="20"/>
              </w:rPr>
              <w:t>
 </w:t>
            </w:r>
          </w:p>
        </w:tc>
        <w:tc>
          <w:tcPr>
            <w:tcW w:w="2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06"/>
          <w:p>
            <w:pPr>
              <w:spacing w:after="20"/>
              <w:ind w:left="20"/>
              <w:jc w:val="both"/>
            </w:pPr>
            <w:r>
              <w:rPr>
                <w:rFonts w:ascii="Times New Roman"/>
                <w:b w:val="false"/>
                <w:i w:val="false"/>
                <w:color w:val="000000"/>
                <w:sz w:val="20"/>
              </w:rPr>
              <w:t>
4</w:t>
            </w:r>
          </w:p>
          <w:bookmarkEnd w:id="106"/>
        </w:tc>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не оның өкіліне құжаттардың </w:t>
            </w:r>
            <w:r>
              <w:br/>
            </w:r>
            <w:r>
              <w:rPr>
                <w:rFonts w:ascii="Times New Roman"/>
                <w:b w:val="false"/>
                <w:i w:val="false"/>
                <w:color w:val="000000"/>
                <w:sz w:val="20"/>
              </w:rPr>
              <w:t xml:space="preserve">
қабылданғандығы немесе құжаттарды қабылдаудан </w:t>
            </w:r>
            <w:r>
              <w:br/>
            </w:r>
            <w:r>
              <w:rPr>
                <w:rFonts w:ascii="Times New Roman"/>
                <w:b w:val="false"/>
                <w:i w:val="false"/>
                <w:color w:val="000000"/>
                <w:sz w:val="20"/>
              </w:rPr>
              <w:t>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шығару үшін учаскелік комиссияға жолдайды</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07"/>
          <w:p>
            <w:pPr>
              <w:spacing w:after="20"/>
              <w:ind w:left="20"/>
              <w:jc w:val="both"/>
            </w:pPr>
            <w:r>
              <w:rPr>
                <w:rFonts w:ascii="Times New Roman"/>
                <w:b w:val="false"/>
                <w:i w:val="false"/>
                <w:color w:val="000000"/>
                <w:sz w:val="20"/>
              </w:rPr>
              <w:t>
5</w:t>
            </w:r>
          </w:p>
          <w:bookmarkEnd w:id="107"/>
        </w:tc>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xml:space="preserve">
аспайды </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қызметті көрсету мерзіміне кірмейді</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күні </w:t>
            </w:r>
            <w:r>
              <w:br/>
            </w:r>
            <w:r>
              <w:rPr>
                <w:rFonts w:ascii="Times New Roman"/>
                <w:b w:val="false"/>
                <w:i w:val="false"/>
                <w:color w:val="000000"/>
                <w:sz w:val="20"/>
              </w:rPr>
              <w:t>
ішінде</w:t>
            </w:r>
          </w:p>
        </w:tc>
      </w:tr>
    </w:tbl>
    <w:bookmarkStart w:name="z119" w:id="108"/>
    <w:p>
      <w:pPr>
        <w:spacing w:after="0"/>
        <w:ind w:left="0"/>
        <w:jc w:val="both"/>
      </w:pPr>
      <w:r>
        <w:rPr>
          <w:rFonts w:ascii="Times New Roman"/>
          <w:b w:val="false"/>
          <w:i w:val="false"/>
          <w:color w:val="000000"/>
          <w:sz w:val="28"/>
        </w:rPr>
        <w:t>
      кестенің жалғасы</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0"/>
        <w:gridCol w:w="3083"/>
        <w:gridCol w:w="2384"/>
        <w:gridCol w:w="2736"/>
        <w:gridCol w:w="1330"/>
        <w:gridCol w:w="982"/>
        <w:gridCol w:w="1155"/>
      </w:tblGrid>
      <w:tr>
        <w:trPr>
          <w:trHeight w:val="30" w:hRule="atLeast"/>
        </w:trPr>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09"/>
          <w:p>
            <w:pPr>
              <w:spacing w:after="20"/>
              <w:ind w:left="20"/>
              <w:jc w:val="both"/>
            </w:pPr>
            <w:r>
              <w:rPr>
                <w:rFonts w:ascii="Times New Roman"/>
                <w:b w:val="false"/>
                <w:i w:val="false"/>
                <w:color w:val="000000"/>
                <w:sz w:val="20"/>
              </w:rPr>
              <w:t>
1</w:t>
            </w:r>
          </w:p>
          <w:bookmarkEnd w:id="109"/>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10"/>
          <w:p>
            <w:pPr>
              <w:spacing w:after="20"/>
              <w:ind w:left="20"/>
              <w:jc w:val="both"/>
            </w:pPr>
            <w:r>
              <w:rPr>
                <w:rFonts w:ascii="Times New Roman"/>
                <w:b w:val="false"/>
                <w:i w:val="false"/>
                <w:color w:val="000000"/>
                <w:sz w:val="20"/>
              </w:rPr>
              <w:t>
2</w:t>
            </w:r>
          </w:p>
          <w:bookmarkEnd w:id="110"/>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Учаскелік </w:t>
            </w:r>
            <w:r>
              <w:br/>
            </w:r>
            <w:r>
              <w:rPr>
                <w:rFonts w:ascii="Times New Roman"/>
                <w:b w:val="false"/>
                <w:i w:val="false"/>
                <w:color w:val="000000"/>
                <w:sz w:val="20"/>
              </w:rPr>
              <w:t>
комиссия</w:t>
            </w:r>
          </w:p>
        </w:tc>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xml:space="preserve">
қызметті берушінің басшысы </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xml:space="preserve">
қызметті берушінің </w:t>
            </w:r>
            <w:r>
              <w:br/>
            </w:r>
            <w:r>
              <w:rPr>
                <w:rFonts w:ascii="Times New Roman"/>
                <w:b w:val="false"/>
                <w:i w:val="false"/>
                <w:color w:val="000000"/>
                <w:sz w:val="20"/>
              </w:rPr>
              <w:t xml:space="preserve">
кеңсе қызметкері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Орталық </w:t>
            </w:r>
            <w:r>
              <w:br/>
            </w:r>
            <w:r>
              <w:rPr>
                <w:rFonts w:ascii="Times New Roman"/>
                <w:b w:val="false"/>
                <w:i w:val="false"/>
                <w:color w:val="000000"/>
                <w:sz w:val="20"/>
              </w:rPr>
              <w:t>
қызметкері</w:t>
            </w:r>
          </w:p>
        </w:tc>
      </w:tr>
      <w:tr>
        <w:trPr>
          <w:trHeight w:val="30" w:hRule="atLeast"/>
        </w:trPr>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11"/>
          <w:p>
            <w:pPr>
              <w:spacing w:after="20"/>
              <w:ind w:left="20"/>
              <w:jc w:val="both"/>
            </w:pPr>
            <w:r>
              <w:rPr>
                <w:rFonts w:ascii="Times New Roman"/>
                <w:b w:val="false"/>
                <w:i w:val="false"/>
                <w:color w:val="000000"/>
                <w:sz w:val="20"/>
              </w:rPr>
              <w:t>
3</w:t>
            </w:r>
          </w:p>
          <w:bookmarkEnd w:id="111"/>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көрсетілетін қызметті алушының материалдық жағдайына тексеру жүргізеді және қорытынды шығарады</w:t>
            </w:r>
          </w:p>
        </w:tc>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көрсетілетін қызметті алушының құжаттары мен учаскелік комиссияның қорытындысы негізінде хабарлама не бас тарту дайындайды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хабарламаға </w:t>
            </w:r>
            <w:r>
              <w:br/>
            </w:r>
            <w:r>
              <w:rPr>
                <w:rFonts w:ascii="Times New Roman"/>
                <w:b w:val="false"/>
                <w:i w:val="false"/>
                <w:color w:val="000000"/>
                <w:sz w:val="20"/>
              </w:rPr>
              <w:t xml:space="preserve">
не бас тартуға </w:t>
            </w:r>
            <w:r>
              <w:br/>
            </w:r>
            <w:r>
              <w:rPr>
                <w:rFonts w:ascii="Times New Roman"/>
                <w:b w:val="false"/>
                <w:i w:val="false"/>
                <w:color w:val="000000"/>
                <w:sz w:val="20"/>
              </w:rPr>
              <w:t xml:space="preserve">
қол қояды </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хабарламаны </w:t>
            </w:r>
            <w:r>
              <w:br/>
            </w:r>
            <w:r>
              <w:rPr>
                <w:rFonts w:ascii="Times New Roman"/>
                <w:b w:val="false"/>
                <w:i w:val="false"/>
                <w:color w:val="000000"/>
                <w:sz w:val="20"/>
              </w:rPr>
              <w:t>
не бас тартуды тіркейді</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хабарламаны </w:t>
            </w:r>
            <w:r>
              <w:br/>
            </w:r>
            <w:r>
              <w:rPr>
                <w:rFonts w:ascii="Times New Roman"/>
                <w:b w:val="false"/>
                <w:i w:val="false"/>
                <w:color w:val="000000"/>
                <w:sz w:val="20"/>
              </w:rPr>
              <w:t>
не бас тартуды тіркейді</w:t>
            </w:r>
          </w:p>
        </w:tc>
      </w:tr>
      <w:tr>
        <w:trPr>
          <w:trHeight w:val="30" w:hRule="atLeast"/>
        </w:trPr>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12"/>
          <w:p>
            <w:pPr>
              <w:spacing w:after="20"/>
              <w:ind w:left="20"/>
              <w:jc w:val="both"/>
            </w:pPr>
            <w:r>
              <w:rPr>
                <w:rFonts w:ascii="Times New Roman"/>
                <w:b w:val="false"/>
                <w:i w:val="false"/>
                <w:color w:val="000000"/>
                <w:sz w:val="20"/>
              </w:rPr>
              <w:t>
4</w:t>
            </w:r>
          </w:p>
          <w:bookmarkEnd w:id="112"/>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берушіге жолдайды </w:t>
            </w:r>
          </w:p>
        </w:tc>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басшысына ұсынады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Орталыққа жолдайды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w:t>
            </w:r>
            <w:r>
              <w:br/>
            </w:r>
            <w:r>
              <w:rPr>
                <w:rFonts w:ascii="Times New Roman"/>
                <w:b w:val="false"/>
                <w:i w:val="false"/>
                <w:color w:val="000000"/>
                <w:sz w:val="20"/>
              </w:rPr>
              <w:t>
не оның өкіліне береді</w:t>
            </w:r>
          </w:p>
        </w:tc>
      </w:tr>
      <w:tr>
        <w:trPr>
          <w:trHeight w:val="30" w:hRule="atLeast"/>
        </w:trPr>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13"/>
          <w:p>
            <w:pPr>
              <w:spacing w:after="20"/>
              <w:ind w:left="20"/>
              <w:jc w:val="both"/>
            </w:pPr>
            <w:r>
              <w:rPr>
                <w:rFonts w:ascii="Times New Roman"/>
                <w:b w:val="false"/>
                <w:i w:val="false"/>
                <w:color w:val="000000"/>
                <w:sz w:val="20"/>
              </w:rPr>
              <w:t>
5</w:t>
            </w:r>
          </w:p>
          <w:bookmarkEnd w:id="113"/>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жұмыс күні </w:t>
            </w:r>
            <w:r>
              <w:br/>
            </w:r>
            <w:r>
              <w:rPr>
                <w:rFonts w:ascii="Times New Roman"/>
                <w:b w:val="false"/>
                <w:i w:val="false"/>
                <w:color w:val="000000"/>
                <w:sz w:val="20"/>
              </w:rPr>
              <w:t>
ішінде</w:t>
            </w:r>
          </w:p>
        </w:tc>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күні </w:t>
            </w:r>
            <w:r>
              <w:br/>
            </w:r>
            <w:r>
              <w:rPr>
                <w:rFonts w:ascii="Times New Roman"/>
                <w:b w:val="false"/>
                <w:i w:val="false"/>
                <w:color w:val="000000"/>
                <w:sz w:val="20"/>
              </w:rPr>
              <w:t>
ішінде</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күні </w:t>
            </w:r>
            <w:r>
              <w:br/>
            </w:r>
            <w:r>
              <w:rPr>
                <w:rFonts w:ascii="Times New Roman"/>
                <w:b w:val="false"/>
                <w:i w:val="false"/>
                <w:color w:val="000000"/>
                <w:sz w:val="20"/>
              </w:rPr>
              <w:t>
ішінде</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атаулы әлеуметтік көмек тағайындау"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bookmarkStart w:name="z128" w:id="114"/>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114"/>
    <w:bookmarkStart w:name="z129" w:id="115"/>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115"/>
    <w:bookmarkStart w:name="z130"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 w:id="117"/>
    <w:p>
      <w:pPr>
        <w:spacing w:after="0"/>
        <w:ind w:left="0"/>
        <w:jc w:val="left"/>
      </w:pPr>
      <w:r>
        <w:rPr>
          <w:rFonts w:ascii="Times New Roman"/>
          <w:b/>
          <w:i w:val="false"/>
          <w:color w:val="000000"/>
        </w:rPr>
        <w:t xml:space="preserve"> Көрсетілетін қызметті алушы не оның өкілі ауылдық округ әкіміне жүгінген кезде:</w:t>
      </w:r>
    </w:p>
    <w:bookmarkEnd w:id="117"/>
    <w:bookmarkStart w:name="z132"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19"/>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119"/>
    <w:bookmarkStart w:name="z134"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атаулы әлеуметтік көмек тағайындау"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138" w:id="12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21"/>
    <w:bookmarkStart w:name="z139" w:id="122"/>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122"/>
    <w:bookmarkStart w:name="z140"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 w:id="124"/>
    <w:p>
      <w:pPr>
        <w:spacing w:after="0"/>
        <w:ind w:left="0"/>
        <w:jc w:val="left"/>
      </w:pPr>
      <w:r>
        <w:rPr>
          <w:rFonts w:ascii="Times New Roman"/>
          <w:b/>
          <w:i w:val="false"/>
          <w:color w:val="000000"/>
        </w:rPr>
        <w:t xml:space="preserve"> Көрсетілетін қызметті алушының не оның өкілінің ауылдық округ әкіміне жүгінген кезде:</w:t>
      </w:r>
    </w:p>
    <w:bookmarkEnd w:id="124"/>
    <w:bookmarkStart w:name="z142"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26"/>
    <w:p>
      <w:pPr>
        <w:spacing w:after="0"/>
        <w:ind w:left="0"/>
        <w:jc w:val="left"/>
      </w:pPr>
      <w:r>
        <w:rPr>
          <w:rFonts w:ascii="Times New Roman"/>
          <w:b/>
          <w:i w:val="false"/>
          <w:color w:val="000000"/>
        </w:rPr>
        <w:t xml:space="preserve"> Көрсетілетін қызметті алушының не оның өкілінің Мемлекеттік корпорацияға жүгінген кезде:</w:t>
      </w:r>
    </w:p>
    <w:bookmarkEnd w:id="126"/>
    <w:bookmarkStart w:name="z144"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128"/>
    <w:p>
      <w:pPr>
        <w:spacing w:after="0"/>
        <w:ind w:left="0"/>
        <w:jc w:val="both"/>
      </w:pPr>
      <w:r>
        <w:rPr>
          <w:rFonts w:ascii="Times New Roman"/>
          <w:b w:val="false"/>
          <w:i w:val="false"/>
          <w:color w:val="000000"/>
          <w:sz w:val="28"/>
        </w:rPr>
        <w:t>
      кестенің жалғасы</w:t>
      </w:r>
    </w:p>
    <w:bookmarkEnd w:id="128"/>
    <w:bookmarkStart w:name="z146"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 w:id="130"/>
    <w:p>
      <w:pPr>
        <w:spacing w:after="0"/>
        <w:ind w:left="0"/>
        <w:jc w:val="left"/>
      </w:pPr>
      <w:r>
        <w:rPr>
          <w:rFonts w:ascii="Times New Roman"/>
          <w:b/>
          <w:i w:val="false"/>
          <w:color w:val="000000"/>
        </w:rPr>
        <w:t xml:space="preserve"> Шартты белгілемелер:</w:t>
      </w:r>
    </w:p>
    <w:bookmarkEnd w:id="130"/>
    <w:bookmarkStart w:name="z148"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2016 жылғы 29 ақпандағы</w:t>
            </w:r>
            <w:r>
              <w:br/>
            </w:r>
            <w:r>
              <w:rPr>
                <w:rFonts w:ascii="Times New Roman"/>
                <w:b w:val="false"/>
                <w:i w:val="false"/>
                <w:color w:val="000000"/>
                <w:sz w:val="20"/>
              </w:rPr>
              <w:t>№ 382 қаулысына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156 қаулысымен бекітілген</w:t>
            </w:r>
          </w:p>
        </w:tc>
      </w:tr>
    </w:tbl>
    <w:bookmarkStart w:name="z151" w:id="132"/>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регламенті</w:t>
      </w:r>
    </w:p>
    <w:bookmarkEnd w:id="132"/>
    <w:bookmarkStart w:name="z152" w:id="133"/>
    <w:p>
      <w:pPr>
        <w:spacing w:after="0"/>
        <w:ind w:left="0"/>
        <w:jc w:val="left"/>
      </w:pPr>
      <w:r>
        <w:rPr>
          <w:rFonts w:ascii="Times New Roman"/>
          <w:b/>
          <w:i w:val="false"/>
          <w:color w:val="000000"/>
        </w:rPr>
        <w:t xml:space="preserve"> 1. Жалпы ережелер</w:t>
      </w:r>
    </w:p>
    <w:bookmarkEnd w:id="133"/>
    <w:bookmarkStart w:name="z153" w:id="134"/>
    <w:p>
      <w:pPr>
        <w:spacing w:after="0"/>
        <w:ind w:left="0"/>
        <w:jc w:val="both"/>
      </w:pPr>
      <w:r>
        <w:rPr>
          <w:rFonts w:ascii="Times New Roman"/>
          <w:b w:val="false"/>
          <w:i w:val="false"/>
          <w:color w:val="000000"/>
          <w:sz w:val="28"/>
        </w:rPr>
        <w:t xml:space="preserve">
      1. Көрсетілетін қызметті берушінің атауы: аудандардың жұмыспен қамту, әлеуметтік бағдарламалар </w:t>
      </w:r>
    </w:p>
    <w:bookmarkEnd w:id="134"/>
    <w:bookmarkStart w:name="z154" w:id="135"/>
    <w:p>
      <w:pPr>
        <w:spacing w:after="0"/>
        <w:ind w:left="0"/>
        <w:jc w:val="both"/>
      </w:pPr>
      <w:r>
        <w:rPr>
          <w:rFonts w:ascii="Times New Roman"/>
          <w:b w:val="false"/>
          <w:i w:val="false"/>
          <w:color w:val="000000"/>
          <w:sz w:val="28"/>
        </w:rPr>
        <w:t>
      және азаматтық хал актілерін тіркеу бөлімдері және облыстық маңызы бар қаланың жұмыспен қамту және әлеуметтік бағдарламалар бөлімі (бұдан әрі – көрсетілетін қызметті беруші).</w:t>
      </w:r>
    </w:p>
    <w:bookmarkEnd w:id="135"/>
    <w:bookmarkStart w:name="z155" w:id="136"/>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36"/>
    <w:bookmarkStart w:name="z156" w:id="137"/>
    <w:p>
      <w:pPr>
        <w:spacing w:after="0"/>
        <w:ind w:left="0"/>
        <w:jc w:val="both"/>
      </w:pPr>
      <w:r>
        <w:rPr>
          <w:rFonts w:ascii="Times New Roman"/>
          <w:b w:val="false"/>
          <w:i w:val="false"/>
          <w:color w:val="000000"/>
          <w:sz w:val="28"/>
        </w:rPr>
        <w:t>
      1) көрсетілетін қызметті беруші;</w:t>
      </w:r>
    </w:p>
    <w:bookmarkEnd w:id="137"/>
    <w:bookmarkStart w:name="z157" w:id="138"/>
    <w:p>
      <w:pPr>
        <w:spacing w:after="0"/>
        <w:ind w:left="0"/>
        <w:jc w:val="both"/>
      </w:pPr>
      <w:r>
        <w:rPr>
          <w:rFonts w:ascii="Times New Roman"/>
          <w:b w:val="false"/>
          <w:i w:val="false"/>
          <w:color w:val="000000"/>
          <w:sz w:val="28"/>
        </w:rPr>
        <w:t>
      2) кент, ауылдық округ әкімі (бұдан әрі – ауылдық округ әкімі);</w:t>
      </w:r>
    </w:p>
    <w:bookmarkEnd w:id="138"/>
    <w:bookmarkStart w:name="z158" w:id="139"/>
    <w:p>
      <w:pPr>
        <w:spacing w:after="0"/>
        <w:ind w:left="0"/>
        <w:jc w:val="both"/>
      </w:pPr>
      <w:r>
        <w:rPr>
          <w:rFonts w:ascii="Times New Roman"/>
          <w:b w:val="false"/>
          <w:i w:val="false"/>
          <w:color w:val="000000"/>
          <w:sz w:val="28"/>
        </w:rPr>
        <w:t>
      3)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139"/>
    <w:bookmarkStart w:name="z159" w:id="140"/>
    <w:p>
      <w:pPr>
        <w:spacing w:after="0"/>
        <w:ind w:left="0"/>
        <w:jc w:val="both"/>
      </w:pPr>
      <w:r>
        <w:rPr>
          <w:rFonts w:ascii="Times New Roman"/>
          <w:b w:val="false"/>
          <w:i w:val="false"/>
          <w:color w:val="000000"/>
          <w:sz w:val="28"/>
        </w:rPr>
        <w:t xml:space="preserve">
      2. Мемлекеттік көрсетілетін қызмет нысаны - қағаз түрінде. </w:t>
      </w:r>
    </w:p>
    <w:bookmarkEnd w:id="140"/>
    <w:bookmarkStart w:name="z160" w:id="141"/>
    <w:p>
      <w:pPr>
        <w:spacing w:after="0"/>
        <w:ind w:left="0"/>
        <w:jc w:val="both"/>
      </w:pPr>
      <w:r>
        <w:rPr>
          <w:rFonts w:ascii="Times New Roman"/>
          <w:b w:val="false"/>
          <w:i w:val="false"/>
          <w:color w:val="000000"/>
          <w:sz w:val="28"/>
        </w:rPr>
        <w:t>
      3. Мемлекеттік көрсетілетін қызмет нәтижесі – он сегіз жасқа дейінгі балаларға мемлекеттік жәрдемақы тағайындау немесе тағайындаудан бас тарту туралы хабарлама (бұдан әрі – хабарлама не бас тарту).</w:t>
      </w:r>
    </w:p>
    <w:bookmarkEnd w:id="141"/>
    <w:bookmarkStart w:name="z161" w:id="142"/>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142"/>
    <w:bookmarkStart w:name="z162" w:id="14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43"/>
    <w:bookmarkStart w:name="z163" w:id="144"/>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нотариатдық куәландырған сенімхат бойынша оның өкілінің) (әрі қарай – оның өкілі) көрсетілетін қызметті берушіге немесе ауылдық округ әкіміне немесе Мемлекеттік корпорацияға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сәуірдегі № 279 бұйрығымен (нормативтік құқықтық актілерді мемлекеттік тіркеу Тізілімінде №11342 болып тіркелген) бекітілген "Он сегіз жасқа дейінгі балаларға мемлекеттік жәрдемақы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ұсынуы.</w:t>
      </w:r>
    </w:p>
    <w:bookmarkEnd w:id="144"/>
    <w:bookmarkStart w:name="z164" w:id="145"/>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145"/>
    <w:bookmarkStart w:name="z165" w:id="146"/>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bookmarkEnd w:id="146"/>
    <w:bookmarkStart w:name="z166" w:id="147"/>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мемлекеттік көрсетілетін қызметті алатын күні, құжаттарды қабылдаған адамның тегі мен аты-жөні және тіркелген күні көрсетілген өтініштің үзбелі талонын (бұдан әрі – үзбелі талон) береді және құжаттарды көрсетілетін қызметті берушінің басшысына ұсынады (отыз минуттан аспайды);</w:t>
      </w:r>
    </w:p>
    <w:bookmarkEnd w:id="147"/>
    <w:bookmarkStart w:name="z167" w:id="148"/>
    <w:p>
      <w:pPr>
        <w:spacing w:after="0"/>
        <w:ind w:left="0"/>
        <w:jc w:val="both"/>
      </w:pPr>
      <w:r>
        <w:rPr>
          <w:rFonts w:ascii="Times New Roman"/>
          <w:b w:val="false"/>
          <w:i w:val="false"/>
          <w:color w:val="000000"/>
          <w:sz w:val="28"/>
        </w:rPr>
        <w:t>
      көрсетілетін қызметті беруші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bookmarkEnd w:id="148"/>
    <w:bookmarkStart w:name="z168" w:id="149"/>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149"/>
    <w:bookmarkStart w:name="z169" w:id="150"/>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қорытынды шығару үшін учаскелік комиссияға жолдайды (екі жұмыс күні ішінде);</w:t>
      </w:r>
    </w:p>
    <w:bookmarkEnd w:id="150"/>
    <w:bookmarkStart w:name="z170" w:id="151"/>
    <w:p>
      <w:pPr>
        <w:spacing w:after="0"/>
        <w:ind w:left="0"/>
        <w:jc w:val="both"/>
      </w:pPr>
      <w:r>
        <w:rPr>
          <w:rFonts w:ascii="Times New Roman"/>
          <w:b w:val="false"/>
          <w:i w:val="false"/>
          <w:color w:val="000000"/>
          <w:sz w:val="28"/>
        </w:rPr>
        <w:t>
      5) учаскелік комиссия құжаттарды қарайды, көрсетілетін қызметті алушының материалдық жағдайына тексеру жүргізеді және ұсынылған құжаттар мен көрсетілетін қызметті алушының материалдық жағдайын тексеру нәтижелері негізінде қорытынды шығарады және көрсетілетін қызметті берушіге жолдайды (үш жұмыс күні ішінде);</w:t>
      </w:r>
    </w:p>
    <w:bookmarkEnd w:id="151"/>
    <w:bookmarkStart w:name="z171" w:id="152"/>
    <w:p>
      <w:pPr>
        <w:spacing w:after="0"/>
        <w:ind w:left="0"/>
        <w:jc w:val="both"/>
      </w:pPr>
      <w:r>
        <w:rPr>
          <w:rFonts w:ascii="Times New Roman"/>
          <w:b w:val="false"/>
          <w:i w:val="false"/>
          <w:color w:val="000000"/>
          <w:sz w:val="28"/>
        </w:rPr>
        <w:t>
      6) көрсетілетін қызметті берушінің орындаушысы ұсынылған көрсетілетін қызметті алушының құжаттары мен учаскелік комиссияның қорытындысы негізінде хабарламаны дайындайды не балалар толықтай мемлекеттік қамсыздандыруда болғанда; Қазақстан Республикасының неке-отбасы заңнамасында белгіленген жағдайларда ата-аналар ата-ана құқықтарынан айырылғанда немесе құқықтары шектелгенде, бала асырап алу жарамсыз деп танылғанда немесе оның күші жойылғанда, қамқоршылар (қорғаншылар) өз міндеттерін орындаудан босатылғанда немесе шеттетілгенде; отбасының жан басына шаққандағы орташа айлық табысы азық-түлiк себетiнiң құнынан асып кеткенде бас тартуды дайындайды және хабарлама мен бас тартуды көрсетілетін қызметті берушінің басшысына ұсынады (екі жұмыс күні ішінде);</w:t>
      </w:r>
    </w:p>
    <w:bookmarkEnd w:id="152"/>
    <w:bookmarkStart w:name="z172" w:id="153"/>
    <w:p>
      <w:pPr>
        <w:spacing w:after="0"/>
        <w:ind w:left="0"/>
        <w:jc w:val="both"/>
      </w:pPr>
      <w:r>
        <w:rPr>
          <w:rFonts w:ascii="Times New Roman"/>
          <w:b w:val="false"/>
          <w:i w:val="false"/>
          <w:color w:val="000000"/>
          <w:sz w:val="28"/>
        </w:rPr>
        <w:t>
      7) көрсетілетін қызметті берушінің басшысы хабарламаға не бас тартуға қол қояды және көрсетілетін қызметті берушінің орындаушысына жолдайды (отыз минуттан аспайды);</w:t>
      </w:r>
    </w:p>
    <w:bookmarkEnd w:id="153"/>
    <w:bookmarkStart w:name="z173" w:id="154"/>
    <w:p>
      <w:pPr>
        <w:spacing w:after="0"/>
        <w:ind w:left="0"/>
        <w:jc w:val="both"/>
      </w:pPr>
      <w:r>
        <w:rPr>
          <w:rFonts w:ascii="Times New Roman"/>
          <w:b w:val="false"/>
          <w:i w:val="false"/>
          <w:color w:val="000000"/>
          <w:sz w:val="28"/>
        </w:rPr>
        <w:t>
      8) көрсетілетін қызметті берушінің орындаушысы хабарламаны не бас тартуды тіркейді және көрсетілетін қызметті алушыға не оның өкіліне береді (отыз минуттан аспайды);</w:t>
      </w:r>
    </w:p>
    <w:bookmarkEnd w:id="154"/>
    <w:bookmarkStart w:name="z174" w:id="155"/>
    <w:p>
      <w:pPr>
        <w:spacing w:after="0"/>
        <w:ind w:left="0"/>
        <w:jc w:val="both"/>
      </w:pPr>
      <w:r>
        <w:rPr>
          <w:rFonts w:ascii="Times New Roman"/>
          <w:b w:val="false"/>
          <w:i w:val="false"/>
          <w:color w:val="000000"/>
          <w:sz w:val="28"/>
        </w:rPr>
        <w:t>
      көрсетілетін қызметті алушы не оның өкілі ауылдық округ әкіміне жүгінген кезде:</w:t>
      </w:r>
    </w:p>
    <w:bookmarkEnd w:id="155"/>
    <w:bookmarkStart w:name="z175" w:id="156"/>
    <w:p>
      <w:pPr>
        <w:spacing w:after="0"/>
        <w:ind w:left="0"/>
        <w:jc w:val="both"/>
      </w:pPr>
      <w:r>
        <w:rPr>
          <w:rFonts w:ascii="Times New Roman"/>
          <w:b w:val="false"/>
          <w:i w:val="false"/>
          <w:color w:val="000000"/>
          <w:sz w:val="28"/>
        </w:rPr>
        <w:t>
      1) көрсетілетін қызметті алушы не оның өкілі ауылдық округ әкіміне стандарттың 9-тармағына сәйкес құжаттарды ұсынады;</w:t>
      </w:r>
    </w:p>
    <w:bookmarkEnd w:id="156"/>
    <w:bookmarkStart w:name="z176" w:id="157"/>
    <w:p>
      <w:pPr>
        <w:spacing w:after="0"/>
        <w:ind w:left="0"/>
        <w:jc w:val="both"/>
      </w:pPr>
      <w:r>
        <w:rPr>
          <w:rFonts w:ascii="Times New Roman"/>
          <w:b w:val="false"/>
          <w:i w:val="false"/>
          <w:color w:val="000000"/>
          <w:sz w:val="28"/>
        </w:rPr>
        <w:t>
      2) ауылдық округ әкімі құжаттарды тіркейді, көрсетілетін қызметті алушыға не оның өкіліне үзбелі талонды береді (отыз минуттан аспайды), құжаттарды қарайды және қорытынды шығару үшін учаскелік комиссияға жолдайды (үш жұмыс күні ішінде);</w:t>
      </w:r>
    </w:p>
    <w:bookmarkEnd w:id="157"/>
    <w:bookmarkStart w:name="z177" w:id="158"/>
    <w:p>
      <w:pPr>
        <w:spacing w:after="0"/>
        <w:ind w:left="0"/>
        <w:jc w:val="both"/>
      </w:pPr>
      <w:r>
        <w:rPr>
          <w:rFonts w:ascii="Times New Roman"/>
          <w:b w:val="false"/>
          <w:i w:val="false"/>
          <w:color w:val="000000"/>
          <w:sz w:val="28"/>
        </w:rPr>
        <w:t>
      ауылдық округ әкімі,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bookmarkEnd w:id="158"/>
    <w:bookmarkStart w:name="z178" w:id="159"/>
    <w:p>
      <w:pPr>
        <w:spacing w:after="0"/>
        <w:ind w:left="0"/>
        <w:jc w:val="both"/>
      </w:pPr>
      <w:r>
        <w:rPr>
          <w:rFonts w:ascii="Times New Roman"/>
          <w:b w:val="false"/>
          <w:i w:val="false"/>
          <w:color w:val="000000"/>
          <w:sz w:val="28"/>
        </w:rPr>
        <w:t>
      3) учаскелік комиссия құжаттарды қарайды, көрсетілетін қызметті алушының материалдық жағдайына тексеру жүргізеді және ұсынылған құжаттар мен көрсетілетін қызметті алушының материалдық жағдайын тексеру нәтижелері негізінде қорытынды шығарады және ауылдық округ әкіміне жолдайды (үш жұмыс күні ішінде);</w:t>
      </w:r>
    </w:p>
    <w:bookmarkEnd w:id="159"/>
    <w:bookmarkStart w:name="z179" w:id="160"/>
    <w:p>
      <w:pPr>
        <w:spacing w:after="0"/>
        <w:ind w:left="0"/>
        <w:jc w:val="both"/>
      </w:pPr>
      <w:r>
        <w:rPr>
          <w:rFonts w:ascii="Times New Roman"/>
          <w:b w:val="false"/>
          <w:i w:val="false"/>
          <w:color w:val="000000"/>
          <w:sz w:val="28"/>
        </w:rPr>
        <w:t>
      4) ауылдық округ әкімі қабылданған құжаттарды тіркейді және көрсетілетін қызметті алушының құжаттары мен учаскелік комиссияның қорытындысын көрсетілетін қызметті берушіге жолдайды (үш жұмыс күні ішінде);</w:t>
      </w:r>
    </w:p>
    <w:bookmarkEnd w:id="160"/>
    <w:bookmarkStart w:name="z180" w:id="161"/>
    <w:p>
      <w:pPr>
        <w:spacing w:after="0"/>
        <w:ind w:left="0"/>
        <w:jc w:val="both"/>
      </w:pPr>
      <w:r>
        <w:rPr>
          <w:rFonts w:ascii="Times New Roman"/>
          <w:b w:val="false"/>
          <w:i w:val="false"/>
          <w:color w:val="000000"/>
          <w:sz w:val="28"/>
        </w:rPr>
        <w:t>
      5) көрсетілетін қызметті берушінің кеңсе қызметкері құжаттарды тіркейді және көрсетілетін қызметті берушінің басшысына ұсынады (отыз минуттан аспайды);</w:t>
      </w:r>
    </w:p>
    <w:bookmarkEnd w:id="161"/>
    <w:bookmarkStart w:name="z181" w:id="162"/>
    <w:p>
      <w:pPr>
        <w:spacing w:after="0"/>
        <w:ind w:left="0"/>
        <w:jc w:val="both"/>
      </w:pPr>
      <w:r>
        <w:rPr>
          <w:rFonts w:ascii="Times New Roman"/>
          <w:b w:val="false"/>
          <w:i w:val="false"/>
          <w:color w:val="000000"/>
          <w:sz w:val="28"/>
        </w:rPr>
        <w:t>
      6)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162"/>
    <w:bookmarkStart w:name="z182" w:id="163"/>
    <w:p>
      <w:pPr>
        <w:spacing w:after="0"/>
        <w:ind w:left="0"/>
        <w:jc w:val="both"/>
      </w:pPr>
      <w:r>
        <w:rPr>
          <w:rFonts w:ascii="Times New Roman"/>
          <w:b w:val="false"/>
          <w:i w:val="false"/>
          <w:color w:val="000000"/>
          <w:sz w:val="28"/>
        </w:rPr>
        <w:t>
      7) көрсетілетін қызметті берушінің орындаушысы көрсетілетін қызметті алушының құжаттары мен учаскелік комиссияның қорытындысы негізінде хабарламаны дайындайды не балалар толықтай мемлекеттік қамсыздандыруда болғанда; Қазақстан Республикасының неке-отбасы заңнамасында белгіленген жағдайларда ата-аналар ата-ана құқықтарынан айырылғанда немесе құқықтары шектелгенде, бала асырап алу жарамсыз деп танылғанда немесе оның күші жойылғанда, қамқоршылар (қорғаншылар) өз міндеттерін орындаудан босатылғанда немесе шеттетілгенде; отбасының жан басына шаққандағы орташа айлық табысы азық-түлiк себетiнiң құнынан асып кеткенде бас тартуды дайындайды және хабарламаны не бас тартуды көрсетілетін қызметті берушінің басшысына ұсынады (бес жұмыс күні ішінде);</w:t>
      </w:r>
    </w:p>
    <w:bookmarkEnd w:id="163"/>
    <w:bookmarkStart w:name="z183" w:id="164"/>
    <w:p>
      <w:pPr>
        <w:spacing w:after="0"/>
        <w:ind w:left="0"/>
        <w:jc w:val="both"/>
      </w:pPr>
      <w:r>
        <w:rPr>
          <w:rFonts w:ascii="Times New Roman"/>
          <w:b w:val="false"/>
          <w:i w:val="false"/>
          <w:color w:val="000000"/>
          <w:sz w:val="28"/>
        </w:rPr>
        <w:t>
      8) көрсетілетін қызметті берушінің басшысы хабарламаға не бас тартуға қол қояды және көрсетілетін қызметті берушінің кеңсе қызметкеріне жолдайды (отыз минуттан аспайды);</w:t>
      </w:r>
    </w:p>
    <w:bookmarkEnd w:id="164"/>
    <w:bookmarkStart w:name="z184" w:id="165"/>
    <w:p>
      <w:pPr>
        <w:spacing w:after="0"/>
        <w:ind w:left="0"/>
        <w:jc w:val="both"/>
      </w:pPr>
      <w:r>
        <w:rPr>
          <w:rFonts w:ascii="Times New Roman"/>
          <w:b w:val="false"/>
          <w:i w:val="false"/>
          <w:color w:val="000000"/>
          <w:sz w:val="28"/>
        </w:rPr>
        <w:t>
      9) көрсетілетін қызметті берушінің кеңсе қызметкері хабарламаны не бас тартуды тіркейді және ауылдық округ әкіміне жолдайды (бір жұмыс күні ішінде);</w:t>
      </w:r>
    </w:p>
    <w:bookmarkEnd w:id="165"/>
    <w:bookmarkStart w:name="z185" w:id="166"/>
    <w:p>
      <w:pPr>
        <w:spacing w:after="0"/>
        <w:ind w:left="0"/>
        <w:jc w:val="both"/>
      </w:pPr>
      <w:r>
        <w:rPr>
          <w:rFonts w:ascii="Times New Roman"/>
          <w:b w:val="false"/>
          <w:i w:val="false"/>
          <w:color w:val="000000"/>
          <w:sz w:val="28"/>
        </w:rPr>
        <w:t>
      10) ауылдық округ әкімі хабарламаны не бас тартуды тіркейді және көрсетілетін қызметті алушыға не оның өкіліне береді (отыз минуттан аспайды).</w:t>
      </w:r>
    </w:p>
    <w:bookmarkEnd w:id="166"/>
    <w:bookmarkStart w:name="z186" w:id="167"/>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67"/>
    <w:bookmarkStart w:name="z187" w:id="16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168"/>
    <w:bookmarkStart w:name="z188" w:id="16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169"/>
    <w:bookmarkStart w:name="z189" w:id="170"/>
    <w:p>
      <w:pPr>
        <w:spacing w:after="0"/>
        <w:ind w:left="0"/>
        <w:jc w:val="both"/>
      </w:pPr>
      <w:r>
        <w:rPr>
          <w:rFonts w:ascii="Times New Roman"/>
          <w:b w:val="false"/>
          <w:i w:val="false"/>
          <w:color w:val="000000"/>
          <w:sz w:val="28"/>
        </w:rPr>
        <w:t>
      1) көрсетілетін қызметті берушінің кеңсе қызметкері;</w:t>
      </w:r>
    </w:p>
    <w:bookmarkEnd w:id="170"/>
    <w:bookmarkStart w:name="z190" w:id="171"/>
    <w:p>
      <w:pPr>
        <w:spacing w:after="0"/>
        <w:ind w:left="0"/>
        <w:jc w:val="both"/>
      </w:pPr>
      <w:r>
        <w:rPr>
          <w:rFonts w:ascii="Times New Roman"/>
          <w:b w:val="false"/>
          <w:i w:val="false"/>
          <w:color w:val="000000"/>
          <w:sz w:val="28"/>
        </w:rPr>
        <w:t>
      2) көрсетілетін қызметті берушінің басшысы;</w:t>
      </w:r>
    </w:p>
    <w:bookmarkEnd w:id="171"/>
    <w:bookmarkStart w:name="z191" w:id="172"/>
    <w:p>
      <w:pPr>
        <w:spacing w:after="0"/>
        <w:ind w:left="0"/>
        <w:jc w:val="both"/>
      </w:pPr>
      <w:r>
        <w:rPr>
          <w:rFonts w:ascii="Times New Roman"/>
          <w:b w:val="false"/>
          <w:i w:val="false"/>
          <w:color w:val="000000"/>
          <w:sz w:val="28"/>
        </w:rPr>
        <w:t>
      3) көрсетілетін қызметті берушінің орындаушысы;</w:t>
      </w:r>
    </w:p>
    <w:bookmarkEnd w:id="172"/>
    <w:bookmarkStart w:name="z192" w:id="173"/>
    <w:p>
      <w:pPr>
        <w:spacing w:after="0"/>
        <w:ind w:left="0"/>
        <w:jc w:val="both"/>
      </w:pPr>
      <w:r>
        <w:rPr>
          <w:rFonts w:ascii="Times New Roman"/>
          <w:b w:val="false"/>
          <w:i w:val="false"/>
          <w:color w:val="000000"/>
          <w:sz w:val="28"/>
        </w:rPr>
        <w:t>
      4) учаскелік комиссия;</w:t>
      </w:r>
    </w:p>
    <w:bookmarkEnd w:id="173"/>
    <w:bookmarkStart w:name="z193" w:id="174"/>
    <w:p>
      <w:pPr>
        <w:spacing w:after="0"/>
        <w:ind w:left="0"/>
        <w:jc w:val="both"/>
      </w:pPr>
      <w:r>
        <w:rPr>
          <w:rFonts w:ascii="Times New Roman"/>
          <w:b w:val="false"/>
          <w:i w:val="false"/>
          <w:color w:val="000000"/>
          <w:sz w:val="28"/>
        </w:rPr>
        <w:t xml:space="preserve">
      5) ауылдық округ әкімі; </w:t>
      </w:r>
    </w:p>
    <w:bookmarkEnd w:id="174"/>
    <w:bookmarkStart w:name="z194" w:id="175"/>
    <w:p>
      <w:pPr>
        <w:spacing w:after="0"/>
        <w:ind w:left="0"/>
        <w:jc w:val="both"/>
      </w:pPr>
      <w:r>
        <w:rPr>
          <w:rFonts w:ascii="Times New Roman"/>
          <w:b w:val="false"/>
          <w:i w:val="false"/>
          <w:color w:val="000000"/>
          <w:sz w:val="28"/>
        </w:rPr>
        <w:t>
      6) Мемлекеттік корпорация қызметкері;</w:t>
      </w:r>
    </w:p>
    <w:bookmarkEnd w:id="175"/>
    <w:bookmarkStart w:name="z195" w:id="176"/>
    <w:p>
      <w:pPr>
        <w:spacing w:after="0"/>
        <w:ind w:left="0"/>
        <w:jc w:val="both"/>
      </w:pPr>
      <w:r>
        <w:rPr>
          <w:rFonts w:ascii="Times New Roman"/>
          <w:b w:val="false"/>
          <w:i w:val="false"/>
          <w:color w:val="000000"/>
          <w:sz w:val="28"/>
        </w:rPr>
        <w:t>
      7) Мемлекеттік корпорацияның жинақтау бөлімінің қызметкері.</w:t>
      </w:r>
    </w:p>
    <w:bookmarkEnd w:id="176"/>
    <w:bookmarkStart w:name="z196" w:id="177"/>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77"/>
    <w:bookmarkStart w:name="z197" w:id="178"/>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мемлекеттік қызмет көрсету процесінде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178"/>
    <w:bookmarkStart w:name="z198" w:id="179"/>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жұмыспен қамтуды үйлестіру және әлеуметтік бағдарламалар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79"/>
    <w:bookmarkStart w:name="z199" w:id="180"/>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тәртібінің сипаттамасы</w:t>
      </w:r>
    </w:p>
    <w:bookmarkEnd w:id="180"/>
    <w:bookmarkStart w:name="z200" w:id="181"/>
    <w:p>
      <w:pPr>
        <w:spacing w:after="0"/>
        <w:ind w:left="0"/>
        <w:jc w:val="both"/>
      </w:pPr>
      <w:r>
        <w:rPr>
          <w:rFonts w:ascii="Times New Roman"/>
          <w:b w:val="false"/>
          <w:i w:val="false"/>
          <w:color w:val="000000"/>
          <w:sz w:val="28"/>
        </w:rPr>
        <w:t>
      10. Мемлекеттік корпорациямен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w:t>
      </w:r>
    </w:p>
    <w:bookmarkEnd w:id="181"/>
    <w:bookmarkStart w:name="z201" w:id="182"/>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bookmarkEnd w:id="182"/>
    <w:bookmarkStart w:name="z202" w:id="183"/>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p>
    <w:bookmarkEnd w:id="183"/>
    <w:bookmarkStart w:name="z203" w:id="184"/>
    <w:p>
      <w:pPr>
        <w:spacing w:after="0"/>
        <w:ind w:left="0"/>
        <w:jc w:val="both"/>
      </w:pPr>
      <w:r>
        <w:rPr>
          <w:rFonts w:ascii="Times New Roman"/>
          <w:b w:val="false"/>
          <w:i w:val="false"/>
          <w:color w:val="000000"/>
          <w:sz w:val="28"/>
        </w:rPr>
        <w:t>
      көрсетілетін қызметті алушының жеке басын куәландыратын құжат (Қазақстан Республикасы азаматының жеке куәлігі, шетелдіктің Қазақстан Республикасында тұруға ықтиярхаты) (жеке басын сәйкестендіру үшін қажет), оралмандар үшін – оралман куәлігі;</w:t>
      </w:r>
    </w:p>
    <w:bookmarkEnd w:id="184"/>
    <w:bookmarkStart w:name="z204" w:id="185"/>
    <w:p>
      <w:pPr>
        <w:spacing w:after="0"/>
        <w:ind w:left="0"/>
        <w:jc w:val="both"/>
      </w:pPr>
      <w:r>
        <w:rPr>
          <w:rFonts w:ascii="Times New Roman"/>
          <w:b w:val="false"/>
          <w:i w:val="false"/>
          <w:color w:val="000000"/>
          <w:sz w:val="28"/>
        </w:rPr>
        <w:t>
      баланың (балалардың) туу туралы куәлігі (куәліктері) не туу туралы акті жазбасынан үзінді көшірме;</w:t>
      </w:r>
    </w:p>
    <w:bookmarkEnd w:id="185"/>
    <w:bookmarkStart w:name="z205" w:id="186"/>
    <w:p>
      <w:pPr>
        <w:spacing w:after="0"/>
        <w:ind w:left="0"/>
        <w:jc w:val="both"/>
      </w:pPr>
      <w:r>
        <w:rPr>
          <w:rFonts w:ascii="Times New Roman"/>
          <w:b w:val="false"/>
          <w:i w:val="false"/>
          <w:color w:val="000000"/>
          <w:sz w:val="28"/>
        </w:rPr>
        <w:t xml:space="preserve">
      балаға қамқоршылық (қорғаншылық) белгіленгенін немесе бала асырап алғанын растайтын құжат; </w:t>
      </w:r>
    </w:p>
    <w:bookmarkEnd w:id="186"/>
    <w:bookmarkStart w:name="z206" w:id="187"/>
    <w:p>
      <w:pPr>
        <w:spacing w:after="0"/>
        <w:ind w:left="0"/>
        <w:jc w:val="both"/>
      </w:pPr>
      <w:r>
        <w:rPr>
          <w:rFonts w:ascii="Times New Roman"/>
          <w:b w:val="false"/>
          <w:i w:val="false"/>
          <w:color w:val="000000"/>
          <w:sz w:val="28"/>
        </w:rPr>
        <w:t xml:space="preserve">
      құжаттардың түпнұсқалары негізінде толтырылған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отбасы құрамы туралы мәліметтер;</w:t>
      </w:r>
    </w:p>
    <w:bookmarkEnd w:id="187"/>
    <w:bookmarkStart w:name="z207" w:id="188"/>
    <w:p>
      <w:pPr>
        <w:spacing w:after="0"/>
        <w:ind w:left="0"/>
        <w:jc w:val="both"/>
      </w:pPr>
      <w:r>
        <w:rPr>
          <w:rFonts w:ascii="Times New Roman"/>
          <w:b w:val="false"/>
          <w:i w:val="false"/>
          <w:color w:val="000000"/>
          <w:sz w:val="28"/>
        </w:rPr>
        <w:t xml:space="preserve">
      отбасы мүшелерінің алған табыстары туралы мәліметтер, оның ішінде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нысанда өтініш берушінің отбасы мүшелерінің алған табыстары туралы мәліметтер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нысанда жеке қосалқы шаруашылығының болуы туралы мәліметтер;</w:t>
      </w:r>
    </w:p>
    <w:bookmarkEnd w:id="188"/>
    <w:bookmarkStart w:name="z208" w:id="189"/>
    <w:p>
      <w:pPr>
        <w:spacing w:after="0"/>
        <w:ind w:left="0"/>
        <w:jc w:val="both"/>
      </w:pPr>
      <w:r>
        <w:rPr>
          <w:rFonts w:ascii="Times New Roman"/>
          <w:b w:val="false"/>
          <w:i w:val="false"/>
          <w:color w:val="000000"/>
          <w:sz w:val="28"/>
        </w:rPr>
        <w:t>
      отбасының тұрғылықты тұратын жері бойынша тіркелгенін растайтын құжат;</w:t>
      </w:r>
    </w:p>
    <w:bookmarkEnd w:id="189"/>
    <w:bookmarkStart w:name="z209" w:id="190"/>
    <w:p>
      <w:pPr>
        <w:spacing w:after="0"/>
        <w:ind w:left="0"/>
        <w:jc w:val="both"/>
      </w:pPr>
      <w:r>
        <w:rPr>
          <w:rFonts w:ascii="Times New Roman"/>
          <w:b w:val="false"/>
          <w:i w:val="false"/>
          <w:color w:val="000000"/>
          <w:sz w:val="28"/>
        </w:rPr>
        <w:t>
      көрсетілетін қызметті алушының деректері баланың туу туралы куәлігіндегі деректермен сәйкес келмеген жағдайда - неке қию (некені бұзу) туралы куәлік;</w:t>
      </w:r>
    </w:p>
    <w:bookmarkEnd w:id="190"/>
    <w:bookmarkStart w:name="z210" w:id="191"/>
    <w:p>
      <w:pPr>
        <w:spacing w:after="0"/>
        <w:ind w:left="0"/>
        <w:jc w:val="both"/>
      </w:pPr>
      <w:r>
        <w:rPr>
          <w:rFonts w:ascii="Times New Roman"/>
          <w:b w:val="false"/>
          <w:i w:val="false"/>
          <w:color w:val="000000"/>
          <w:sz w:val="28"/>
        </w:rPr>
        <w:t>
      көрсетілген құжаттарда қамтылған ақпаратты мемлекеттік ақпараттық жүйелер растаған жағдайда, көрсетілетін қызметті алушының жеке басын куәландыратын құжатты, баланың (балалардың) туу туралы куәлігін не туу туралы актілік жазбадан үзінді көшірмені (Қазақстан Республикасының аумағында 2007 жылғы 13 тамыздан кейін жүргізілген тіркеулер бойынша), неке қию туралы куәлікті (Қазақстан Республикасының аумағында 2008 жылғы 1 маусымнан кейін жүргізілген тіркеулер бойынша), тұрғылықты тұратын жері бойынша тіркелгенін растайтын құжатты, балаға қамқоршылық (қорғаншылық) белгілеу немесе бала асырап алу туралы құжатты ұсыну талап етілмейді;</w:t>
      </w:r>
    </w:p>
    <w:bookmarkEnd w:id="191"/>
    <w:bookmarkStart w:name="z211" w:id="192"/>
    <w:p>
      <w:pPr>
        <w:spacing w:after="0"/>
        <w:ind w:left="0"/>
        <w:jc w:val="both"/>
      </w:pPr>
      <w:r>
        <w:rPr>
          <w:rFonts w:ascii="Times New Roman"/>
          <w:b w:val="false"/>
          <w:i w:val="false"/>
          <w:color w:val="000000"/>
          <w:sz w:val="28"/>
        </w:rPr>
        <w:t xml:space="preserve">
      өтініш беруші келесі тоқсанға балаларға арналған жәрдемақыны тағайындауға қайта жүгінген жағдайда, осы регламенттің 10-тармағы, </w:t>
      </w:r>
      <w:r>
        <w:rPr>
          <w:rFonts w:ascii="Times New Roman"/>
          <w:b w:val="false"/>
          <w:i w:val="false"/>
          <w:color w:val="000000"/>
          <w:sz w:val="28"/>
        </w:rPr>
        <w:t>1) тармақшасының</w:t>
      </w:r>
      <w:r>
        <w:rPr>
          <w:rFonts w:ascii="Times New Roman"/>
          <w:b w:val="false"/>
          <w:i w:val="false"/>
          <w:color w:val="000000"/>
          <w:sz w:val="28"/>
        </w:rPr>
        <w:t xml:space="preserve"> бесінші, алтыншы абзацтарда көрсетілген мәліметтерде өзгерістер болмаған кезде стандарттың 1-қосымшасына сәйкес нысан бойынша өтініш бланкісі ғана толтырылады.</w:t>
      </w:r>
    </w:p>
    <w:bookmarkEnd w:id="192"/>
    <w:bookmarkStart w:name="z212" w:id="193"/>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не оның өкіліне тиісті құжаттардың қабылданғаны туралы қолхат береді (бұдан әрі - құжаттардың қабылданғаны жөнінде қолхат) және көрсетілетін қызметті алушы не оның өкілі стандарттың 9-тармағында көзделген тізбеге сәйкес құжаттардың толық емес топтамасын ұсынған жағдайда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(отыз минуттан аспайды);</w:t>
      </w:r>
    </w:p>
    <w:bookmarkEnd w:id="193"/>
    <w:bookmarkStart w:name="z213" w:id="194"/>
    <w:p>
      <w:pPr>
        <w:spacing w:after="0"/>
        <w:ind w:left="0"/>
        <w:jc w:val="both"/>
      </w:pPr>
      <w:r>
        <w:rPr>
          <w:rFonts w:ascii="Times New Roman"/>
          <w:b w:val="false"/>
          <w:i w:val="false"/>
          <w:color w:val="000000"/>
          <w:sz w:val="28"/>
        </w:rPr>
        <w:t>
      Мемлекеттік корпорация қызметкері,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bookmarkEnd w:id="194"/>
    <w:bookmarkStart w:name="z214" w:id="195"/>
    <w:p>
      <w:pPr>
        <w:spacing w:after="0"/>
        <w:ind w:left="0"/>
        <w:jc w:val="both"/>
      </w:pPr>
      <w:r>
        <w:rPr>
          <w:rFonts w:ascii="Times New Roman"/>
          <w:b w:val="false"/>
          <w:i w:val="false"/>
          <w:color w:val="000000"/>
          <w:sz w:val="28"/>
        </w:rPr>
        <w:t xml:space="preserve">
      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қызметті көрсету мерзіміне кірмейді); </w:t>
      </w:r>
    </w:p>
    <w:bookmarkEnd w:id="195"/>
    <w:bookmarkStart w:name="z215" w:id="196"/>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(отыз минуттан аспайды);</w:t>
      </w:r>
    </w:p>
    <w:bookmarkEnd w:id="196"/>
    <w:bookmarkStart w:name="z216" w:id="197"/>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197"/>
    <w:bookmarkStart w:name="z217" w:id="198"/>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және қорытынды шығару үшін учаскелік комиссияға жолдайды (екі жұмыс күні ішінде);</w:t>
      </w:r>
    </w:p>
    <w:bookmarkEnd w:id="198"/>
    <w:bookmarkStart w:name="z218" w:id="199"/>
    <w:p>
      <w:pPr>
        <w:spacing w:after="0"/>
        <w:ind w:left="0"/>
        <w:jc w:val="both"/>
      </w:pPr>
      <w:r>
        <w:rPr>
          <w:rFonts w:ascii="Times New Roman"/>
          <w:b w:val="false"/>
          <w:i w:val="false"/>
          <w:color w:val="000000"/>
          <w:sz w:val="28"/>
        </w:rPr>
        <w:t>
      7) учаскелік комиссия құжаттарды қарайды, көрсетілетін қызметті алушының материалдық жағдайына тексеру жүргізеді және ұсынылған құжаттар мен көрсетілетін қызметті алушының материалдық жағдайын тексеру нәтижелері негізінде қорытынды шығарады және көрсетілетін қызметті берушіге жолдайды (үш жұмыс күні ішінде;)</w:t>
      </w:r>
    </w:p>
    <w:bookmarkEnd w:id="199"/>
    <w:bookmarkStart w:name="z219" w:id="200"/>
    <w:p>
      <w:pPr>
        <w:spacing w:after="0"/>
        <w:ind w:left="0"/>
        <w:jc w:val="both"/>
      </w:pPr>
      <w:r>
        <w:rPr>
          <w:rFonts w:ascii="Times New Roman"/>
          <w:b w:val="false"/>
          <w:i w:val="false"/>
          <w:color w:val="000000"/>
          <w:sz w:val="28"/>
        </w:rPr>
        <w:t>
      8) көрсетілетін қызметті берушінің орындаушысы ұсынылған көрсетілетін қызметті алушының құжаттары мен учаскелік комиссияның қорытындысы негізінде хабарламаны дайындайды не балалар толықтай мемлекеттік қамсыздандыруда болғанда; Қазақстан Республикасының неке-отбасы заңнамасында белгіленген жағдайларда ата-аналар ата-ана құқықтарынан айырылғанда немесе құқықтары шектелгенде, бала асырап алу жарамсыз деп танылғанда немесе оның күші жойылғанда, қамқоршылар (қорғаншылар) өз міндеттерін орындаудан босатылғанда немесе шеттетілгенде; отбасының жан басына шаққандағы орташа айлық табысы азық-түлiк себетiнiң құнынан асып кеткенде бас тартуды дайындайды және хабарламаны не бас тартуды көрсетілетін қызметті берушінің басшысына ұсынады (бір жұмыс күні ішінде);</w:t>
      </w:r>
    </w:p>
    <w:bookmarkEnd w:id="200"/>
    <w:bookmarkStart w:name="z220" w:id="201"/>
    <w:p>
      <w:pPr>
        <w:spacing w:after="0"/>
        <w:ind w:left="0"/>
        <w:jc w:val="both"/>
      </w:pPr>
      <w:r>
        <w:rPr>
          <w:rFonts w:ascii="Times New Roman"/>
          <w:b w:val="false"/>
          <w:i w:val="false"/>
          <w:color w:val="000000"/>
          <w:sz w:val="28"/>
        </w:rPr>
        <w:t>
      9) көрсетілетін қызметті берушінің басшысы хабарламаға не бас тартуға қол қояды және көрсетілетін қызметті берушінің кеңсе қызметкеріне жолдайды (отыз минуттан аспайды);</w:t>
      </w:r>
    </w:p>
    <w:bookmarkEnd w:id="201"/>
    <w:bookmarkStart w:name="z221" w:id="202"/>
    <w:p>
      <w:pPr>
        <w:spacing w:after="0"/>
        <w:ind w:left="0"/>
        <w:jc w:val="both"/>
      </w:pPr>
      <w:r>
        <w:rPr>
          <w:rFonts w:ascii="Times New Roman"/>
          <w:b w:val="false"/>
          <w:i w:val="false"/>
          <w:color w:val="000000"/>
          <w:sz w:val="28"/>
        </w:rPr>
        <w:t>
      10) көрсетілетін қызметті берушінің кеңсе қызметкері хабарламаны не бас тартуды тіркейді және Мемлекеттік корпорацияға жолдайды (бір жұмыс күні ішінде);</w:t>
      </w:r>
    </w:p>
    <w:bookmarkEnd w:id="202"/>
    <w:bookmarkStart w:name="z222" w:id="203"/>
    <w:p>
      <w:pPr>
        <w:spacing w:after="0"/>
        <w:ind w:left="0"/>
        <w:jc w:val="both"/>
      </w:pPr>
      <w:r>
        <w:rPr>
          <w:rFonts w:ascii="Times New Roman"/>
          <w:b w:val="false"/>
          <w:i w:val="false"/>
          <w:color w:val="000000"/>
          <w:sz w:val="28"/>
        </w:rPr>
        <w:t>
      11) Мемлекеттік корпорация қызметкері хабарламаны не бас тартуды тіркейді және көрсетілетін қызметті алушыға не оның өкіліне береді (отыз минуттан аспайды).</w:t>
      </w:r>
    </w:p>
    <w:bookmarkEnd w:id="203"/>
    <w:bookmarkStart w:name="z223" w:id="204"/>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"Он сегіз жасқа дейінгі балаларға мемлекеттік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жәрдемақы тағайындау"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1-қосымша </w:t>
            </w:r>
          </w:p>
        </w:tc>
      </w:tr>
    </w:tbl>
    <w:bookmarkStart w:name="z228" w:id="205"/>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05"/>
    <w:bookmarkStart w:name="z229" w:id="206"/>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0"/>
        <w:gridCol w:w="2170"/>
        <w:gridCol w:w="1754"/>
        <w:gridCol w:w="916"/>
        <w:gridCol w:w="918"/>
        <w:gridCol w:w="1894"/>
        <w:gridCol w:w="2172"/>
        <w:gridCol w:w="917"/>
        <w:gridCol w:w="1059"/>
      </w:tblGrid>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207"/>
          <w:p>
            <w:pPr>
              <w:spacing w:after="20"/>
              <w:ind w:left="20"/>
              <w:jc w:val="both"/>
            </w:pPr>
            <w:r>
              <w:rPr>
                <w:rFonts w:ascii="Times New Roman"/>
                <w:b w:val="false"/>
                <w:i w:val="false"/>
                <w:color w:val="000000"/>
                <w:sz w:val="20"/>
              </w:rPr>
              <w:t>
1</w:t>
            </w:r>
          </w:p>
          <w:bookmarkEnd w:id="207"/>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08"/>
          <w:p>
            <w:pPr>
              <w:spacing w:after="20"/>
              <w:ind w:left="20"/>
              <w:jc w:val="both"/>
            </w:pPr>
            <w:r>
              <w:rPr>
                <w:rFonts w:ascii="Times New Roman"/>
                <w:b w:val="false"/>
                <w:i w:val="false"/>
                <w:color w:val="000000"/>
                <w:sz w:val="20"/>
              </w:rPr>
              <w:t>
2</w:t>
            </w:r>
          </w:p>
          <w:bookmarkEnd w:id="208"/>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Учаскелік комиссия</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09"/>
          <w:p>
            <w:pPr>
              <w:spacing w:after="20"/>
              <w:ind w:left="20"/>
              <w:jc w:val="both"/>
            </w:pPr>
            <w:r>
              <w:rPr>
                <w:rFonts w:ascii="Times New Roman"/>
                <w:b w:val="false"/>
                <w:i w:val="false"/>
                <w:color w:val="000000"/>
                <w:sz w:val="20"/>
              </w:rPr>
              <w:t>
3</w:t>
            </w:r>
          </w:p>
          <w:bookmarkEnd w:id="209"/>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үзбелі талон береді</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көрсетілетін қызметті алушының материалдық жағдайына тексеру жүргізеді және қорытынды шығарады</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көрсетілетін қызметті алушының құжаттары мен учаскелік комиссияның қорытындысы негізінде хабарлама не бас тартуды дайындайды</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хабарламаға </w:t>
            </w:r>
            <w:r>
              <w:br/>
            </w:r>
            <w:r>
              <w:rPr>
                <w:rFonts w:ascii="Times New Roman"/>
                <w:b w:val="false"/>
                <w:i w:val="false"/>
                <w:color w:val="000000"/>
                <w:sz w:val="20"/>
              </w:rPr>
              <w:t>
не бас тартуға қол қояды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хабарламаны </w:t>
            </w:r>
            <w:r>
              <w:br/>
            </w:r>
            <w:r>
              <w:rPr>
                <w:rFonts w:ascii="Times New Roman"/>
                <w:b w:val="false"/>
                <w:i w:val="false"/>
                <w:color w:val="000000"/>
                <w:sz w:val="20"/>
              </w:rPr>
              <w:t>
не бас тартуды тіркейді</w:t>
            </w:r>
            <w:r>
              <w:br/>
            </w:r>
            <w:r>
              <w:rPr>
                <w:rFonts w:ascii="Times New Roman"/>
                <w:b w:val="false"/>
                <w:i w:val="false"/>
                <w:color w:val="000000"/>
                <w:sz w:val="20"/>
              </w:rPr>
              <w:t>
 </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10"/>
          <w:p>
            <w:pPr>
              <w:spacing w:after="20"/>
              <w:ind w:left="20"/>
              <w:jc w:val="both"/>
            </w:pPr>
            <w:r>
              <w:rPr>
                <w:rFonts w:ascii="Times New Roman"/>
                <w:b w:val="false"/>
                <w:i w:val="false"/>
                <w:color w:val="000000"/>
                <w:sz w:val="20"/>
              </w:rPr>
              <w:t>
4</w:t>
            </w:r>
          </w:p>
          <w:bookmarkEnd w:id="210"/>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орындаушысынажолдайды</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шығару үшін учаскелік комиссияға жолдайды</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берушіге жолдайды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басшысына ұсынады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береді</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11"/>
          <w:p>
            <w:pPr>
              <w:spacing w:after="20"/>
              <w:ind w:left="20"/>
              <w:jc w:val="both"/>
            </w:pPr>
            <w:r>
              <w:rPr>
                <w:rFonts w:ascii="Times New Roman"/>
                <w:b w:val="false"/>
                <w:i w:val="false"/>
                <w:color w:val="000000"/>
                <w:sz w:val="20"/>
              </w:rPr>
              <w:t>
5</w:t>
            </w:r>
          </w:p>
          <w:bookmarkEnd w:id="211"/>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xml:space="preserve">
аспайды </w:t>
            </w: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күні </w:t>
            </w:r>
            <w:r>
              <w:br/>
            </w:r>
            <w:r>
              <w:rPr>
                <w:rFonts w:ascii="Times New Roman"/>
                <w:b w:val="false"/>
                <w:i w:val="false"/>
                <w:color w:val="000000"/>
                <w:sz w:val="20"/>
              </w:rPr>
              <w:t>
ішінде</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жұмыс күні </w:t>
            </w:r>
            <w:r>
              <w:br/>
            </w:r>
            <w:r>
              <w:rPr>
                <w:rFonts w:ascii="Times New Roman"/>
                <w:b w:val="false"/>
                <w:i w:val="false"/>
                <w:color w:val="000000"/>
                <w:sz w:val="20"/>
              </w:rPr>
              <w:t>
ішінде</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күні </w:t>
            </w:r>
            <w:r>
              <w:br/>
            </w:r>
            <w:r>
              <w:rPr>
                <w:rFonts w:ascii="Times New Roman"/>
                <w:b w:val="false"/>
                <w:i w:val="false"/>
                <w:color w:val="000000"/>
                <w:sz w:val="20"/>
              </w:rPr>
              <w:t>
ішінде</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r>
    </w:tbl>
    <w:bookmarkStart w:name="z235" w:id="212"/>
    <w:p>
      <w:pPr>
        <w:spacing w:after="0"/>
        <w:ind w:left="0"/>
        <w:jc w:val="left"/>
      </w:pPr>
      <w:r>
        <w:rPr>
          <w:rFonts w:ascii="Times New Roman"/>
          <w:b/>
          <w:i w:val="false"/>
          <w:color w:val="000000"/>
        </w:rPr>
        <w:t xml:space="preserve"> Көрсетілетін қызметті алушы не оның өкілі ауылдық округ әкіміне жүгінген кезде:</w:t>
      </w:r>
    </w:p>
    <w:bookmarkEnd w:id="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0"/>
        <w:gridCol w:w="2732"/>
        <w:gridCol w:w="2209"/>
        <w:gridCol w:w="2209"/>
        <w:gridCol w:w="2210"/>
        <w:gridCol w:w="1155"/>
        <w:gridCol w:w="1155"/>
      </w:tblGrid>
      <w:tr>
        <w:trPr>
          <w:trHeight w:val="30" w:hRule="atLeast"/>
        </w:trPr>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13"/>
          <w:p>
            <w:pPr>
              <w:spacing w:after="20"/>
              <w:ind w:left="20"/>
              <w:jc w:val="both"/>
            </w:pPr>
            <w:r>
              <w:rPr>
                <w:rFonts w:ascii="Times New Roman"/>
                <w:b w:val="false"/>
                <w:i w:val="false"/>
                <w:color w:val="000000"/>
                <w:sz w:val="20"/>
              </w:rPr>
              <w:t>
1</w:t>
            </w:r>
          </w:p>
          <w:bookmarkEnd w:id="213"/>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14"/>
          <w:p>
            <w:pPr>
              <w:spacing w:after="20"/>
              <w:ind w:left="20"/>
              <w:jc w:val="both"/>
            </w:pPr>
            <w:r>
              <w:rPr>
                <w:rFonts w:ascii="Times New Roman"/>
                <w:b w:val="false"/>
                <w:i w:val="false"/>
                <w:color w:val="000000"/>
                <w:sz w:val="20"/>
              </w:rPr>
              <w:t>
2</w:t>
            </w:r>
          </w:p>
          <w:bookmarkEnd w:id="214"/>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w:t>
            </w:r>
            <w:r>
              <w:br/>
            </w:r>
            <w:r>
              <w:rPr>
                <w:rFonts w:ascii="Times New Roman"/>
                <w:b w:val="false"/>
                <w:i w:val="false"/>
                <w:color w:val="000000"/>
                <w:sz w:val="20"/>
              </w:rPr>
              <w:t xml:space="preserve">
округ әкімі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Учаскелік </w:t>
            </w:r>
            <w:r>
              <w:br/>
            </w:r>
            <w:r>
              <w:rPr>
                <w:rFonts w:ascii="Times New Roman"/>
                <w:b w:val="false"/>
                <w:i w:val="false"/>
                <w:color w:val="000000"/>
                <w:sz w:val="20"/>
              </w:rPr>
              <w:t>
комиссия</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w:t>
            </w:r>
            <w:r>
              <w:br/>
            </w:r>
            <w:r>
              <w:rPr>
                <w:rFonts w:ascii="Times New Roman"/>
                <w:b w:val="false"/>
                <w:i w:val="false"/>
                <w:color w:val="000000"/>
                <w:sz w:val="20"/>
              </w:rPr>
              <w:t xml:space="preserve">
округ әкімі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15"/>
          <w:p>
            <w:pPr>
              <w:spacing w:after="20"/>
              <w:ind w:left="20"/>
              <w:jc w:val="both"/>
            </w:pPr>
            <w:r>
              <w:rPr>
                <w:rFonts w:ascii="Times New Roman"/>
                <w:b w:val="false"/>
                <w:i w:val="false"/>
                <w:color w:val="000000"/>
                <w:sz w:val="20"/>
              </w:rPr>
              <w:t>
3</w:t>
            </w:r>
          </w:p>
          <w:bookmarkEnd w:id="215"/>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үзбелі талон береді</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қарайды, көрсетілетін қызметті алушының материалдық жағдайына тексеру жүргізеді және қорытынды шығарады</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тіркейді</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қарайды</w:t>
            </w:r>
          </w:p>
        </w:tc>
      </w:tr>
      <w:tr>
        <w:trPr>
          <w:trHeight w:val="30" w:hRule="atLeast"/>
        </w:trPr>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16"/>
          <w:p>
            <w:pPr>
              <w:spacing w:after="20"/>
              <w:ind w:left="20"/>
              <w:jc w:val="both"/>
            </w:pPr>
            <w:r>
              <w:rPr>
                <w:rFonts w:ascii="Times New Roman"/>
                <w:b w:val="false"/>
                <w:i w:val="false"/>
                <w:color w:val="000000"/>
                <w:sz w:val="20"/>
              </w:rPr>
              <w:t>
4</w:t>
            </w:r>
          </w:p>
          <w:bookmarkEnd w:id="216"/>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қарайды және қорытынды шығаруға учаскелік комиссияға жолдайды</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 </w:t>
            </w:r>
            <w:r>
              <w:br/>
            </w:r>
            <w:r>
              <w:rPr>
                <w:rFonts w:ascii="Times New Roman"/>
                <w:b w:val="false"/>
                <w:i w:val="false"/>
                <w:color w:val="000000"/>
                <w:sz w:val="20"/>
              </w:rPr>
              <w:t xml:space="preserve">
әкіміне жолдайды </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құжаттары мен учаскелік комиссияның қорытындысын көрсетілетін қызметті берушіге жолдайды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r>
      <w:tr>
        <w:trPr>
          <w:trHeight w:val="30" w:hRule="atLeast"/>
        </w:trPr>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17"/>
          <w:p>
            <w:pPr>
              <w:spacing w:after="20"/>
              <w:ind w:left="20"/>
              <w:jc w:val="both"/>
            </w:pPr>
            <w:r>
              <w:rPr>
                <w:rFonts w:ascii="Times New Roman"/>
                <w:b w:val="false"/>
                <w:i w:val="false"/>
                <w:color w:val="000000"/>
                <w:sz w:val="20"/>
              </w:rPr>
              <w:t>
5</w:t>
            </w:r>
          </w:p>
          <w:bookmarkEnd w:id="217"/>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тіркеу және үзбелі талон беру - </w:t>
            </w:r>
            <w:r>
              <w:br/>
            </w:r>
            <w:r>
              <w:rPr>
                <w:rFonts w:ascii="Times New Roman"/>
                <w:b w:val="false"/>
                <w:i w:val="false"/>
                <w:color w:val="000000"/>
                <w:sz w:val="20"/>
              </w:rPr>
              <w:t>
30 минуттан аспайды,</w:t>
            </w:r>
            <w:r>
              <w:br/>
            </w:r>
            <w:r>
              <w:rPr>
                <w:rFonts w:ascii="Times New Roman"/>
                <w:b w:val="false"/>
                <w:i w:val="false"/>
                <w:color w:val="000000"/>
                <w:sz w:val="20"/>
              </w:rPr>
              <w:t xml:space="preserve">
құжаттарды учаскелік комиссияға жолдау – </w:t>
            </w:r>
            <w:r>
              <w:br/>
            </w:r>
            <w:r>
              <w:rPr>
                <w:rFonts w:ascii="Times New Roman"/>
                <w:b w:val="false"/>
                <w:i w:val="false"/>
                <w:color w:val="000000"/>
                <w:sz w:val="20"/>
              </w:rPr>
              <w:t>
3 жұмыс күні ішінде</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w:t>
            </w:r>
            <w:r>
              <w:br/>
            </w:r>
            <w:r>
              <w:rPr>
                <w:rFonts w:ascii="Times New Roman"/>
                <w:b w:val="false"/>
                <w:i w:val="false"/>
                <w:color w:val="000000"/>
                <w:sz w:val="20"/>
              </w:rPr>
              <w:t>
 ішінде</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жұмыс күні </w:t>
            </w:r>
            <w:r>
              <w:br/>
            </w:r>
            <w:r>
              <w:rPr>
                <w:rFonts w:ascii="Times New Roman"/>
                <w:b w:val="false"/>
                <w:i w:val="false"/>
                <w:color w:val="000000"/>
                <w:sz w:val="20"/>
              </w:rPr>
              <w:t>
ішінде</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r>
    </w:tbl>
    <w:bookmarkStart w:name="z241" w:id="218"/>
    <w:p>
      <w:pPr>
        <w:spacing w:after="0"/>
        <w:ind w:left="0"/>
        <w:jc w:val="both"/>
      </w:pPr>
      <w:r>
        <w:rPr>
          <w:rFonts w:ascii="Times New Roman"/>
          <w:b w:val="false"/>
          <w:i w:val="false"/>
          <w:color w:val="000000"/>
          <w:sz w:val="28"/>
        </w:rPr>
        <w:t>
      кестенің жалғасы</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1"/>
        <w:gridCol w:w="3647"/>
        <w:gridCol w:w="3416"/>
        <w:gridCol w:w="1544"/>
        <w:gridCol w:w="1310"/>
        <w:gridCol w:w="1542"/>
      </w:tblGrid>
      <w:tr>
        <w:trPr>
          <w:trHeight w:val="30" w:hRule="atLeast"/>
        </w:trPr>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19"/>
          <w:p>
            <w:pPr>
              <w:spacing w:after="20"/>
              <w:ind w:left="20"/>
              <w:jc w:val="both"/>
            </w:pPr>
            <w:r>
              <w:rPr>
                <w:rFonts w:ascii="Times New Roman"/>
                <w:b w:val="false"/>
                <w:i w:val="false"/>
                <w:color w:val="000000"/>
                <w:sz w:val="20"/>
              </w:rPr>
              <w:t>
1</w:t>
            </w:r>
          </w:p>
          <w:bookmarkEnd w:id="219"/>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20"/>
          <w:p>
            <w:pPr>
              <w:spacing w:after="20"/>
              <w:ind w:left="20"/>
              <w:jc w:val="both"/>
            </w:pPr>
            <w:r>
              <w:rPr>
                <w:rFonts w:ascii="Times New Roman"/>
                <w:b w:val="false"/>
                <w:i w:val="false"/>
                <w:color w:val="000000"/>
                <w:sz w:val="20"/>
              </w:rPr>
              <w:t>
2</w:t>
            </w:r>
          </w:p>
          <w:bookmarkEnd w:id="220"/>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r>
              <w:br/>
            </w:r>
            <w:r>
              <w:rPr>
                <w:rFonts w:ascii="Times New Roman"/>
                <w:b w:val="false"/>
                <w:i w:val="false"/>
                <w:color w:val="000000"/>
                <w:sz w:val="20"/>
              </w:rPr>
              <w:t>
 </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 әкімі </w:t>
            </w:r>
          </w:p>
        </w:tc>
      </w:tr>
      <w:tr>
        <w:trPr>
          <w:trHeight w:val="30" w:hRule="atLeast"/>
        </w:trPr>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21"/>
          <w:p>
            <w:pPr>
              <w:spacing w:after="20"/>
              <w:ind w:left="20"/>
              <w:jc w:val="both"/>
            </w:pPr>
            <w:r>
              <w:rPr>
                <w:rFonts w:ascii="Times New Roman"/>
                <w:b w:val="false"/>
                <w:i w:val="false"/>
                <w:color w:val="000000"/>
                <w:sz w:val="20"/>
              </w:rPr>
              <w:t>
3</w:t>
            </w:r>
          </w:p>
          <w:bookmarkEnd w:id="221"/>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құжаттары мен учаскелік комиссияның қорытындысы негізінде хабарламаны не бас тартуды дайындайды</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хабарламаға </w:t>
            </w:r>
            <w:r>
              <w:br/>
            </w:r>
            <w:r>
              <w:rPr>
                <w:rFonts w:ascii="Times New Roman"/>
                <w:b w:val="false"/>
                <w:i w:val="false"/>
                <w:color w:val="000000"/>
                <w:sz w:val="20"/>
              </w:rPr>
              <w:t xml:space="preserve">
не бас тартуға </w:t>
            </w:r>
            <w:r>
              <w:br/>
            </w:r>
            <w:r>
              <w:rPr>
                <w:rFonts w:ascii="Times New Roman"/>
                <w:b w:val="false"/>
                <w:i w:val="false"/>
                <w:color w:val="000000"/>
                <w:sz w:val="20"/>
              </w:rPr>
              <w:t>
қол қояды</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хабарламаны </w:t>
            </w:r>
            <w:r>
              <w:br/>
            </w:r>
            <w:r>
              <w:rPr>
                <w:rFonts w:ascii="Times New Roman"/>
                <w:b w:val="false"/>
                <w:i w:val="false"/>
                <w:color w:val="000000"/>
                <w:sz w:val="20"/>
              </w:rPr>
              <w:t xml:space="preserve">
не бас тартуды </w:t>
            </w:r>
            <w:r>
              <w:br/>
            </w:r>
            <w:r>
              <w:rPr>
                <w:rFonts w:ascii="Times New Roman"/>
                <w:b w:val="false"/>
                <w:i w:val="false"/>
                <w:color w:val="000000"/>
                <w:sz w:val="20"/>
              </w:rPr>
              <w:t>
тіркейді</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не бас тартуды тіркейді</w:t>
            </w:r>
            <w:r>
              <w:br/>
            </w:r>
            <w:r>
              <w:rPr>
                <w:rFonts w:ascii="Times New Roman"/>
                <w:b w:val="false"/>
                <w:i w:val="false"/>
                <w:color w:val="000000"/>
                <w:sz w:val="20"/>
              </w:rPr>
              <w:t>
 </w:t>
            </w:r>
          </w:p>
        </w:tc>
      </w:tr>
      <w:tr>
        <w:trPr>
          <w:trHeight w:val="30" w:hRule="atLeast"/>
        </w:trPr>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222"/>
          <w:p>
            <w:pPr>
              <w:spacing w:after="20"/>
              <w:ind w:left="20"/>
              <w:jc w:val="both"/>
            </w:pPr>
            <w:r>
              <w:rPr>
                <w:rFonts w:ascii="Times New Roman"/>
                <w:b w:val="false"/>
                <w:i w:val="false"/>
                <w:color w:val="000000"/>
                <w:sz w:val="20"/>
              </w:rPr>
              <w:t>
4</w:t>
            </w:r>
          </w:p>
          <w:bookmarkEnd w:id="222"/>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басшысына ұсынады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әкіміне жолдайды</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w:t>
            </w:r>
            <w:r>
              <w:br/>
            </w:r>
            <w:r>
              <w:rPr>
                <w:rFonts w:ascii="Times New Roman"/>
                <w:b w:val="false"/>
                <w:i w:val="false"/>
                <w:color w:val="000000"/>
                <w:sz w:val="20"/>
              </w:rPr>
              <w:t>
не оның өкіліне береді</w:t>
            </w:r>
          </w:p>
        </w:tc>
      </w:tr>
      <w:tr>
        <w:trPr>
          <w:trHeight w:val="30" w:hRule="atLeast"/>
        </w:trPr>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23"/>
          <w:p>
            <w:pPr>
              <w:spacing w:after="20"/>
              <w:ind w:left="20"/>
              <w:jc w:val="both"/>
            </w:pPr>
            <w:r>
              <w:rPr>
                <w:rFonts w:ascii="Times New Roman"/>
                <w:b w:val="false"/>
                <w:i w:val="false"/>
                <w:color w:val="000000"/>
                <w:sz w:val="20"/>
              </w:rPr>
              <w:t>
5</w:t>
            </w:r>
          </w:p>
          <w:bookmarkEnd w:id="223"/>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жұмыс күні </w:t>
            </w:r>
            <w:r>
              <w:br/>
            </w:r>
            <w:r>
              <w:rPr>
                <w:rFonts w:ascii="Times New Roman"/>
                <w:b w:val="false"/>
                <w:i w:val="false"/>
                <w:color w:val="000000"/>
                <w:sz w:val="20"/>
              </w:rPr>
              <w:t>
ішінде</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күні </w:t>
            </w:r>
            <w:r>
              <w:br/>
            </w:r>
            <w:r>
              <w:rPr>
                <w:rFonts w:ascii="Times New Roman"/>
                <w:b w:val="false"/>
                <w:i w:val="false"/>
                <w:color w:val="000000"/>
                <w:sz w:val="20"/>
              </w:rPr>
              <w:t>
ішінде</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жәрдемақы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2-қосымша</w:t>
            </w:r>
          </w:p>
        </w:tc>
      </w:tr>
    </w:tbl>
    <w:bookmarkStart w:name="z251" w:id="224"/>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24"/>
    <w:bookmarkStart w:name="z252" w:id="225"/>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8"/>
        <w:gridCol w:w="3241"/>
        <w:gridCol w:w="1788"/>
        <w:gridCol w:w="2620"/>
        <w:gridCol w:w="1369"/>
        <w:gridCol w:w="1369"/>
        <w:gridCol w:w="1165"/>
      </w:tblGrid>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26"/>
          <w:p>
            <w:pPr>
              <w:spacing w:after="20"/>
              <w:ind w:left="20"/>
              <w:jc w:val="both"/>
            </w:pPr>
            <w:r>
              <w:rPr>
                <w:rFonts w:ascii="Times New Roman"/>
                <w:b w:val="false"/>
                <w:i w:val="false"/>
                <w:color w:val="000000"/>
                <w:sz w:val="20"/>
              </w:rPr>
              <w:t>
1</w:t>
            </w:r>
          </w:p>
          <w:bookmarkEnd w:id="226"/>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27"/>
          <w:p>
            <w:pPr>
              <w:spacing w:after="20"/>
              <w:ind w:left="20"/>
              <w:jc w:val="both"/>
            </w:pPr>
            <w:r>
              <w:rPr>
                <w:rFonts w:ascii="Times New Roman"/>
                <w:b w:val="false"/>
                <w:i w:val="false"/>
                <w:color w:val="000000"/>
                <w:sz w:val="20"/>
              </w:rPr>
              <w:t>
2</w:t>
            </w:r>
          </w:p>
          <w:bookmarkEnd w:id="227"/>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r>
              <w:br/>
            </w:r>
            <w:r>
              <w:rPr>
                <w:rFonts w:ascii="Times New Roman"/>
                <w:b w:val="false"/>
                <w:i w:val="false"/>
                <w:color w:val="000000"/>
                <w:sz w:val="20"/>
              </w:rPr>
              <w:t>
қызметкері</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корпорацияның </w:t>
            </w:r>
            <w:r>
              <w:br/>
            </w:r>
            <w:r>
              <w:rPr>
                <w:rFonts w:ascii="Times New Roman"/>
                <w:b w:val="false"/>
                <w:i w:val="false"/>
                <w:color w:val="000000"/>
                <w:sz w:val="20"/>
              </w:rPr>
              <w:t>
жинақтау бөлімінің қызметкері</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w:t>
            </w:r>
            <w:r>
              <w:br/>
            </w:r>
            <w:r>
              <w:rPr>
                <w:rFonts w:ascii="Times New Roman"/>
                <w:b w:val="false"/>
                <w:i w:val="false"/>
                <w:color w:val="000000"/>
                <w:sz w:val="20"/>
              </w:rPr>
              <w:t xml:space="preserve">
 кеңсе қызметкері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xml:space="preserve">
қызметті берушінің басшысы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орындаушысы</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28"/>
          <w:p>
            <w:pPr>
              <w:spacing w:after="20"/>
              <w:ind w:left="20"/>
              <w:jc w:val="both"/>
            </w:pPr>
            <w:r>
              <w:rPr>
                <w:rFonts w:ascii="Times New Roman"/>
                <w:b w:val="false"/>
                <w:i w:val="false"/>
                <w:color w:val="000000"/>
                <w:sz w:val="20"/>
              </w:rPr>
              <w:t>
3</w:t>
            </w:r>
          </w:p>
          <w:bookmarkEnd w:id="228"/>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xml:space="preserve">
тіркейді </w:t>
            </w:r>
          </w:p>
        </w:tc>
        <w:tc>
          <w:tcPr>
            <w:tcW w:w="26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тіркейді</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қарайды</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қарайды</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29"/>
          <w:p>
            <w:pPr>
              <w:spacing w:after="20"/>
              <w:ind w:left="20"/>
              <w:jc w:val="both"/>
            </w:pPr>
            <w:r>
              <w:rPr>
                <w:rFonts w:ascii="Times New Roman"/>
                <w:b w:val="false"/>
                <w:i w:val="false"/>
                <w:color w:val="000000"/>
                <w:sz w:val="20"/>
              </w:rPr>
              <w:t>
4</w:t>
            </w:r>
          </w:p>
          <w:bookmarkEnd w:id="229"/>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не оның өкіліне құжаттардың қабылданғандығы </w:t>
            </w:r>
            <w:r>
              <w:br/>
            </w:r>
            <w:r>
              <w:rPr>
                <w:rFonts w:ascii="Times New Roman"/>
                <w:b w:val="false"/>
                <w:i w:val="false"/>
                <w:color w:val="000000"/>
                <w:sz w:val="20"/>
              </w:rPr>
              <w:t>
немесе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шығаруға учаскелік комиссияға жолдайды</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30"/>
          <w:p>
            <w:pPr>
              <w:spacing w:after="20"/>
              <w:ind w:left="20"/>
              <w:jc w:val="both"/>
            </w:pPr>
            <w:r>
              <w:rPr>
                <w:rFonts w:ascii="Times New Roman"/>
                <w:b w:val="false"/>
                <w:i w:val="false"/>
                <w:color w:val="000000"/>
                <w:sz w:val="20"/>
              </w:rPr>
              <w:t>
5</w:t>
            </w:r>
          </w:p>
          <w:bookmarkEnd w:id="230"/>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xml:space="preserve">
аспайды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қызметті көрсету мерзіміне кірмейді</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xml:space="preserve">
аспайды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күні </w:t>
            </w:r>
            <w:r>
              <w:br/>
            </w:r>
            <w:r>
              <w:rPr>
                <w:rFonts w:ascii="Times New Roman"/>
                <w:b w:val="false"/>
                <w:i w:val="false"/>
                <w:color w:val="000000"/>
                <w:sz w:val="20"/>
              </w:rPr>
              <w:t>
ішінде</w:t>
            </w:r>
          </w:p>
        </w:tc>
      </w:tr>
    </w:tbl>
    <w:bookmarkStart w:name="z258" w:id="231"/>
    <w:p>
      <w:pPr>
        <w:spacing w:after="0"/>
        <w:ind w:left="0"/>
        <w:jc w:val="both"/>
      </w:pPr>
      <w:r>
        <w:rPr>
          <w:rFonts w:ascii="Times New Roman"/>
          <w:b w:val="false"/>
          <w:i w:val="false"/>
          <w:color w:val="000000"/>
          <w:sz w:val="28"/>
        </w:rPr>
        <w:t>
      кестенің жалғасы</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0"/>
        <w:gridCol w:w="3035"/>
        <w:gridCol w:w="2649"/>
        <w:gridCol w:w="2259"/>
        <w:gridCol w:w="1283"/>
        <w:gridCol w:w="1090"/>
        <w:gridCol w:w="1284"/>
      </w:tblGrid>
      <w:tr>
        <w:trPr>
          <w:trHeight w:val="30" w:hRule="atLeast"/>
        </w:trPr>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32"/>
          <w:p>
            <w:pPr>
              <w:spacing w:after="20"/>
              <w:ind w:left="20"/>
              <w:jc w:val="both"/>
            </w:pPr>
            <w:r>
              <w:rPr>
                <w:rFonts w:ascii="Times New Roman"/>
                <w:b w:val="false"/>
                <w:i w:val="false"/>
                <w:color w:val="000000"/>
                <w:sz w:val="20"/>
              </w:rPr>
              <w:t>
1</w:t>
            </w:r>
          </w:p>
          <w:bookmarkEnd w:id="232"/>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33"/>
          <w:p>
            <w:pPr>
              <w:spacing w:after="20"/>
              <w:ind w:left="20"/>
              <w:jc w:val="both"/>
            </w:pPr>
            <w:r>
              <w:rPr>
                <w:rFonts w:ascii="Times New Roman"/>
                <w:b w:val="false"/>
                <w:i w:val="false"/>
                <w:color w:val="000000"/>
                <w:sz w:val="20"/>
              </w:rPr>
              <w:t>
2</w:t>
            </w:r>
          </w:p>
          <w:bookmarkEnd w:id="233"/>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Учаскелік </w:t>
            </w:r>
            <w:r>
              <w:br/>
            </w:r>
            <w:r>
              <w:rPr>
                <w:rFonts w:ascii="Times New Roman"/>
                <w:b w:val="false"/>
                <w:i w:val="false"/>
                <w:color w:val="000000"/>
                <w:sz w:val="20"/>
              </w:rPr>
              <w:t>
комиссия</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орындаушысы</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xml:space="preserve">
қызметті берушінің басшысы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xml:space="preserve">
қызметті берушінің </w:t>
            </w:r>
            <w:r>
              <w:br/>
            </w:r>
            <w:r>
              <w:rPr>
                <w:rFonts w:ascii="Times New Roman"/>
                <w:b w:val="false"/>
                <w:i w:val="false"/>
                <w:color w:val="000000"/>
                <w:sz w:val="20"/>
              </w:rPr>
              <w:t xml:space="preserve">
кеңсе қызметкері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 </w:t>
            </w:r>
            <w:r>
              <w:br/>
            </w:r>
            <w:r>
              <w:rPr>
                <w:rFonts w:ascii="Times New Roman"/>
                <w:b w:val="false"/>
                <w:i w:val="false"/>
                <w:color w:val="000000"/>
                <w:sz w:val="20"/>
              </w:rPr>
              <w:t>
қызметкері</w:t>
            </w:r>
          </w:p>
        </w:tc>
      </w:tr>
      <w:tr>
        <w:trPr>
          <w:trHeight w:val="30" w:hRule="atLeast"/>
        </w:trPr>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34"/>
          <w:p>
            <w:pPr>
              <w:spacing w:after="20"/>
              <w:ind w:left="20"/>
              <w:jc w:val="both"/>
            </w:pPr>
            <w:r>
              <w:rPr>
                <w:rFonts w:ascii="Times New Roman"/>
                <w:b w:val="false"/>
                <w:i w:val="false"/>
                <w:color w:val="000000"/>
                <w:sz w:val="20"/>
              </w:rPr>
              <w:t>
3</w:t>
            </w:r>
          </w:p>
          <w:bookmarkEnd w:id="234"/>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көрсетілетін қызметті алушының материалдық жағдайына тексеру жүргізеді және қорытынды шығарады</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көрсетілетін қызметті алушының құжаттары мен учаскелік комиссияның қорытындысы негізінде хабарлама </w:t>
            </w:r>
            <w:r>
              <w:br/>
            </w:r>
            <w:r>
              <w:rPr>
                <w:rFonts w:ascii="Times New Roman"/>
                <w:b w:val="false"/>
                <w:i w:val="false"/>
                <w:color w:val="000000"/>
                <w:sz w:val="20"/>
              </w:rPr>
              <w:t>
не бас тарту дайындайды</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хабарламаға </w:t>
            </w:r>
            <w:r>
              <w:br/>
            </w:r>
            <w:r>
              <w:rPr>
                <w:rFonts w:ascii="Times New Roman"/>
                <w:b w:val="false"/>
                <w:i w:val="false"/>
                <w:color w:val="000000"/>
                <w:sz w:val="20"/>
              </w:rPr>
              <w:t xml:space="preserve">
не бас тартуға </w:t>
            </w:r>
            <w:r>
              <w:br/>
            </w:r>
            <w:r>
              <w:rPr>
                <w:rFonts w:ascii="Times New Roman"/>
                <w:b w:val="false"/>
                <w:i w:val="false"/>
                <w:color w:val="000000"/>
                <w:sz w:val="20"/>
              </w:rPr>
              <w:t xml:space="preserve">
қол қояды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хабарламаны </w:t>
            </w:r>
            <w:r>
              <w:br/>
            </w:r>
            <w:r>
              <w:rPr>
                <w:rFonts w:ascii="Times New Roman"/>
                <w:b w:val="false"/>
                <w:i w:val="false"/>
                <w:color w:val="000000"/>
                <w:sz w:val="20"/>
              </w:rPr>
              <w:t xml:space="preserve">
не бас тартуды </w:t>
            </w:r>
            <w:r>
              <w:br/>
            </w:r>
            <w:r>
              <w:rPr>
                <w:rFonts w:ascii="Times New Roman"/>
                <w:b w:val="false"/>
                <w:i w:val="false"/>
                <w:color w:val="000000"/>
                <w:sz w:val="20"/>
              </w:rPr>
              <w:t>
тіркейді</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хабарламаны </w:t>
            </w:r>
            <w:r>
              <w:br/>
            </w:r>
            <w:r>
              <w:rPr>
                <w:rFonts w:ascii="Times New Roman"/>
                <w:b w:val="false"/>
                <w:i w:val="false"/>
                <w:color w:val="000000"/>
                <w:sz w:val="20"/>
              </w:rPr>
              <w:t xml:space="preserve">
не бас тартуды </w:t>
            </w:r>
            <w:r>
              <w:br/>
            </w:r>
            <w:r>
              <w:rPr>
                <w:rFonts w:ascii="Times New Roman"/>
                <w:b w:val="false"/>
                <w:i w:val="false"/>
                <w:color w:val="000000"/>
                <w:sz w:val="20"/>
              </w:rPr>
              <w:t>
тіркейді</w:t>
            </w:r>
          </w:p>
        </w:tc>
      </w:tr>
      <w:tr>
        <w:trPr>
          <w:trHeight w:val="30" w:hRule="atLeast"/>
        </w:trPr>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35"/>
          <w:p>
            <w:pPr>
              <w:spacing w:after="20"/>
              <w:ind w:left="20"/>
              <w:jc w:val="both"/>
            </w:pPr>
            <w:r>
              <w:rPr>
                <w:rFonts w:ascii="Times New Roman"/>
                <w:b w:val="false"/>
                <w:i w:val="false"/>
                <w:color w:val="000000"/>
                <w:sz w:val="20"/>
              </w:rPr>
              <w:t>
4</w:t>
            </w:r>
          </w:p>
          <w:bookmarkEnd w:id="235"/>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берушіге жолдайды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басшысына ұсынады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w:t>
            </w:r>
            <w:r>
              <w:br/>
            </w:r>
            <w:r>
              <w:rPr>
                <w:rFonts w:ascii="Times New Roman"/>
                <w:b w:val="false"/>
                <w:i w:val="false"/>
                <w:color w:val="000000"/>
                <w:sz w:val="20"/>
              </w:rPr>
              <w:t>
қызметкеріне жолдайды</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корпорацияға </w:t>
            </w:r>
            <w:r>
              <w:br/>
            </w:r>
            <w:r>
              <w:rPr>
                <w:rFonts w:ascii="Times New Roman"/>
                <w:b w:val="false"/>
                <w:i w:val="false"/>
                <w:color w:val="000000"/>
                <w:sz w:val="20"/>
              </w:rPr>
              <w:t>
жолдайды</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xml:space="preserve">
қызметті алушыға </w:t>
            </w:r>
            <w:r>
              <w:br/>
            </w:r>
            <w:r>
              <w:rPr>
                <w:rFonts w:ascii="Times New Roman"/>
                <w:b w:val="false"/>
                <w:i w:val="false"/>
                <w:color w:val="000000"/>
                <w:sz w:val="20"/>
              </w:rPr>
              <w:t xml:space="preserve">
не оның өкіліне </w:t>
            </w:r>
            <w:r>
              <w:br/>
            </w:r>
            <w:r>
              <w:rPr>
                <w:rFonts w:ascii="Times New Roman"/>
                <w:b w:val="false"/>
                <w:i w:val="false"/>
                <w:color w:val="000000"/>
                <w:sz w:val="20"/>
              </w:rPr>
              <w:t>
береді</w:t>
            </w:r>
          </w:p>
        </w:tc>
      </w:tr>
      <w:tr>
        <w:trPr>
          <w:trHeight w:val="30" w:hRule="atLeast"/>
        </w:trPr>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36"/>
          <w:p>
            <w:pPr>
              <w:spacing w:after="20"/>
              <w:ind w:left="20"/>
              <w:jc w:val="both"/>
            </w:pPr>
            <w:r>
              <w:rPr>
                <w:rFonts w:ascii="Times New Roman"/>
                <w:b w:val="false"/>
                <w:i w:val="false"/>
                <w:color w:val="000000"/>
                <w:sz w:val="20"/>
              </w:rPr>
              <w:t>
5</w:t>
            </w:r>
          </w:p>
          <w:bookmarkEnd w:id="236"/>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жұмыс күні </w:t>
            </w:r>
            <w:r>
              <w:br/>
            </w:r>
            <w:r>
              <w:rPr>
                <w:rFonts w:ascii="Times New Roman"/>
                <w:b w:val="false"/>
                <w:i w:val="false"/>
                <w:color w:val="000000"/>
                <w:sz w:val="20"/>
              </w:rPr>
              <w:t>
ішінде</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күні </w:t>
            </w:r>
            <w:r>
              <w:br/>
            </w:r>
            <w:r>
              <w:rPr>
                <w:rFonts w:ascii="Times New Roman"/>
                <w:b w:val="false"/>
                <w:i w:val="false"/>
                <w:color w:val="000000"/>
                <w:sz w:val="20"/>
              </w:rPr>
              <w:t>
ішінде</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күні </w:t>
            </w:r>
            <w:r>
              <w:br/>
            </w:r>
            <w:r>
              <w:rPr>
                <w:rFonts w:ascii="Times New Roman"/>
                <w:b w:val="false"/>
                <w:i w:val="false"/>
                <w:color w:val="000000"/>
                <w:sz w:val="20"/>
              </w:rPr>
              <w:t>
ішінде</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"Он сегіз жасқа дейінгі балаларға мемлекеттік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жәрдемақы тағайындау"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bookmarkStart w:name="z268" w:id="237"/>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237"/>
    <w:bookmarkStart w:name="z269" w:id="238"/>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238"/>
    <w:bookmarkStart w:name="z270"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 w:id="240"/>
    <w:p>
      <w:pPr>
        <w:spacing w:after="0"/>
        <w:ind w:left="0"/>
        <w:jc w:val="left"/>
      </w:pPr>
      <w:r>
        <w:rPr>
          <w:rFonts w:ascii="Times New Roman"/>
          <w:b/>
          <w:i w:val="false"/>
          <w:color w:val="000000"/>
        </w:rPr>
        <w:t xml:space="preserve"> Көрсетілетін қызметті алушы не оның өкілі ауылдық округ әкіміне жүгінген кезде:</w:t>
      </w:r>
    </w:p>
    <w:bookmarkEnd w:id="240"/>
    <w:bookmarkStart w:name="z272"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 w:id="242"/>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242"/>
    <w:bookmarkStart w:name="z274"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"Он сегіз жасқа дейінгі балаларға мемлекеттік жәрдемақы тағайындау"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278" w:id="24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44"/>
    <w:bookmarkStart w:name="z279" w:id="245"/>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245"/>
    <w:bookmarkStart w:name="z280"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 w:id="247"/>
    <w:p>
      <w:pPr>
        <w:spacing w:after="0"/>
        <w:ind w:left="0"/>
        <w:jc w:val="left"/>
      </w:pPr>
      <w:r>
        <w:rPr>
          <w:rFonts w:ascii="Times New Roman"/>
          <w:b/>
          <w:i w:val="false"/>
          <w:color w:val="000000"/>
        </w:rPr>
        <w:t xml:space="preserve"> Көрсетілетін қызметті алушы не оның өкілі ауылдық округ әкіміне жүгінген кезде:</w:t>
      </w:r>
    </w:p>
    <w:bookmarkEnd w:id="247"/>
    <w:bookmarkStart w:name="z282"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249"/>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249"/>
    <w:bookmarkStart w:name="z284"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 w:id="251"/>
    <w:p>
      <w:pPr>
        <w:spacing w:after="0"/>
        <w:ind w:left="0"/>
        <w:jc w:val="both"/>
      </w:pPr>
      <w:r>
        <w:rPr>
          <w:rFonts w:ascii="Times New Roman"/>
          <w:b w:val="false"/>
          <w:i w:val="false"/>
          <w:color w:val="000000"/>
          <w:sz w:val="28"/>
        </w:rPr>
        <w:t>
      кестенің жалғасы</w:t>
      </w:r>
    </w:p>
    <w:bookmarkEnd w:id="251"/>
    <w:bookmarkStart w:name="z286"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253"/>
    <w:p>
      <w:pPr>
        <w:spacing w:after="0"/>
        <w:ind w:left="0"/>
        <w:jc w:val="left"/>
      </w:pPr>
      <w:r>
        <w:rPr>
          <w:rFonts w:ascii="Times New Roman"/>
          <w:b/>
          <w:i w:val="false"/>
          <w:color w:val="000000"/>
        </w:rPr>
        <w:t xml:space="preserve"> Шартты белгілемелер:</w:t>
      </w:r>
    </w:p>
    <w:bookmarkEnd w:id="253"/>
    <w:bookmarkStart w:name="z288"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2016 жылғы 29 ақпандағы</w:t>
            </w:r>
            <w:r>
              <w:br/>
            </w:r>
            <w:r>
              <w:rPr>
                <w:rFonts w:ascii="Times New Roman"/>
                <w:b w:val="false"/>
                <w:i w:val="false"/>
                <w:color w:val="000000"/>
                <w:sz w:val="20"/>
              </w:rPr>
              <w:t>№ 382 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156 қаулысымен бекітілген</w:t>
            </w:r>
          </w:p>
        </w:tc>
      </w:tr>
    </w:tbl>
    <w:bookmarkStart w:name="z291" w:id="255"/>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көрсетілетін қызмет регламенті</w:t>
      </w:r>
    </w:p>
    <w:bookmarkEnd w:id="255"/>
    <w:bookmarkStart w:name="z292" w:id="256"/>
    <w:p>
      <w:pPr>
        <w:spacing w:after="0"/>
        <w:ind w:left="0"/>
        <w:jc w:val="left"/>
      </w:pPr>
      <w:r>
        <w:rPr>
          <w:rFonts w:ascii="Times New Roman"/>
          <w:b/>
          <w:i w:val="false"/>
          <w:color w:val="000000"/>
        </w:rPr>
        <w:t xml:space="preserve"> 1. Жалпы ережелер</w:t>
      </w:r>
    </w:p>
    <w:bookmarkEnd w:id="256"/>
    <w:bookmarkStart w:name="z293" w:id="257"/>
    <w:p>
      <w:pPr>
        <w:spacing w:after="0"/>
        <w:ind w:left="0"/>
        <w:jc w:val="both"/>
      </w:pPr>
      <w:r>
        <w:rPr>
          <w:rFonts w:ascii="Times New Roman"/>
          <w:b w:val="false"/>
          <w:i w:val="false"/>
          <w:color w:val="000000"/>
          <w:sz w:val="28"/>
        </w:rPr>
        <w:t xml:space="preserve">
      1. Көрсетілетін қызметті берушінің атауы: аудандардың жұмыспен қамту, әлеуметтік бағдарламалар және азаматтық хал актілерін тіркеу бөлімдері және облыстық маңызы бар қаланың жұмыспен қамту және әлеуметтік бағдарламалар бөлімі (бұдан әрі – көрсетілетін қызметті беруші). </w:t>
      </w:r>
    </w:p>
    <w:bookmarkEnd w:id="257"/>
    <w:bookmarkStart w:name="z294" w:id="258"/>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258"/>
    <w:bookmarkStart w:name="z295" w:id="259"/>
    <w:p>
      <w:pPr>
        <w:spacing w:after="0"/>
        <w:ind w:left="0"/>
        <w:jc w:val="both"/>
      </w:pPr>
      <w:r>
        <w:rPr>
          <w:rFonts w:ascii="Times New Roman"/>
          <w:b w:val="false"/>
          <w:i w:val="false"/>
          <w:color w:val="000000"/>
          <w:sz w:val="28"/>
        </w:rPr>
        <w:t>
      1) көрсетілетін қызметті беруші;</w:t>
      </w:r>
    </w:p>
    <w:bookmarkEnd w:id="259"/>
    <w:bookmarkStart w:name="z296" w:id="260"/>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260"/>
    <w:bookmarkStart w:name="z297" w:id="261"/>
    <w:p>
      <w:pPr>
        <w:spacing w:after="0"/>
        <w:ind w:left="0"/>
        <w:jc w:val="both"/>
      </w:pPr>
      <w:r>
        <w:rPr>
          <w:rFonts w:ascii="Times New Roman"/>
          <w:b w:val="false"/>
          <w:i w:val="false"/>
          <w:color w:val="000000"/>
          <w:sz w:val="28"/>
        </w:rPr>
        <w:t xml:space="preserve">
      3) 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туралы ақпарат алу кезінде www.egov.kz "электрондық үкімет" веб-порталы (бұдан әрі – портал) арқылы жүзеге асырылады. </w:t>
      </w:r>
    </w:p>
    <w:bookmarkEnd w:id="261"/>
    <w:bookmarkStart w:name="z298" w:id="262"/>
    <w:p>
      <w:pPr>
        <w:spacing w:after="0"/>
        <w:ind w:left="0"/>
        <w:jc w:val="both"/>
      </w:pPr>
      <w:r>
        <w:rPr>
          <w:rFonts w:ascii="Times New Roman"/>
          <w:b w:val="false"/>
          <w:i w:val="false"/>
          <w:color w:val="000000"/>
          <w:sz w:val="28"/>
        </w:rPr>
        <w:t>
      2. Мемлекеттік көрсетілетін қызмет нысаны - электрондық (толық автоматтандырылған) және (немесе) қағаз түрінде.</w:t>
      </w:r>
    </w:p>
    <w:bookmarkEnd w:id="262"/>
    <w:bookmarkStart w:name="z299" w:id="263"/>
    <w:p>
      <w:pPr>
        <w:spacing w:after="0"/>
        <w:ind w:left="0"/>
        <w:jc w:val="both"/>
      </w:pPr>
      <w:r>
        <w:rPr>
          <w:rFonts w:ascii="Times New Roman"/>
          <w:b w:val="false"/>
          <w:i w:val="false"/>
          <w:color w:val="000000"/>
          <w:sz w:val="28"/>
        </w:rPr>
        <w:t>
      3. Мемлекеттік көрсетілетін қызмет нәтижесі – жәрдемақы тағайындау туралы хабарлама (бұдан әрі - хабарлама).</w:t>
      </w:r>
    </w:p>
    <w:bookmarkEnd w:id="263"/>
    <w:bookmarkStart w:name="z300" w:id="264"/>
    <w:p>
      <w:pPr>
        <w:spacing w:after="0"/>
        <w:ind w:left="0"/>
        <w:jc w:val="both"/>
      </w:pPr>
      <w:r>
        <w:rPr>
          <w:rFonts w:ascii="Times New Roman"/>
          <w:b w:val="false"/>
          <w:i w:val="false"/>
          <w:color w:val="000000"/>
          <w:sz w:val="28"/>
        </w:rPr>
        <w:t>
      Порталда жәрдемақы тағайындау туралы хабарлама, сондай-ақ жәрдемақы тағайындау туралы ақпарат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w:t>
      </w:r>
    </w:p>
    <w:bookmarkEnd w:id="264"/>
    <w:bookmarkStart w:name="z301" w:id="265"/>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265"/>
    <w:bookmarkStart w:name="z302" w:id="26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66"/>
    <w:bookmarkStart w:name="z303" w:id="267"/>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нотариалдық куәландырылған сенімхат бойынша оның өкілінің) (бұдан әрі – оның өкілі) көрсетілетін қызметті берушіге немесе Мемлекеттік корпорацияға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сәуірдегі № 279 бұйрығымен (нормативтік құқықтық актілерді мемлекеттік тіркеу Тізілімінде №11342 болып тіркелген) бекітілген "Мүгедек балаларды үйде оқытуға жұмсалған шығындарды өтеу"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ұсынуы немесе портал арқылы электрондық құжат нысанында сұраныс жолдауы.</w:t>
      </w:r>
    </w:p>
    <w:bookmarkEnd w:id="267"/>
    <w:bookmarkStart w:name="z304" w:id="268"/>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68"/>
    <w:bookmarkStart w:name="z305" w:id="269"/>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bookmarkEnd w:id="269"/>
    <w:bookmarkStart w:name="z306" w:id="270"/>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мемлекеттік қызметті алатын күні, құжаттарды қабылдаған адамның тегі мен аты-жөні және тіркелген күні көрсетілген өтініштің үзбелі талонын (әрі қарай – үзбелі талон) береді және құжаттарды көрсетілетін қызметті берушінің басшысына ұсынады (отыз минуттан аспайды);</w:t>
      </w:r>
    </w:p>
    <w:bookmarkEnd w:id="270"/>
    <w:bookmarkStart w:name="z307" w:id="271"/>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271"/>
    <w:bookmarkStart w:name="z308" w:id="272"/>
    <w:p>
      <w:pPr>
        <w:spacing w:after="0"/>
        <w:ind w:left="0"/>
        <w:jc w:val="both"/>
      </w:pPr>
      <w:r>
        <w:rPr>
          <w:rFonts w:ascii="Times New Roman"/>
          <w:b w:val="false"/>
          <w:i w:val="false"/>
          <w:color w:val="000000"/>
          <w:sz w:val="28"/>
        </w:rPr>
        <w:t>
      4) көрсетілетін қызметті берушінің орындаушысы құжаттарды қарайды, хабарламаны дайындайды және көрсетілетін қызметті берушінің басшысына ұсынады (сегіз жұмыс күні ішінде);</w:t>
      </w:r>
    </w:p>
    <w:bookmarkEnd w:id="272"/>
    <w:bookmarkStart w:name="z309" w:id="273"/>
    <w:p>
      <w:pPr>
        <w:spacing w:after="0"/>
        <w:ind w:left="0"/>
        <w:jc w:val="both"/>
      </w:pPr>
      <w:r>
        <w:rPr>
          <w:rFonts w:ascii="Times New Roman"/>
          <w:b w:val="false"/>
          <w:i w:val="false"/>
          <w:color w:val="000000"/>
          <w:sz w:val="28"/>
        </w:rPr>
        <w:t>
      5) көрсетілетін қызметті берушінің басшысы хабарламаға қол қояды және көрсетілетін қызметті берушінің кеңсе қызметкеріне жолдайды (отыз минуттан аспайды);</w:t>
      </w:r>
    </w:p>
    <w:bookmarkEnd w:id="273"/>
    <w:bookmarkStart w:name="z310" w:id="274"/>
    <w:p>
      <w:pPr>
        <w:spacing w:after="0"/>
        <w:ind w:left="0"/>
        <w:jc w:val="both"/>
      </w:pPr>
      <w:r>
        <w:rPr>
          <w:rFonts w:ascii="Times New Roman"/>
          <w:b w:val="false"/>
          <w:i w:val="false"/>
          <w:color w:val="000000"/>
          <w:sz w:val="28"/>
        </w:rPr>
        <w:t>
      6) көрсетілетін қызметті берушінің кеңсе қызметкері хабарламаны тіркейді және көрсетілетін қызметті алушыға не оның өкіліне береді (отыз минуттан аспайды).</w:t>
      </w:r>
    </w:p>
    <w:bookmarkEnd w:id="274"/>
    <w:bookmarkStart w:name="z311" w:id="275"/>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75"/>
    <w:bookmarkStart w:name="z312" w:id="27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276"/>
    <w:bookmarkStart w:name="z313" w:id="27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277"/>
    <w:bookmarkStart w:name="z314" w:id="278"/>
    <w:p>
      <w:pPr>
        <w:spacing w:after="0"/>
        <w:ind w:left="0"/>
        <w:jc w:val="both"/>
      </w:pPr>
      <w:r>
        <w:rPr>
          <w:rFonts w:ascii="Times New Roman"/>
          <w:b w:val="false"/>
          <w:i w:val="false"/>
          <w:color w:val="000000"/>
          <w:sz w:val="28"/>
        </w:rPr>
        <w:t>
      1) көрсетілетін қызметті берушінің кеңсе қызметкері;</w:t>
      </w:r>
    </w:p>
    <w:bookmarkEnd w:id="278"/>
    <w:bookmarkStart w:name="z315" w:id="279"/>
    <w:p>
      <w:pPr>
        <w:spacing w:after="0"/>
        <w:ind w:left="0"/>
        <w:jc w:val="both"/>
      </w:pPr>
      <w:r>
        <w:rPr>
          <w:rFonts w:ascii="Times New Roman"/>
          <w:b w:val="false"/>
          <w:i w:val="false"/>
          <w:color w:val="000000"/>
          <w:sz w:val="28"/>
        </w:rPr>
        <w:t>
      2) көрсетілетін қызметті берушінің басшысы;</w:t>
      </w:r>
    </w:p>
    <w:bookmarkEnd w:id="279"/>
    <w:bookmarkStart w:name="z316" w:id="280"/>
    <w:p>
      <w:pPr>
        <w:spacing w:after="0"/>
        <w:ind w:left="0"/>
        <w:jc w:val="both"/>
      </w:pPr>
      <w:r>
        <w:rPr>
          <w:rFonts w:ascii="Times New Roman"/>
          <w:b w:val="false"/>
          <w:i w:val="false"/>
          <w:color w:val="000000"/>
          <w:sz w:val="28"/>
        </w:rPr>
        <w:t>
      3) көрсетілетін қызметті берушінің орындаушысы;</w:t>
      </w:r>
    </w:p>
    <w:bookmarkEnd w:id="280"/>
    <w:bookmarkStart w:name="z317" w:id="281"/>
    <w:p>
      <w:pPr>
        <w:spacing w:after="0"/>
        <w:ind w:left="0"/>
        <w:jc w:val="both"/>
      </w:pPr>
      <w:r>
        <w:rPr>
          <w:rFonts w:ascii="Times New Roman"/>
          <w:b w:val="false"/>
          <w:i w:val="false"/>
          <w:color w:val="000000"/>
          <w:sz w:val="28"/>
        </w:rPr>
        <w:t>
      4) Мемлекеттік корпорация қызметкері;</w:t>
      </w:r>
    </w:p>
    <w:bookmarkEnd w:id="281"/>
    <w:bookmarkStart w:name="z318" w:id="282"/>
    <w:p>
      <w:pPr>
        <w:spacing w:after="0"/>
        <w:ind w:left="0"/>
        <w:jc w:val="both"/>
      </w:pPr>
      <w:r>
        <w:rPr>
          <w:rFonts w:ascii="Times New Roman"/>
          <w:b w:val="false"/>
          <w:i w:val="false"/>
          <w:color w:val="000000"/>
          <w:sz w:val="28"/>
        </w:rPr>
        <w:t>
      5) Мемлекеттік корпорацияның жинақтау бөлімінің қызметкері.</w:t>
      </w:r>
    </w:p>
    <w:bookmarkEnd w:id="282"/>
    <w:bookmarkStart w:name="z319" w:id="283"/>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83"/>
    <w:bookmarkStart w:name="z320" w:id="284"/>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284"/>
    <w:bookmarkStart w:name="z321" w:id="285"/>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жұмыспен қамтуды үйлестіру және әлеуметтік бағдарламалар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285"/>
    <w:bookmarkStart w:name="z322" w:id="28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286"/>
    <w:bookmarkStart w:name="z323" w:id="287"/>
    <w:p>
      <w:pPr>
        <w:spacing w:after="0"/>
        <w:ind w:left="0"/>
        <w:jc w:val="both"/>
      </w:pPr>
      <w:r>
        <w:rPr>
          <w:rFonts w:ascii="Times New Roman"/>
          <w:b w:val="false"/>
          <w:i w:val="false"/>
          <w:color w:val="000000"/>
          <w:sz w:val="28"/>
        </w:rPr>
        <w:t>
      10. Мемлекеттік корпорациямен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w:t>
      </w:r>
    </w:p>
    <w:bookmarkEnd w:id="287"/>
    <w:bookmarkStart w:name="z324" w:id="288"/>
    <w:p>
      <w:pPr>
        <w:spacing w:after="0"/>
        <w:ind w:left="0"/>
        <w:jc w:val="both"/>
      </w:pPr>
      <w:r>
        <w:rPr>
          <w:rFonts w:ascii="Times New Roman"/>
          <w:b w:val="false"/>
          <w:i w:val="false"/>
          <w:color w:val="000000"/>
          <w:sz w:val="28"/>
        </w:rPr>
        <w:t xml:space="preserve">
      1) көрсетілетін қызметті алушы не оның өкілі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ұсынады:</w:t>
      </w:r>
    </w:p>
    <w:bookmarkEnd w:id="288"/>
    <w:bookmarkStart w:name="z325" w:id="289"/>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p>
    <w:bookmarkEnd w:id="289"/>
    <w:bookmarkStart w:name="z326" w:id="290"/>
    <w:p>
      <w:pPr>
        <w:spacing w:after="0"/>
        <w:ind w:left="0"/>
        <w:jc w:val="both"/>
      </w:pPr>
      <w:r>
        <w:rPr>
          <w:rFonts w:ascii="Times New Roman"/>
          <w:b w:val="false"/>
          <w:i w:val="false"/>
          <w:color w:val="000000"/>
          <w:sz w:val="28"/>
        </w:rPr>
        <w:t>
      көрсетілетін қызметті алушының жеке басын куәландыратын құжат;</w:t>
      </w:r>
    </w:p>
    <w:bookmarkEnd w:id="290"/>
    <w:bookmarkStart w:name="z327" w:id="291"/>
    <w:p>
      <w:pPr>
        <w:spacing w:after="0"/>
        <w:ind w:left="0"/>
        <w:jc w:val="both"/>
      </w:pPr>
      <w:r>
        <w:rPr>
          <w:rFonts w:ascii="Times New Roman"/>
          <w:b w:val="false"/>
          <w:i w:val="false"/>
          <w:color w:val="000000"/>
          <w:sz w:val="28"/>
        </w:rPr>
        <w:t xml:space="preserve">
      тұрғылықты тұратын жері бойынша тіркелгенін растайтын құжат (мекенжай анықтамасын немесе ауыл әкімінің анықтамасын); </w:t>
      </w:r>
    </w:p>
    <w:bookmarkEnd w:id="291"/>
    <w:bookmarkStart w:name="z328" w:id="292"/>
    <w:p>
      <w:pPr>
        <w:spacing w:after="0"/>
        <w:ind w:left="0"/>
        <w:jc w:val="both"/>
      </w:pPr>
      <w:r>
        <w:rPr>
          <w:rFonts w:ascii="Times New Roman"/>
          <w:b w:val="false"/>
          <w:i w:val="false"/>
          <w:color w:val="000000"/>
          <w:sz w:val="28"/>
        </w:rPr>
        <w:t>
      психологиялық-медициналық-педагогикалық консультацияның қорытындысы;</w:t>
      </w:r>
    </w:p>
    <w:bookmarkEnd w:id="292"/>
    <w:bookmarkStart w:name="z329" w:id="293"/>
    <w:p>
      <w:pPr>
        <w:spacing w:after="0"/>
        <w:ind w:left="0"/>
        <w:jc w:val="both"/>
      </w:pPr>
      <w:r>
        <w:rPr>
          <w:rFonts w:ascii="Times New Roman"/>
          <w:b w:val="false"/>
          <w:i w:val="false"/>
          <w:color w:val="000000"/>
          <w:sz w:val="28"/>
        </w:rPr>
        <w:t xml:space="preserve">
      "Медициналық-әлеуметтік сараптама жүргізу қағидаларын бекіту туралы" Қазақстан Республикасы Денсаулық сақтау және әлеуметтік даму министрінің 2015 жылғы 30 қаңтардағы </w:t>
      </w:r>
      <w:r>
        <w:rPr>
          <w:rFonts w:ascii="Times New Roman"/>
          <w:b w:val="false"/>
          <w:i w:val="false"/>
          <w:color w:val="000000"/>
          <w:sz w:val="28"/>
        </w:rPr>
        <w:t>№ 44</w:t>
      </w:r>
      <w:r>
        <w:rPr>
          <w:rFonts w:ascii="Times New Roman"/>
          <w:b w:val="false"/>
          <w:i w:val="false"/>
          <w:color w:val="000000"/>
          <w:sz w:val="28"/>
        </w:rPr>
        <w:t xml:space="preserve"> (нормативтік құқықтық актілерді мемлекеттік тіркеу Тізілімінде № 10589 болып тіркелген) бұйрығымен бекітілген нысан бойынша мүгедектігі туралы анықтама;</w:t>
      </w:r>
    </w:p>
    <w:bookmarkEnd w:id="293"/>
    <w:bookmarkStart w:name="z330" w:id="294"/>
    <w:p>
      <w:pPr>
        <w:spacing w:after="0"/>
        <w:ind w:left="0"/>
        <w:jc w:val="both"/>
      </w:pPr>
      <w:r>
        <w:rPr>
          <w:rFonts w:ascii="Times New Roman"/>
          <w:b w:val="false"/>
          <w:i w:val="false"/>
          <w:color w:val="000000"/>
          <w:sz w:val="28"/>
        </w:rPr>
        <w:t>
      банктік шот нөмірі туралы мәліметтерді растайтын құжат;</w:t>
      </w:r>
    </w:p>
    <w:bookmarkEnd w:id="294"/>
    <w:bookmarkStart w:name="z331" w:id="295"/>
    <w:p>
      <w:pPr>
        <w:spacing w:after="0"/>
        <w:ind w:left="0"/>
        <w:jc w:val="both"/>
      </w:pPr>
      <w:r>
        <w:rPr>
          <w:rFonts w:ascii="Times New Roman"/>
          <w:b w:val="false"/>
          <w:i w:val="false"/>
          <w:color w:val="000000"/>
          <w:sz w:val="28"/>
        </w:rPr>
        <w:t xml:space="preserve">
      стандартың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мүгедек баланы үйде оқыту фактісін растайтын оқу орнының анықтамасын (бұдан әрі - анықтама);</w:t>
      </w:r>
    </w:p>
    <w:bookmarkEnd w:id="295"/>
    <w:bookmarkStart w:name="z332" w:id="296"/>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не оның өкіліне тиісті құжаттардың қабылданғандығы туралы қолхат (бұдан әрі - құжаттар қабылдау жөнінде қолхат) береді немесе көрсетілетін қызметті алушымен не оның өкілімен стандарттың 9-тармағында көзделген тізбеге сәйкес құжаттардың толық емес топтамасы ұсынылған жағдайда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құжаттарды қабылдаудан бас тарту туралы қолхат береді (жиырма минуттан аспайды);</w:t>
      </w:r>
    </w:p>
    <w:bookmarkEnd w:id="296"/>
    <w:bookmarkStart w:name="z333" w:id="297"/>
    <w:p>
      <w:pPr>
        <w:spacing w:after="0"/>
        <w:ind w:left="0"/>
        <w:jc w:val="both"/>
      </w:pPr>
      <w:r>
        <w:rPr>
          <w:rFonts w:ascii="Times New Roman"/>
          <w:b w:val="false"/>
          <w:i w:val="false"/>
          <w:color w:val="000000"/>
          <w:sz w:val="28"/>
        </w:rPr>
        <w:t xml:space="preserve">
      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 </w:t>
      </w:r>
    </w:p>
    <w:bookmarkEnd w:id="297"/>
    <w:bookmarkStart w:name="z334" w:id="298"/>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(отыз минуттан аспайды);</w:t>
      </w:r>
    </w:p>
    <w:bookmarkEnd w:id="298"/>
    <w:bookmarkStart w:name="z335" w:id="299"/>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299"/>
    <w:bookmarkStart w:name="z336" w:id="300"/>
    <w:p>
      <w:pPr>
        <w:spacing w:after="0"/>
        <w:ind w:left="0"/>
        <w:jc w:val="both"/>
      </w:pPr>
      <w:r>
        <w:rPr>
          <w:rFonts w:ascii="Times New Roman"/>
          <w:b w:val="false"/>
          <w:i w:val="false"/>
          <w:color w:val="000000"/>
          <w:sz w:val="28"/>
        </w:rPr>
        <w:t>
      6) көрсетілетін қызметті берушінің орындаушысы құжаттарды қарайды, хабарламаны дайындайды және көрсетілетін қызметті берушінің басшысына ұсынады (сегіз жұмыс күні ішінде);</w:t>
      </w:r>
    </w:p>
    <w:bookmarkEnd w:id="300"/>
    <w:bookmarkStart w:name="z337" w:id="301"/>
    <w:p>
      <w:pPr>
        <w:spacing w:after="0"/>
        <w:ind w:left="0"/>
        <w:jc w:val="both"/>
      </w:pPr>
      <w:r>
        <w:rPr>
          <w:rFonts w:ascii="Times New Roman"/>
          <w:b w:val="false"/>
          <w:i w:val="false"/>
          <w:color w:val="000000"/>
          <w:sz w:val="28"/>
        </w:rPr>
        <w:t>
      7) көрсетілетін қызметті берушінің басшысы хабарламаға қол қояды және көрсетілетін қызметті берушінің кеңсе қызметкеріне жолдайды (отыз минуттан аспайды);</w:t>
      </w:r>
    </w:p>
    <w:bookmarkEnd w:id="301"/>
    <w:bookmarkStart w:name="z338" w:id="302"/>
    <w:p>
      <w:pPr>
        <w:spacing w:after="0"/>
        <w:ind w:left="0"/>
        <w:jc w:val="both"/>
      </w:pPr>
      <w:r>
        <w:rPr>
          <w:rFonts w:ascii="Times New Roman"/>
          <w:b w:val="false"/>
          <w:i w:val="false"/>
          <w:color w:val="000000"/>
          <w:sz w:val="28"/>
        </w:rPr>
        <w:t>
      8) көрсетілетін қызметті берушінің кеңсе қызметкері хабарламаны тіркейді және Мемлекеттік корпорацияға жолдайды (бір жұмыс күні ішінде);</w:t>
      </w:r>
    </w:p>
    <w:bookmarkEnd w:id="302"/>
    <w:bookmarkStart w:name="z339" w:id="303"/>
    <w:p>
      <w:pPr>
        <w:spacing w:after="0"/>
        <w:ind w:left="0"/>
        <w:jc w:val="both"/>
      </w:pPr>
      <w:r>
        <w:rPr>
          <w:rFonts w:ascii="Times New Roman"/>
          <w:b w:val="false"/>
          <w:i w:val="false"/>
          <w:color w:val="000000"/>
          <w:sz w:val="28"/>
        </w:rPr>
        <w:t>
      9) Мемлекеттік корпорация қызметкері хабарламаны тіркейді және көрсетілетін қызметті алушыға не оның өкіліне береді (жиырма минуттан аспайды).</w:t>
      </w:r>
    </w:p>
    <w:bookmarkEnd w:id="303"/>
    <w:bookmarkStart w:name="z340" w:id="304"/>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04"/>
    <w:bookmarkStart w:name="z341" w:id="305"/>
    <w:p>
      <w:pPr>
        <w:spacing w:after="0"/>
        <w:ind w:left="0"/>
        <w:jc w:val="both"/>
      </w:pPr>
      <w:r>
        <w:rPr>
          <w:rFonts w:ascii="Times New Roman"/>
          <w:b w:val="false"/>
          <w:i w:val="false"/>
          <w:color w:val="000000"/>
          <w:sz w:val="28"/>
        </w:rPr>
        <w:t>
      11. Қызметті портал арқылы көрсету кезіндегі көрсетілетін қызметті беруші мен көрсетілетін қызметті алушының рәсімдерінің (іс-қимылдарының) кезектілігі мен жүгіну тәртібінің сипаттамасы:</w:t>
      </w:r>
    </w:p>
    <w:bookmarkEnd w:id="305"/>
    <w:bookmarkStart w:name="z342" w:id="306"/>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ЭЦҚ- мен куәландырылған электронды құжат нысанындағы сұраныс пен (бұдан әрі - электрондық сұраныс) стандарттың 9-тармағына сәйкес келесі құжаттарды жолдайды:</w:t>
      </w:r>
    </w:p>
    <w:bookmarkEnd w:id="306"/>
    <w:bookmarkStart w:name="z343" w:id="307"/>
    <w:p>
      <w:pPr>
        <w:spacing w:after="0"/>
        <w:ind w:left="0"/>
        <w:jc w:val="both"/>
      </w:pPr>
      <w:r>
        <w:rPr>
          <w:rFonts w:ascii="Times New Roman"/>
          <w:b w:val="false"/>
          <w:i w:val="false"/>
          <w:color w:val="000000"/>
          <w:sz w:val="28"/>
        </w:rPr>
        <w:t>
      психологиялық-медициналық-педагогикалық консультация қорытындысының электрондық көшірмесі;</w:t>
      </w:r>
    </w:p>
    <w:bookmarkEnd w:id="307"/>
    <w:bookmarkStart w:name="z344" w:id="308"/>
    <w:p>
      <w:pPr>
        <w:spacing w:after="0"/>
        <w:ind w:left="0"/>
        <w:jc w:val="both"/>
      </w:pPr>
      <w:r>
        <w:rPr>
          <w:rFonts w:ascii="Times New Roman"/>
          <w:b w:val="false"/>
          <w:i w:val="false"/>
          <w:color w:val="000000"/>
          <w:sz w:val="28"/>
        </w:rPr>
        <w:t>
      анықтаманың электрондық көшірмесі;</w:t>
      </w:r>
    </w:p>
    <w:bookmarkEnd w:id="308"/>
    <w:bookmarkStart w:name="z345" w:id="309"/>
    <w:p>
      <w:pPr>
        <w:spacing w:after="0"/>
        <w:ind w:left="0"/>
        <w:jc w:val="both"/>
      </w:pPr>
      <w:r>
        <w:rPr>
          <w:rFonts w:ascii="Times New Roman"/>
          <w:b w:val="false"/>
          <w:i w:val="false"/>
          <w:color w:val="000000"/>
          <w:sz w:val="28"/>
        </w:rPr>
        <w:t>
      жәрдемақы тағайындау туралы ақпарат алу үшін – көрсетілетін қызметті алушының ЭЦҚ-сымен куәландырылған электрондық құжат нысанындағы сұраныс;</w:t>
      </w:r>
    </w:p>
    <w:bookmarkEnd w:id="309"/>
    <w:bookmarkStart w:name="z346" w:id="310"/>
    <w:p>
      <w:pPr>
        <w:spacing w:after="0"/>
        <w:ind w:left="0"/>
        <w:jc w:val="both"/>
      </w:pPr>
      <w:r>
        <w:rPr>
          <w:rFonts w:ascii="Times New Roman"/>
          <w:b w:val="false"/>
          <w:i w:val="false"/>
          <w:color w:val="000000"/>
          <w:sz w:val="28"/>
        </w:rPr>
        <w:t>
      электрондық өтініште көрсетілген жеке басты куәландыратын құжаттың, тұрғылықты тұратын жері бойынша тіркелгенін растайтын құжаттың, банктік шоттың нөмірі туралы, мүгедектік анықтама туралы құжаттың мәліметтерін көрсетілетін қызметті алушы "электрондық үкімет" шлюзі арқылы тиісті мемлекеттік ақпараттық жүйелерден алады;</w:t>
      </w:r>
    </w:p>
    <w:bookmarkEnd w:id="310"/>
    <w:bookmarkStart w:name="z347" w:id="311"/>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және көрсетілетін қызметті алушының не оның өкілінің "жеке кабинетіне" мемлекеттік көрсетілетін қызмет нәтижесін алу күні мен уақыты көрсетіле отырып, құжаттардың қабылданғаны туралы хабарламаны жолдайды (отыз минуттан аспайды);</w:t>
      </w:r>
    </w:p>
    <w:bookmarkEnd w:id="311"/>
    <w:bookmarkStart w:name="z348" w:id="312"/>
    <w:p>
      <w:pPr>
        <w:spacing w:after="0"/>
        <w:ind w:left="0"/>
        <w:jc w:val="both"/>
      </w:pPr>
      <w:r>
        <w:rPr>
          <w:rFonts w:ascii="Times New Roman"/>
          <w:b w:val="false"/>
          <w:i w:val="false"/>
          <w:color w:val="000000"/>
          <w:sz w:val="28"/>
        </w:rPr>
        <w:t xml:space="preserve">
      3) электрондық сұраныс 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2-5) тармақшаларына сәйкес жүзеге асырылады;</w:t>
      </w:r>
    </w:p>
    <w:bookmarkEnd w:id="312"/>
    <w:bookmarkStart w:name="z349" w:id="313"/>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(отыз минуттан аспайды).</w:t>
      </w:r>
    </w:p>
    <w:bookmarkEnd w:id="313"/>
    <w:bookmarkStart w:name="z350" w:id="314"/>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3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 балаларды үйде оқытуға жұмсалған шығындарды өтеу"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мемлекеттiк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1-қосымша </w:t>
            </w:r>
          </w:p>
        </w:tc>
      </w:tr>
    </w:tbl>
    <w:bookmarkStart w:name="z354" w:id="315"/>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315"/>
    <w:bookmarkStart w:name="z355" w:id="316"/>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0"/>
        <w:gridCol w:w="3296"/>
        <w:gridCol w:w="2664"/>
        <w:gridCol w:w="1392"/>
        <w:gridCol w:w="1184"/>
        <w:gridCol w:w="1396"/>
        <w:gridCol w:w="1608"/>
      </w:tblGrid>
      <w:tr>
        <w:trPr>
          <w:trHeight w:val="30" w:hRule="atLeast"/>
        </w:trPr>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317"/>
          <w:p>
            <w:pPr>
              <w:spacing w:after="20"/>
              <w:ind w:left="20"/>
              <w:jc w:val="both"/>
            </w:pPr>
            <w:r>
              <w:rPr>
                <w:rFonts w:ascii="Times New Roman"/>
                <w:b w:val="false"/>
                <w:i w:val="false"/>
                <w:color w:val="000000"/>
                <w:sz w:val="20"/>
              </w:rPr>
              <w:t>
1</w:t>
            </w:r>
          </w:p>
          <w:bookmarkEnd w:id="317"/>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318"/>
          <w:p>
            <w:pPr>
              <w:spacing w:after="20"/>
              <w:ind w:left="20"/>
              <w:jc w:val="both"/>
            </w:pPr>
            <w:r>
              <w:rPr>
                <w:rFonts w:ascii="Times New Roman"/>
                <w:b w:val="false"/>
                <w:i w:val="false"/>
                <w:color w:val="000000"/>
                <w:sz w:val="20"/>
              </w:rPr>
              <w:t>
2</w:t>
            </w:r>
          </w:p>
          <w:bookmarkEnd w:id="318"/>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r>
      <w:tr>
        <w:trPr>
          <w:trHeight w:val="30" w:hRule="atLeast"/>
        </w:trPr>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319"/>
          <w:p>
            <w:pPr>
              <w:spacing w:after="20"/>
              <w:ind w:left="20"/>
              <w:jc w:val="both"/>
            </w:pPr>
            <w:r>
              <w:rPr>
                <w:rFonts w:ascii="Times New Roman"/>
                <w:b w:val="false"/>
                <w:i w:val="false"/>
                <w:color w:val="000000"/>
                <w:sz w:val="20"/>
              </w:rPr>
              <w:t>
3</w:t>
            </w:r>
          </w:p>
          <w:bookmarkEnd w:id="319"/>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үзбелі талон береді</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хабарламаны дайындайды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хабарламаға қол қояды</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r>
      <w:tr>
        <w:trPr>
          <w:trHeight w:val="30" w:hRule="atLeast"/>
        </w:trPr>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320"/>
          <w:p>
            <w:pPr>
              <w:spacing w:after="20"/>
              <w:ind w:left="20"/>
              <w:jc w:val="both"/>
            </w:pPr>
            <w:r>
              <w:rPr>
                <w:rFonts w:ascii="Times New Roman"/>
                <w:b w:val="false"/>
                <w:i w:val="false"/>
                <w:color w:val="000000"/>
                <w:sz w:val="20"/>
              </w:rPr>
              <w:t>
4</w:t>
            </w:r>
          </w:p>
          <w:bookmarkEnd w:id="320"/>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321"/>
          <w:p>
            <w:pPr>
              <w:spacing w:after="20"/>
              <w:ind w:left="20"/>
              <w:jc w:val="both"/>
            </w:pPr>
            <w:r>
              <w:rPr>
                <w:rFonts w:ascii="Times New Roman"/>
                <w:b w:val="false"/>
                <w:i w:val="false"/>
                <w:color w:val="000000"/>
                <w:sz w:val="20"/>
              </w:rPr>
              <w:t>
5</w:t>
            </w:r>
          </w:p>
          <w:bookmarkEnd w:id="321"/>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xml:space="preserve">
аспайды </w:t>
            </w: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жұмыс күні </w:t>
            </w:r>
            <w:r>
              <w:br/>
            </w:r>
            <w:r>
              <w:rPr>
                <w:rFonts w:ascii="Times New Roman"/>
                <w:b w:val="false"/>
                <w:i w:val="false"/>
                <w:color w:val="000000"/>
                <w:sz w:val="20"/>
              </w:rPr>
              <w:t>
ішінде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 балаларды үйде оқытуға жұмсалған шығындарды өтеу"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мемлекеттiк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2-қосымша </w:t>
            </w:r>
          </w:p>
        </w:tc>
      </w:tr>
    </w:tbl>
    <w:bookmarkStart w:name="z364" w:id="322"/>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322"/>
    <w:bookmarkStart w:name="z365" w:id="323"/>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6"/>
        <w:gridCol w:w="2108"/>
        <w:gridCol w:w="2110"/>
        <w:gridCol w:w="1704"/>
        <w:gridCol w:w="1026"/>
        <w:gridCol w:w="1026"/>
        <w:gridCol w:w="892"/>
        <w:gridCol w:w="1026"/>
        <w:gridCol w:w="893"/>
        <w:gridCol w:w="1029"/>
      </w:tblGrid>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324"/>
          <w:p>
            <w:pPr>
              <w:spacing w:after="20"/>
              <w:ind w:left="20"/>
              <w:jc w:val="both"/>
            </w:pPr>
            <w:r>
              <w:rPr>
                <w:rFonts w:ascii="Times New Roman"/>
                <w:b w:val="false"/>
                <w:i w:val="false"/>
                <w:color w:val="000000"/>
                <w:sz w:val="20"/>
              </w:rPr>
              <w:t>
1</w:t>
            </w:r>
          </w:p>
          <w:bookmarkEnd w:id="324"/>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325"/>
          <w:p>
            <w:pPr>
              <w:spacing w:after="20"/>
              <w:ind w:left="20"/>
              <w:jc w:val="both"/>
            </w:pPr>
            <w:r>
              <w:rPr>
                <w:rFonts w:ascii="Times New Roman"/>
                <w:b w:val="false"/>
                <w:i w:val="false"/>
                <w:color w:val="000000"/>
                <w:sz w:val="20"/>
              </w:rPr>
              <w:t>
2</w:t>
            </w:r>
          </w:p>
          <w:bookmarkEnd w:id="325"/>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r>
              <w:br/>
            </w: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w:t>
            </w:r>
            <w:r>
              <w:br/>
            </w:r>
            <w:r>
              <w:rPr>
                <w:rFonts w:ascii="Times New Roman"/>
                <w:b w:val="false"/>
                <w:i w:val="false"/>
                <w:color w:val="000000"/>
                <w:sz w:val="20"/>
              </w:rPr>
              <w:t xml:space="preserve">
басшысы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w:t>
            </w:r>
            <w:r>
              <w:br/>
            </w:r>
            <w:r>
              <w:rPr>
                <w:rFonts w:ascii="Times New Roman"/>
                <w:b w:val="false"/>
                <w:i w:val="false"/>
                <w:color w:val="000000"/>
                <w:sz w:val="20"/>
              </w:rPr>
              <w:t xml:space="preserve">
басшысы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326"/>
          <w:p>
            <w:pPr>
              <w:spacing w:after="20"/>
              <w:ind w:left="20"/>
              <w:jc w:val="both"/>
            </w:pPr>
            <w:r>
              <w:rPr>
                <w:rFonts w:ascii="Times New Roman"/>
                <w:b w:val="false"/>
                <w:i w:val="false"/>
                <w:color w:val="000000"/>
                <w:sz w:val="20"/>
              </w:rPr>
              <w:t>
3</w:t>
            </w:r>
          </w:p>
          <w:bookmarkEnd w:id="326"/>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p>
        </w:tc>
        <w:tc>
          <w:tcPr>
            <w:tcW w:w="1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хабарламаны дайындайды</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хабарламаға қол қояды</w:t>
            </w: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327"/>
          <w:p>
            <w:pPr>
              <w:spacing w:after="20"/>
              <w:ind w:left="20"/>
              <w:jc w:val="both"/>
            </w:pPr>
            <w:r>
              <w:rPr>
                <w:rFonts w:ascii="Times New Roman"/>
                <w:b w:val="false"/>
                <w:i w:val="false"/>
                <w:color w:val="000000"/>
                <w:sz w:val="20"/>
              </w:rPr>
              <w:t>
4</w:t>
            </w:r>
          </w:p>
          <w:bookmarkEnd w:id="327"/>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құжаттардың қабылданғандығы не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 сына жолдайды</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w:t>
            </w:r>
            <w:r>
              <w:br/>
            </w:r>
            <w:r>
              <w:rPr>
                <w:rFonts w:ascii="Times New Roman"/>
                <w:b w:val="false"/>
                <w:i w:val="false"/>
                <w:color w:val="000000"/>
                <w:sz w:val="20"/>
              </w:rPr>
              <w:t>
басшысына ұсынады</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жолдайды</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береді</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328"/>
          <w:p>
            <w:pPr>
              <w:spacing w:after="20"/>
              <w:ind w:left="20"/>
              <w:jc w:val="both"/>
            </w:pPr>
            <w:r>
              <w:rPr>
                <w:rFonts w:ascii="Times New Roman"/>
                <w:b w:val="false"/>
                <w:i w:val="false"/>
                <w:color w:val="000000"/>
                <w:sz w:val="20"/>
              </w:rPr>
              <w:t>
5</w:t>
            </w:r>
          </w:p>
          <w:bookmarkEnd w:id="328"/>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минуттан аспайды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аспайды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жұмыс күні ішінде</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 балаларды үйде оқытуға жұмсалған шығындарды өтеу"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мемлекеттiк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bookmarkStart w:name="z374" w:id="329"/>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329"/>
    <w:bookmarkStart w:name="z375" w:id="330"/>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330"/>
    <w:bookmarkStart w:name="z376"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 w:id="332"/>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332"/>
    <w:bookmarkStart w:name="z378"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 балаларды үйде оқытуға жұмсалған шығындарды өтеу"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4-қосымша </w:t>
            </w:r>
          </w:p>
        </w:tc>
      </w:tr>
    </w:tbl>
    <w:bookmarkStart w:name="z382" w:id="334"/>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 </w:t>
      </w:r>
    </w:p>
    <w:bookmarkEnd w:id="334"/>
    <w:bookmarkStart w:name="z383"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63627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3627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 балаларды үйде оқытуға жұмсалған шығындарды өтеу"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387" w:id="336"/>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336"/>
    <w:bookmarkStart w:name="z388" w:id="337"/>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337"/>
    <w:bookmarkStart w:name="z389"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0" w:id="339"/>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339"/>
    <w:bookmarkStart w:name="z391" w:id="340"/>
    <w:p>
      <w:pPr>
        <w:spacing w:after="0"/>
        <w:ind w:left="0"/>
        <w:jc w:val="both"/>
      </w:pPr>
      <w:r>
        <w:rPr>
          <w:rFonts w:ascii="Times New Roman"/>
          <w:b w:val="false"/>
          <w:i w:val="false"/>
          <w:color w:val="000000"/>
          <w:sz w:val="28"/>
        </w:rPr>
        <w:t xml:space="preserve">
      </w:t>
      </w:r>
    </w:p>
    <w:bookmarkEnd w:id="340"/>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2" w:id="341"/>
    <w:p>
      <w:pPr>
        <w:spacing w:after="0"/>
        <w:ind w:left="0"/>
        <w:jc w:val="left"/>
      </w:pPr>
      <w:r>
        <w:rPr>
          <w:rFonts w:ascii="Times New Roman"/>
          <w:b/>
          <w:i w:val="false"/>
          <w:color w:val="000000"/>
        </w:rPr>
        <w:t xml:space="preserve"> Шартты белгілемелер:</w:t>
      </w:r>
    </w:p>
    <w:bookmarkEnd w:id="341"/>
    <w:bookmarkStart w:name="z393"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2016 жылғы 29 ақпандағы</w:t>
            </w:r>
            <w:r>
              <w:br/>
            </w:r>
            <w:r>
              <w:rPr>
                <w:rFonts w:ascii="Times New Roman"/>
                <w:b w:val="false"/>
                <w:i w:val="false"/>
                <w:color w:val="000000"/>
                <w:sz w:val="20"/>
              </w:rPr>
              <w:t>№ 382 қаулысына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156 қаулысымен бекітілген</w:t>
            </w:r>
          </w:p>
        </w:tc>
      </w:tr>
    </w:tbl>
    <w:bookmarkStart w:name="z396" w:id="343"/>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мемлекеттiк көрсетілетін қызмет регламенті</w:t>
      </w:r>
    </w:p>
    <w:bookmarkEnd w:id="343"/>
    <w:bookmarkStart w:name="z397" w:id="344"/>
    <w:p>
      <w:pPr>
        <w:spacing w:after="0"/>
        <w:ind w:left="0"/>
        <w:jc w:val="left"/>
      </w:pPr>
      <w:r>
        <w:rPr>
          <w:rFonts w:ascii="Times New Roman"/>
          <w:b/>
          <w:i w:val="false"/>
          <w:color w:val="000000"/>
        </w:rPr>
        <w:t xml:space="preserve"> 1. Жалпы ережелер</w:t>
      </w:r>
    </w:p>
    <w:bookmarkEnd w:id="344"/>
    <w:bookmarkStart w:name="z398" w:id="345"/>
    <w:p>
      <w:pPr>
        <w:spacing w:after="0"/>
        <w:ind w:left="0"/>
        <w:jc w:val="both"/>
      </w:pPr>
      <w:r>
        <w:rPr>
          <w:rFonts w:ascii="Times New Roman"/>
          <w:b w:val="false"/>
          <w:i w:val="false"/>
          <w:color w:val="000000"/>
          <w:sz w:val="28"/>
        </w:rPr>
        <w:t xml:space="preserve">
      1. Көрсетілетін қызметті берушінің атауы: аудандардың жұмыспен қамту, әлеуметтік бағдарламалар және азаматтық хал актілерін тіркеу бөлімдері және облыстық маңызы бар қаланың жұмыспен қамту және әлеуметтік бағдарламалар бөлімі (бұдан әрі – көрсетілетін қызметті беруші). </w:t>
      </w:r>
    </w:p>
    <w:bookmarkEnd w:id="345"/>
    <w:bookmarkStart w:name="z399" w:id="346"/>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346"/>
    <w:bookmarkStart w:name="z400" w:id="347"/>
    <w:p>
      <w:pPr>
        <w:spacing w:after="0"/>
        <w:ind w:left="0"/>
        <w:jc w:val="both"/>
      </w:pPr>
      <w:r>
        <w:rPr>
          <w:rFonts w:ascii="Times New Roman"/>
          <w:b w:val="false"/>
          <w:i w:val="false"/>
          <w:color w:val="000000"/>
          <w:sz w:val="28"/>
        </w:rPr>
        <w:t>
      1) көрсетілетін қызметті беруші;</w:t>
      </w:r>
    </w:p>
    <w:bookmarkEnd w:id="347"/>
    <w:bookmarkStart w:name="z401" w:id="348"/>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348"/>
    <w:bookmarkStart w:name="z402" w:id="349"/>
    <w:p>
      <w:pPr>
        <w:spacing w:after="0"/>
        <w:ind w:left="0"/>
        <w:jc w:val="both"/>
      </w:pPr>
      <w:r>
        <w:rPr>
          <w:rFonts w:ascii="Times New Roman"/>
          <w:b w:val="false"/>
          <w:i w:val="false"/>
          <w:color w:val="000000"/>
          <w:sz w:val="28"/>
        </w:rPr>
        <w:t xml:space="preserve">
      2. Мемлекеттік көрсетілетін қызмет нысаны - қағаз түрінде. </w:t>
      </w:r>
    </w:p>
    <w:bookmarkEnd w:id="349"/>
    <w:bookmarkStart w:name="z403" w:id="350"/>
    <w:p>
      <w:pPr>
        <w:spacing w:after="0"/>
        <w:ind w:left="0"/>
        <w:jc w:val="both"/>
      </w:pPr>
      <w:r>
        <w:rPr>
          <w:rFonts w:ascii="Times New Roman"/>
          <w:b w:val="false"/>
          <w:i w:val="false"/>
          <w:color w:val="000000"/>
          <w:sz w:val="28"/>
        </w:rPr>
        <w:t>
      3. Мемлекеттік көрсетілетін қызмет нәтижесі:</w:t>
      </w:r>
    </w:p>
    <w:bookmarkEnd w:id="350"/>
    <w:bookmarkStart w:name="z404" w:id="351"/>
    <w:p>
      <w:pPr>
        <w:spacing w:after="0"/>
        <w:ind w:left="0"/>
        <w:jc w:val="both"/>
      </w:pPr>
      <w:r>
        <w:rPr>
          <w:rFonts w:ascii="Times New Roman"/>
          <w:b w:val="false"/>
          <w:i w:val="false"/>
          <w:color w:val="000000"/>
          <w:sz w:val="28"/>
        </w:rPr>
        <w:t xml:space="preserve">
      көрсетілетін қызметті берушімен: </w:t>
      </w:r>
    </w:p>
    <w:bookmarkEnd w:id="351"/>
    <w:bookmarkStart w:name="z405" w:id="352"/>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шешімі (бұдан әрі – шешім);</w:t>
      </w:r>
    </w:p>
    <w:bookmarkEnd w:id="352"/>
    <w:bookmarkStart w:name="z406" w:id="353"/>
    <w:p>
      <w:pPr>
        <w:spacing w:after="0"/>
        <w:ind w:left="0"/>
        <w:jc w:val="both"/>
      </w:pPr>
      <w:r>
        <w:rPr>
          <w:rFonts w:ascii="Times New Roman"/>
          <w:b w:val="false"/>
          <w:i w:val="false"/>
          <w:color w:val="000000"/>
          <w:sz w:val="28"/>
        </w:rPr>
        <w:t>
      2) куәлікті немесе оның телнұсқасын беру (бұдан әрі - куәлік немесе оның телнұсқасы);</w:t>
      </w:r>
    </w:p>
    <w:bookmarkEnd w:id="353"/>
    <w:bookmarkStart w:name="z407" w:id="354"/>
    <w:p>
      <w:pPr>
        <w:spacing w:after="0"/>
        <w:ind w:left="0"/>
        <w:jc w:val="both"/>
      </w:pPr>
      <w:r>
        <w:rPr>
          <w:rFonts w:ascii="Times New Roman"/>
          <w:b w:val="false"/>
          <w:i w:val="false"/>
          <w:color w:val="000000"/>
          <w:sz w:val="28"/>
        </w:rPr>
        <w:t>
      Мемлекеттік корпорацияда:</w:t>
      </w:r>
    </w:p>
    <w:bookmarkEnd w:id="354"/>
    <w:bookmarkStart w:name="z408" w:id="355"/>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шешімі (бұдан әрі – шешім);</w:t>
      </w:r>
    </w:p>
    <w:bookmarkEnd w:id="355"/>
    <w:bookmarkStart w:name="z409" w:id="356"/>
    <w:p>
      <w:pPr>
        <w:spacing w:after="0"/>
        <w:ind w:left="0"/>
        <w:jc w:val="both"/>
      </w:pPr>
      <w:r>
        <w:rPr>
          <w:rFonts w:ascii="Times New Roman"/>
          <w:b w:val="false"/>
          <w:i w:val="false"/>
          <w:color w:val="000000"/>
          <w:sz w:val="28"/>
        </w:rPr>
        <w:t>
      2) куәлікті немесе оның телнұсқасын беру (бұдан әрі - куәлік немесе оның телнұсқасы);</w:t>
      </w:r>
    </w:p>
    <w:bookmarkEnd w:id="356"/>
    <w:bookmarkStart w:name="z410" w:id="357"/>
    <w:p>
      <w:pPr>
        <w:spacing w:after="0"/>
        <w:ind w:left="0"/>
        <w:jc w:val="both"/>
      </w:pPr>
      <w:r>
        <w:rPr>
          <w:rFonts w:ascii="Times New Roman"/>
          <w:b w:val="false"/>
          <w:i w:val="false"/>
          <w:color w:val="000000"/>
          <w:sz w:val="28"/>
        </w:rPr>
        <w:t>
      3) көрсетілетін қызметті алушының дербес шотына аудару арқылы өтемақы төлеу (бұдан әрі – өтемақы төлеу);</w:t>
      </w:r>
    </w:p>
    <w:bookmarkEnd w:id="357"/>
    <w:bookmarkStart w:name="z411" w:id="358"/>
    <w:p>
      <w:pPr>
        <w:spacing w:after="0"/>
        <w:ind w:left="0"/>
        <w:jc w:val="both"/>
      </w:pPr>
      <w:r>
        <w:rPr>
          <w:rFonts w:ascii="Times New Roman"/>
          <w:b w:val="false"/>
          <w:i w:val="false"/>
          <w:color w:val="000000"/>
          <w:sz w:val="28"/>
        </w:rPr>
        <w:t>
      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(бұдан әрі - өтемақы төлеу).</w:t>
      </w:r>
    </w:p>
    <w:bookmarkEnd w:id="358"/>
    <w:bookmarkStart w:name="z412" w:id="359"/>
    <w:p>
      <w:pPr>
        <w:spacing w:after="0"/>
        <w:ind w:left="0"/>
        <w:jc w:val="both"/>
      </w:pPr>
      <w:r>
        <w:rPr>
          <w:rFonts w:ascii="Times New Roman"/>
          <w:b w:val="false"/>
          <w:i w:val="false"/>
          <w:color w:val="000000"/>
          <w:sz w:val="28"/>
        </w:rPr>
        <w:t xml:space="preserve">
      4. Мемлекеттік көрсетілетін қызмет нәтижесін ұсыну нысаны - қағаз түрінде. </w:t>
      </w:r>
    </w:p>
    <w:bookmarkEnd w:id="359"/>
    <w:bookmarkStart w:name="z413" w:id="36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360"/>
    <w:bookmarkStart w:name="z414" w:id="361"/>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 Мемлекеттік корпорацияға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сәуірдегі № 279 бұйрығымен (нормативтік құқықтық актілерді мемлекеттік тіркеу Тізілімінде №11342 болып тіркелген)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ұсынуы.</w:t>
      </w:r>
    </w:p>
    <w:bookmarkEnd w:id="361"/>
    <w:bookmarkStart w:name="z415" w:id="362"/>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362"/>
    <w:bookmarkStart w:name="z416" w:id="363"/>
    <w:p>
      <w:pPr>
        <w:spacing w:after="0"/>
        <w:ind w:left="0"/>
        <w:jc w:val="both"/>
      </w:pPr>
      <w:r>
        <w:rPr>
          <w:rFonts w:ascii="Times New Roman"/>
          <w:b w:val="false"/>
          <w:i w:val="false"/>
          <w:color w:val="000000"/>
          <w:sz w:val="28"/>
        </w:rPr>
        <w:t xml:space="preserve">
      Семей ядролық сынақ полигонында ядролық сынақтардың салдарынан зардап шеккендер деп тану туралы шешім алу және куәлікті немесе оның телнұсқасын алу кезінде: </w:t>
      </w:r>
    </w:p>
    <w:bookmarkEnd w:id="363"/>
    <w:bookmarkStart w:name="z417" w:id="364"/>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bookmarkEnd w:id="364"/>
    <w:bookmarkStart w:name="z418" w:id="365"/>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өтініштің тіркеу күні және мемлекеттік қызметті алатын күні, құжаттарды қабылдаған жауапты адамның тегі мен аты-жөні көрсетілген талон береді (бұдан әрі - талон) және құжаттарды көрсетілетін қызметті берушінің басшысына ұсынады (отыз минуттан аспайды);</w:t>
      </w:r>
    </w:p>
    <w:bookmarkEnd w:id="365"/>
    <w:bookmarkStart w:name="z419" w:id="366"/>
    <w:p>
      <w:pPr>
        <w:spacing w:after="0"/>
        <w:ind w:left="0"/>
        <w:jc w:val="both"/>
      </w:pPr>
      <w:r>
        <w:rPr>
          <w:rFonts w:ascii="Times New Roman"/>
          <w:b w:val="false"/>
          <w:i w:val="false"/>
          <w:color w:val="000000"/>
          <w:sz w:val="28"/>
        </w:rPr>
        <w:t>
      көрсетілетін қызметті берушінің кеңсе қызметкері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bookmarkEnd w:id="366"/>
    <w:bookmarkStart w:name="z420" w:id="367"/>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367"/>
    <w:bookmarkStart w:name="z421" w:id="368"/>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арнайы комиссияның қарауына ұсынады (екі жұмыс күні ішінде);</w:t>
      </w:r>
    </w:p>
    <w:bookmarkEnd w:id="368"/>
    <w:bookmarkStart w:name="z422" w:id="369"/>
    <w:p>
      <w:pPr>
        <w:spacing w:after="0"/>
        <w:ind w:left="0"/>
        <w:jc w:val="both"/>
      </w:pPr>
      <w:r>
        <w:rPr>
          <w:rFonts w:ascii="Times New Roman"/>
          <w:b w:val="false"/>
          <w:i w:val="false"/>
          <w:color w:val="000000"/>
          <w:sz w:val="28"/>
        </w:rPr>
        <w:t>
      5) арнайы комиссия құжаттарды тіркейді, көрсетілетін қызметті алушыға өтемақы төлену (төленбеу) фактісін тексереді, Семей ядролық сынақ полигонындағы ядролық сынақтардың салдарынан зардап шеккен деп тану туралы шешім немесе бас тарту (бұдан әрі – шешім не бас тарту) қабылдайды және көрсетілетін қызметті алушыға не оның өкіліне береді (он жеті жұмыс күні ішінде);</w:t>
      </w:r>
    </w:p>
    <w:bookmarkEnd w:id="369"/>
    <w:bookmarkStart w:name="z423" w:id="370"/>
    <w:p>
      <w:pPr>
        <w:spacing w:after="0"/>
        <w:ind w:left="0"/>
        <w:jc w:val="both"/>
      </w:pPr>
      <w:r>
        <w:rPr>
          <w:rFonts w:ascii="Times New Roman"/>
          <w:b w:val="false"/>
          <w:i w:val="false"/>
          <w:color w:val="000000"/>
          <w:sz w:val="28"/>
        </w:rPr>
        <w:t>
      арнайы комиссия шешім қабылдағаннан кейін іс қағаздарының макеттері арнайы комиссиялармен ЗТМО-ың аудандық (қалалық) бөлімшелеріне жолданатын азаматтардың тізімін (бұдан әрі - тізім) жасайды және тізімге сәйкес куәлікті немесе оның телнұсқасын дайындайды, тіркейді және көрсетілетін қызметті алушыға не оның өкіліне береді (бес жұмыс күні ішінде);</w:t>
      </w:r>
    </w:p>
    <w:bookmarkEnd w:id="370"/>
    <w:bookmarkStart w:name="z424" w:id="371"/>
    <w:p>
      <w:pPr>
        <w:spacing w:after="0"/>
        <w:ind w:left="0"/>
        <w:jc w:val="both"/>
      </w:pPr>
      <w:r>
        <w:rPr>
          <w:rFonts w:ascii="Times New Roman"/>
          <w:b w:val="false"/>
          <w:i w:val="false"/>
          <w:color w:val="000000"/>
          <w:sz w:val="28"/>
        </w:rPr>
        <w:t>
      біржолғы мемлекеттік ақшалай өтемақы алу кезінде:</w:t>
      </w:r>
    </w:p>
    <w:bookmarkEnd w:id="371"/>
    <w:bookmarkStart w:name="z425" w:id="372"/>
    <w:p>
      <w:pPr>
        <w:spacing w:after="0"/>
        <w:ind w:left="0"/>
        <w:jc w:val="both"/>
      </w:pPr>
      <w:r>
        <w:rPr>
          <w:rFonts w:ascii="Times New Roman"/>
          <w:b w:val="false"/>
          <w:i w:val="false"/>
          <w:color w:val="000000"/>
          <w:sz w:val="28"/>
        </w:rPr>
        <w:t>
      1) арнайы комиссия тізім жасағаннан кейін құжаттарды Мемлекеттік корпорацияға жолдайды (екі жұмыс күні ішінде);</w:t>
      </w:r>
    </w:p>
    <w:bookmarkEnd w:id="372"/>
    <w:bookmarkStart w:name="z426" w:id="373"/>
    <w:p>
      <w:pPr>
        <w:spacing w:after="0"/>
        <w:ind w:left="0"/>
        <w:jc w:val="both"/>
      </w:pPr>
      <w:r>
        <w:rPr>
          <w:rFonts w:ascii="Times New Roman"/>
          <w:b w:val="false"/>
          <w:i w:val="false"/>
          <w:color w:val="000000"/>
          <w:sz w:val="28"/>
        </w:rPr>
        <w:t>
      2) Мемлекеттік корпорация қызметкері құжаттарды тіркейді, өтемақы тағайындау туралы шешімнің жобасын дайындайды және құжаттарды Қызылорда облысы бойынша Еңбек, әлеуметтік қорғау және көші-қон комитетінің департаментіне (бұдан әрі – уәкілетті орган) жолдайды (екі жұмыс күні ішінде);</w:t>
      </w:r>
    </w:p>
    <w:bookmarkEnd w:id="373"/>
    <w:bookmarkStart w:name="z427" w:id="374"/>
    <w:p>
      <w:pPr>
        <w:spacing w:after="0"/>
        <w:ind w:left="0"/>
        <w:jc w:val="both"/>
      </w:pPr>
      <w:r>
        <w:rPr>
          <w:rFonts w:ascii="Times New Roman"/>
          <w:b w:val="false"/>
          <w:i w:val="false"/>
          <w:color w:val="000000"/>
          <w:sz w:val="28"/>
        </w:rPr>
        <w:t>
      3) уәкілетті орган қызметкері құжаттарды тіркейді, өтемақы тағайындау туралы шешім қабылдайды және құжаттарды Мемлекеттік корпорацияға жолдайды (бес жұмыс күні ішінде);</w:t>
      </w:r>
    </w:p>
    <w:bookmarkEnd w:id="374"/>
    <w:bookmarkStart w:name="z428" w:id="375"/>
    <w:p>
      <w:pPr>
        <w:spacing w:after="0"/>
        <w:ind w:left="0"/>
        <w:jc w:val="both"/>
      </w:pPr>
      <w:r>
        <w:rPr>
          <w:rFonts w:ascii="Times New Roman"/>
          <w:b w:val="false"/>
          <w:i w:val="false"/>
          <w:color w:val="000000"/>
          <w:sz w:val="28"/>
        </w:rPr>
        <w:t>
      4) Мемлекеттік корпорация қызметкері қабылданған құжаттар мен шешімінің негізінде көрсетілетін қызметті алушыға өтемақы төлеуді жүзеге асырады.</w:t>
      </w:r>
    </w:p>
    <w:bookmarkEnd w:id="375"/>
    <w:bookmarkStart w:name="z429" w:id="376"/>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76"/>
    <w:bookmarkStart w:name="z430" w:id="37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377"/>
    <w:bookmarkStart w:name="z431" w:id="37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378"/>
    <w:bookmarkStart w:name="z432" w:id="379"/>
    <w:p>
      <w:pPr>
        <w:spacing w:after="0"/>
        <w:ind w:left="0"/>
        <w:jc w:val="both"/>
      </w:pPr>
      <w:r>
        <w:rPr>
          <w:rFonts w:ascii="Times New Roman"/>
          <w:b w:val="false"/>
          <w:i w:val="false"/>
          <w:color w:val="000000"/>
          <w:sz w:val="28"/>
        </w:rPr>
        <w:t>
      1) көрсетілетін қызметті берушінің кеңсе қызметкері;</w:t>
      </w:r>
    </w:p>
    <w:bookmarkEnd w:id="379"/>
    <w:bookmarkStart w:name="z433" w:id="380"/>
    <w:p>
      <w:pPr>
        <w:spacing w:after="0"/>
        <w:ind w:left="0"/>
        <w:jc w:val="both"/>
      </w:pPr>
      <w:r>
        <w:rPr>
          <w:rFonts w:ascii="Times New Roman"/>
          <w:b w:val="false"/>
          <w:i w:val="false"/>
          <w:color w:val="000000"/>
          <w:sz w:val="28"/>
        </w:rPr>
        <w:t>
      2) көрсетілетін қызметті берушінің басшысы;</w:t>
      </w:r>
    </w:p>
    <w:bookmarkEnd w:id="380"/>
    <w:bookmarkStart w:name="z434" w:id="381"/>
    <w:p>
      <w:pPr>
        <w:spacing w:after="0"/>
        <w:ind w:left="0"/>
        <w:jc w:val="both"/>
      </w:pPr>
      <w:r>
        <w:rPr>
          <w:rFonts w:ascii="Times New Roman"/>
          <w:b w:val="false"/>
          <w:i w:val="false"/>
          <w:color w:val="000000"/>
          <w:sz w:val="28"/>
        </w:rPr>
        <w:t>
      3) көрсетілетін қызметті берушінің орындаушысы;</w:t>
      </w:r>
    </w:p>
    <w:bookmarkEnd w:id="381"/>
    <w:bookmarkStart w:name="z435" w:id="382"/>
    <w:p>
      <w:pPr>
        <w:spacing w:after="0"/>
        <w:ind w:left="0"/>
        <w:jc w:val="both"/>
      </w:pPr>
      <w:r>
        <w:rPr>
          <w:rFonts w:ascii="Times New Roman"/>
          <w:b w:val="false"/>
          <w:i w:val="false"/>
          <w:color w:val="000000"/>
          <w:sz w:val="28"/>
        </w:rPr>
        <w:t>
      4) арнайы комиссия;</w:t>
      </w:r>
    </w:p>
    <w:bookmarkEnd w:id="382"/>
    <w:bookmarkStart w:name="z436" w:id="383"/>
    <w:p>
      <w:pPr>
        <w:spacing w:after="0"/>
        <w:ind w:left="0"/>
        <w:jc w:val="both"/>
      </w:pPr>
      <w:r>
        <w:rPr>
          <w:rFonts w:ascii="Times New Roman"/>
          <w:b w:val="false"/>
          <w:i w:val="false"/>
          <w:color w:val="000000"/>
          <w:sz w:val="28"/>
        </w:rPr>
        <w:t>
      5) Мемлекеттік корпорация қызметкері;</w:t>
      </w:r>
    </w:p>
    <w:bookmarkEnd w:id="383"/>
    <w:bookmarkStart w:name="z437" w:id="384"/>
    <w:p>
      <w:pPr>
        <w:spacing w:after="0"/>
        <w:ind w:left="0"/>
        <w:jc w:val="both"/>
      </w:pPr>
      <w:r>
        <w:rPr>
          <w:rFonts w:ascii="Times New Roman"/>
          <w:b w:val="false"/>
          <w:i w:val="false"/>
          <w:color w:val="000000"/>
          <w:sz w:val="28"/>
        </w:rPr>
        <w:t>
      6) уәкілетті орган қызметкері.</w:t>
      </w:r>
    </w:p>
    <w:bookmarkEnd w:id="384"/>
    <w:bookmarkStart w:name="z438" w:id="385"/>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385"/>
    <w:bookmarkStart w:name="z439" w:id="386"/>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мемлекеттік қызмет көрсету процесінде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386"/>
    <w:bookmarkStart w:name="z440" w:id="387"/>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жұмыспен қамтуды үйлестіру және әлеуметтік бағдарламалар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387"/>
    <w:bookmarkStart w:name="z441" w:id="388"/>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тәртібінің сипаттамасы</w:t>
      </w:r>
    </w:p>
    <w:bookmarkEnd w:id="388"/>
    <w:bookmarkStart w:name="z442" w:id="389"/>
    <w:p>
      <w:pPr>
        <w:spacing w:after="0"/>
        <w:ind w:left="0"/>
        <w:jc w:val="both"/>
      </w:pPr>
      <w:r>
        <w:rPr>
          <w:rFonts w:ascii="Times New Roman"/>
          <w:b w:val="false"/>
          <w:i w:val="false"/>
          <w:color w:val="000000"/>
          <w:sz w:val="28"/>
        </w:rPr>
        <w:t>
      10. Мемлекеттік корпорациямен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w:t>
      </w:r>
    </w:p>
    <w:bookmarkEnd w:id="389"/>
    <w:bookmarkStart w:name="z443" w:id="390"/>
    <w:p>
      <w:pPr>
        <w:spacing w:after="0"/>
        <w:ind w:left="0"/>
        <w:jc w:val="both"/>
      </w:pPr>
      <w:r>
        <w:rPr>
          <w:rFonts w:ascii="Times New Roman"/>
          <w:b w:val="false"/>
          <w:i w:val="false"/>
          <w:color w:val="000000"/>
          <w:sz w:val="28"/>
        </w:rPr>
        <w:t xml:space="preserve">
      Семей ядролық сынақ полигонында ядролық сынақтардың салдарынан зардап шеккен деп тану туралы шешім және куәлік немесе оның телнұсқасын алу үшін: </w:t>
      </w:r>
    </w:p>
    <w:bookmarkEnd w:id="390"/>
    <w:bookmarkStart w:name="z444" w:id="391"/>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bookmarkEnd w:id="391"/>
    <w:bookmarkStart w:name="z445" w:id="392"/>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p>
    <w:bookmarkEnd w:id="392"/>
    <w:bookmarkStart w:name="z446" w:id="393"/>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(куәлікті немесе оның телнұсқасын алу үшін);</w:t>
      </w:r>
    </w:p>
    <w:bookmarkEnd w:id="393"/>
    <w:bookmarkStart w:name="z447" w:id="394"/>
    <w:p>
      <w:pPr>
        <w:spacing w:after="0"/>
        <w:ind w:left="0"/>
        <w:jc w:val="both"/>
      </w:pPr>
      <w:r>
        <w:rPr>
          <w:rFonts w:ascii="Times New Roman"/>
          <w:b w:val="false"/>
          <w:i w:val="false"/>
          <w:color w:val="000000"/>
          <w:sz w:val="28"/>
        </w:rPr>
        <w:t>
      жеке басты куәландыратын құжат (жеке басын сәйкестендіру үшін талап етіледі);</w:t>
      </w:r>
    </w:p>
    <w:bookmarkEnd w:id="394"/>
    <w:bookmarkStart w:name="z448" w:id="395"/>
    <w:p>
      <w:pPr>
        <w:spacing w:after="0"/>
        <w:ind w:left="0"/>
        <w:jc w:val="both"/>
      </w:pPr>
      <w:r>
        <w:rPr>
          <w:rFonts w:ascii="Times New Roman"/>
          <w:b w:val="false"/>
          <w:i w:val="false"/>
          <w:color w:val="000000"/>
          <w:sz w:val="28"/>
        </w:rPr>
        <w:t>
      тұрғылықты жері бойынша тіркелгенін растайтын құжат;</w:t>
      </w:r>
    </w:p>
    <w:bookmarkEnd w:id="395"/>
    <w:bookmarkStart w:name="z449" w:id="396"/>
    <w:p>
      <w:pPr>
        <w:spacing w:after="0"/>
        <w:ind w:left="0"/>
        <w:jc w:val="both"/>
      </w:pPr>
      <w:r>
        <w:rPr>
          <w:rFonts w:ascii="Times New Roman"/>
          <w:b w:val="false"/>
          <w:i w:val="false"/>
          <w:color w:val="000000"/>
          <w:sz w:val="28"/>
        </w:rPr>
        <w:t>
      банк шоты туралы мәліметтер немесе өтемақы беру жөніндегі уәкілетті ұйыммен жасалған шарт;</w:t>
      </w:r>
    </w:p>
    <w:bookmarkEnd w:id="396"/>
    <w:bookmarkStart w:name="z450" w:id="397"/>
    <w:p>
      <w:pPr>
        <w:spacing w:after="0"/>
        <w:ind w:left="0"/>
        <w:jc w:val="both"/>
      </w:pPr>
      <w:r>
        <w:rPr>
          <w:rFonts w:ascii="Times New Roman"/>
          <w:b w:val="false"/>
          <w:i w:val="false"/>
          <w:color w:val="000000"/>
          <w:sz w:val="28"/>
        </w:rPr>
        <w:t>
      1949 жылдан бастап 1965 жылды қоса алғандағы, 1966 жылдан бастап 1990 жылды қоса алғандағы кезеңдерде Семей ядролық сынақ полигоны аумағында тұру фактісі мен кезеңін растайтын құжаттарды (мұрағат анықтамалары, ауылдық, кенттік Халық депутаттары кеңестерінің, тұрғын үйді пайдалану басқармаларының, үй басқармаларының, кент, ауыл (село), ауылдық (селолық) округ әкімдерінің, пәтер иелері кооперативтерінің анықтамалары; еңбек кітапшасы; оқу орнын бітіргені туралы диплом; әскери билеті; туу туралы куәлік, орта білім туралы аттестаты, негізгі мектепті бітіргені туралы куәлігі), болған кезде – "Семей ядролық сынақ полигонындағы ядролық сынақтардың салдарынан зардап шеккен азаматтарды әлеуметтік қорғау туралы" Қазақстан Республикасының Заңында белгіленген тәртіппен бұрын берілген куәлік;</w:t>
      </w:r>
    </w:p>
    <w:bookmarkEnd w:id="397"/>
    <w:bookmarkStart w:name="z451" w:id="398"/>
    <w:p>
      <w:pPr>
        <w:spacing w:after="0"/>
        <w:ind w:left="0"/>
        <w:jc w:val="both"/>
      </w:pPr>
      <w:r>
        <w:rPr>
          <w:rFonts w:ascii="Times New Roman"/>
          <w:b w:val="false"/>
          <w:i w:val="false"/>
          <w:color w:val="000000"/>
          <w:sz w:val="28"/>
        </w:rPr>
        <w:t>
      егер 1949 жылдан бастап 1965 жылды қоса алғандағы, 1966 жылдан бастап 1990 жылды қоса алғандағы кезеңдерде Семей ядролық сынақ полигоны аумағында тұру фактісі мен кезеңін растайтын құжаттар сақталмаса, онда ядролық сынақтардың әсеріне ұшыраған аумақтарда тұрудың заңды фактілерін және кезеңін белгілеу туралы соттың шешімі ұсынылады;</w:t>
      </w:r>
    </w:p>
    <w:bookmarkEnd w:id="398"/>
    <w:bookmarkStart w:name="z452" w:id="399"/>
    <w:p>
      <w:pPr>
        <w:spacing w:after="0"/>
        <w:ind w:left="0"/>
        <w:jc w:val="both"/>
      </w:pPr>
      <w:r>
        <w:rPr>
          <w:rFonts w:ascii="Times New Roman"/>
          <w:b w:val="false"/>
          <w:i w:val="false"/>
          <w:color w:val="000000"/>
          <w:sz w:val="28"/>
        </w:rPr>
        <w:t>
      көрсетілетін қызметті алушының жеке басын куәландыратын құжатты, тұрғылықты жері бойынша тіркелгенін растайтын құжатты ұсынуы, оларда қамтылған ақпаратты мемлекеттік ақпараттық жүйелерден алу мүмкіндігі болған жағдайда талап етілмейді;</w:t>
      </w:r>
    </w:p>
    <w:bookmarkEnd w:id="399"/>
    <w:bookmarkStart w:name="z453" w:id="400"/>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не оның өкіліне тиісті құжаттардың қабылдағаны туралы қолхат береді (бұдан әрі – құжаттарды қабылдау жөнінде қолхат) немесе көрсетілетін қызметті алушымен не оның өкілімен стандарттың 9-тармағында көзделген тізбеге сәйкес құжаттардың толық емес топтамасы ұсынылған жағдайда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(жиырма минуттан аспайды);</w:t>
      </w:r>
    </w:p>
    <w:bookmarkEnd w:id="400"/>
    <w:bookmarkStart w:name="z454" w:id="401"/>
    <w:p>
      <w:pPr>
        <w:spacing w:after="0"/>
        <w:ind w:left="0"/>
        <w:jc w:val="both"/>
      </w:pPr>
      <w:r>
        <w:rPr>
          <w:rFonts w:ascii="Times New Roman"/>
          <w:b w:val="false"/>
          <w:i w:val="false"/>
          <w:color w:val="000000"/>
          <w:sz w:val="28"/>
        </w:rPr>
        <w:t>
      Мемлекеттік корпорация қызметкері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bookmarkEnd w:id="401"/>
    <w:bookmarkStart w:name="z455" w:id="402"/>
    <w:p>
      <w:pPr>
        <w:spacing w:after="0"/>
        <w:ind w:left="0"/>
        <w:jc w:val="both"/>
      </w:pPr>
      <w:r>
        <w:rPr>
          <w:rFonts w:ascii="Times New Roman"/>
          <w:b w:val="false"/>
          <w:i w:val="false"/>
          <w:color w:val="000000"/>
          <w:sz w:val="28"/>
        </w:rPr>
        <w:t xml:space="preserve">
      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 </w:t>
      </w:r>
    </w:p>
    <w:bookmarkEnd w:id="402"/>
    <w:bookmarkStart w:name="z456" w:id="403"/>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(отыз минуттан аспайды);</w:t>
      </w:r>
    </w:p>
    <w:bookmarkEnd w:id="403"/>
    <w:bookmarkStart w:name="z457" w:id="404"/>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404"/>
    <w:bookmarkStart w:name="z458" w:id="405"/>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және арнайы комиссияның қарауына ұсынады (екі жұмыс күні ішінде);</w:t>
      </w:r>
    </w:p>
    <w:bookmarkEnd w:id="405"/>
    <w:bookmarkStart w:name="z459" w:id="406"/>
    <w:p>
      <w:pPr>
        <w:spacing w:after="0"/>
        <w:ind w:left="0"/>
        <w:jc w:val="both"/>
      </w:pPr>
      <w:r>
        <w:rPr>
          <w:rFonts w:ascii="Times New Roman"/>
          <w:b w:val="false"/>
          <w:i w:val="false"/>
          <w:color w:val="000000"/>
          <w:sz w:val="28"/>
        </w:rPr>
        <w:t>
      7) арнайы комиссия құжаттарды тіркейді, көрсетілетін қызметті алушыға өтемақы төлену (төленбеу) фактісін тексереді, шешім не бас тарту қабылдайды және Мемлекеттік корпорацияға жолдайды (он жеті жұмыс күні ішінде);</w:t>
      </w:r>
    </w:p>
    <w:bookmarkEnd w:id="406"/>
    <w:bookmarkStart w:name="z460" w:id="407"/>
    <w:p>
      <w:pPr>
        <w:spacing w:after="0"/>
        <w:ind w:left="0"/>
        <w:jc w:val="both"/>
      </w:pPr>
      <w:r>
        <w:rPr>
          <w:rFonts w:ascii="Times New Roman"/>
          <w:b w:val="false"/>
          <w:i w:val="false"/>
          <w:color w:val="000000"/>
          <w:sz w:val="28"/>
        </w:rPr>
        <w:t>
      арнайы комиссия шешім қабылдағаннан кейін тізім жасайды және тізімге сәйкес куәлікті немесе оның телнұсқасын дайындайды, тіркейді және Мемлекеттік корпорацияға жолдайды (бес жұмыс күні ішінде);</w:t>
      </w:r>
    </w:p>
    <w:bookmarkEnd w:id="407"/>
    <w:bookmarkStart w:name="z461" w:id="408"/>
    <w:p>
      <w:pPr>
        <w:spacing w:after="0"/>
        <w:ind w:left="0"/>
        <w:jc w:val="both"/>
      </w:pPr>
      <w:r>
        <w:rPr>
          <w:rFonts w:ascii="Times New Roman"/>
          <w:b w:val="false"/>
          <w:i w:val="false"/>
          <w:color w:val="000000"/>
          <w:sz w:val="28"/>
        </w:rPr>
        <w:t xml:space="preserve">
      8) Мемлекеттік корпорация қызметкері шешім не бас тартуды, куәлікті немесе оның телнұсқасын тіркейді және көрсетілетін қызметті алушыға не оның өкіліне береді (жиырма минуттан аспайды). </w:t>
      </w:r>
    </w:p>
    <w:bookmarkEnd w:id="408"/>
    <w:bookmarkStart w:name="z462" w:id="409"/>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w:t>
            </w:r>
            <w:r>
              <w:br/>
            </w:r>
            <w:r>
              <w:rPr>
                <w:rFonts w:ascii="Times New Roman"/>
                <w:b w:val="false"/>
                <w:i w:val="false"/>
                <w:color w:val="000000"/>
                <w:sz w:val="20"/>
              </w:rPr>
              <w:t>салдарынан зардап шеккен азаматтарды тіркеу, біржолғы</w:t>
            </w:r>
            <w:r>
              <w:br/>
            </w:r>
            <w:r>
              <w:rPr>
                <w:rFonts w:ascii="Times New Roman"/>
                <w:b w:val="false"/>
                <w:i w:val="false"/>
                <w:color w:val="000000"/>
                <w:sz w:val="20"/>
              </w:rPr>
              <w:t>мемлекеттік ақшалай өтемақы төлеу, куәлік беру"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 xml:space="preserve">1-қосымша </w:t>
            </w:r>
          </w:p>
        </w:tc>
      </w:tr>
    </w:tbl>
    <w:bookmarkStart w:name="z464" w:id="410"/>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410"/>
    <w:bookmarkStart w:name="z465" w:id="411"/>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411"/>
    <w:bookmarkStart w:name="z466" w:id="412"/>
    <w:p>
      <w:pPr>
        <w:spacing w:after="0"/>
        <w:ind w:left="0"/>
        <w:jc w:val="left"/>
      </w:pPr>
      <w:r>
        <w:rPr>
          <w:rFonts w:ascii="Times New Roman"/>
          <w:b/>
          <w:i w:val="false"/>
          <w:color w:val="000000"/>
        </w:rPr>
        <w:t xml:space="preserve"> Көрсетілетін қызметті алушының Семей ядролық сынақ полигонында ядролық сынақтардың салдарынан зардап шеккен деп тану туралы және куәлікті немесе оның телнұсқасын алу кезде:</w:t>
      </w:r>
    </w:p>
    <w:bookmarkEnd w:id="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7"/>
        <w:gridCol w:w="2632"/>
        <w:gridCol w:w="1959"/>
        <w:gridCol w:w="1112"/>
        <w:gridCol w:w="1114"/>
        <w:gridCol w:w="3423"/>
        <w:gridCol w:w="1453"/>
      </w:tblGrid>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413"/>
          <w:p>
            <w:pPr>
              <w:spacing w:after="20"/>
              <w:ind w:left="20"/>
              <w:jc w:val="both"/>
            </w:pPr>
            <w:r>
              <w:rPr>
                <w:rFonts w:ascii="Times New Roman"/>
                <w:b w:val="false"/>
                <w:i w:val="false"/>
                <w:color w:val="000000"/>
                <w:sz w:val="20"/>
              </w:rPr>
              <w:t>
1</w:t>
            </w:r>
          </w:p>
          <w:bookmarkEnd w:id="413"/>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414"/>
          <w:p>
            <w:pPr>
              <w:spacing w:after="20"/>
              <w:ind w:left="20"/>
              <w:jc w:val="both"/>
            </w:pPr>
            <w:r>
              <w:rPr>
                <w:rFonts w:ascii="Times New Roman"/>
                <w:b w:val="false"/>
                <w:i w:val="false"/>
                <w:color w:val="000000"/>
                <w:sz w:val="20"/>
              </w:rPr>
              <w:t>
2</w:t>
            </w:r>
          </w:p>
          <w:bookmarkEnd w:id="414"/>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комиссия</w:t>
            </w:r>
            <w:r>
              <w:br/>
            </w:r>
            <w:r>
              <w:rPr>
                <w:rFonts w:ascii="Times New Roman"/>
                <w:b w:val="false"/>
                <w:i w:val="false"/>
                <w:color w:val="000000"/>
                <w:sz w:val="20"/>
              </w:rPr>
              <w:t>
шешім не бас тарту қабылдаған кезде</w:t>
            </w: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комиссия</w:t>
            </w:r>
            <w:r>
              <w:br/>
            </w:r>
            <w:r>
              <w:rPr>
                <w:rFonts w:ascii="Times New Roman"/>
                <w:b w:val="false"/>
                <w:i w:val="false"/>
                <w:color w:val="000000"/>
                <w:sz w:val="20"/>
              </w:rPr>
              <w:t>
куәлікті немесе оның телнұсқасын беру кезде</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415"/>
          <w:p>
            <w:pPr>
              <w:spacing w:after="20"/>
              <w:ind w:left="20"/>
              <w:jc w:val="both"/>
            </w:pPr>
            <w:r>
              <w:rPr>
                <w:rFonts w:ascii="Times New Roman"/>
                <w:b w:val="false"/>
                <w:i w:val="false"/>
                <w:color w:val="000000"/>
                <w:sz w:val="20"/>
              </w:rPr>
              <w:t>
3</w:t>
            </w:r>
          </w:p>
          <w:bookmarkEnd w:id="415"/>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көрсетілетін қызметті алушыға не оның өкіліне талон береді</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көрсетілетін қызметті алушыға өтемақы төлену (төленбеу) фактісін тексереді, шешім не бас тартуды қабылдайды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қабылданғаннан кейін тізім жасайды және тізімге сәйкес </w:t>
            </w:r>
            <w:r>
              <w:br/>
            </w:r>
            <w:r>
              <w:rPr>
                <w:rFonts w:ascii="Times New Roman"/>
                <w:b w:val="false"/>
                <w:i w:val="false"/>
                <w:color w:val="000000"/>
                <w:sz w:val="20"/>
              </w:rPr>
              <w:t xml:space="preserve">
куәлікті немесе оның телнұсқасын дайындайды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416"/>
          <w:p>
            <w:pPr>
              <w:spacing w:after="20"/>
              <w:ind w:left="20"/>
              <w:jc w:val="both"/>
            </w:pPr>
            <w:r>
              <w:rPr>
                <w:rFonts w:ascii="Times New Roman"/>
                <w:b w:val="false"/>
                <w:i w:val="false"/>
                <w:color w:val="000000"/>
                <w:sz w:val="20"/>
              </w:rPr>
              <w:t>
4</w:t>
            </w:r>
          </w:p>
          <w:bookmarkEnd w:id="416"/>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комиссияның қарауына ұсынады</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 бас тартуды көрсетілетін қызметті алушыға не оның өкіліне береді</w:t>
            </w: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куәлікті немесе оның телнұсқасын тіркейді</w:t>
            </w:r>
            <w:r>
              <w:br/>
            </w:r>
            <w:r>
              <w:rPr>
                <w:rFonts w:ascii="Times New Roman"/>
                <w:b w:val="false"/>
                <w:i w:val="false"/>
                <w:color w:val="000000"/>
                <w:sz w:val="20"/>
              </w:rPr>
              <w:t xml:space="preserve">
және көрсетілетін қызметті алушыға </w:t>
            </w:r>
            <w:r>
              <w:br/>
            </w:r>
            <w:r>
              <w:rPr>
                <w:rFonts w:ascii="Times New Roman"/>
                <w:b w:val="false"/>
                <w:i w:val="false"/>
                <w:color w:val="000000"/>
                <w:sz w:val="20"/>
              </w:rPr>
              <w:t>
не оның өкіліне береді</w:t>
            </w:r>
            <w:r>
              <w:br/>
            </w:r>
            <w:r>
              <w:rPr>
                <w:rFonts w:ascii="Times New Roman"/>
                <w:b w:val="false"/>
                <w:i w:val="false"/>
                <w:color w:val="000000"/>
                <w:sz w:val="20"/>
              </w:rPr>
              <w:t>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417"/>
          <w:p>
            <w:pPr>
              <w:spacing w:after="20"/>
              <w:ind w:left="20"/>
              <w:jc w:val="both"/>
            </w:pPr>
            <w:r>
              <w:rPr>
                <w:rFonts w:ascii="Times New Roman"/>
                <w:b w:val="false"/>
                <w:i w:val="false"/>
                <w:color w:val="000000"/>
                <w:sz w:val="20"/>
              </w:rPr>
              <w:t>
5</w:t>
            </w:r>
          </w:p>
          <w:bookmarkEnd w:id="417"/>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xml:space="preserve">
аспайды </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жұмыс күні ішінде</w:t>
            </w: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 ішінде</w:t>
            </w:r>
          </w:p>
        </w:tc>
      </w:tr>
    </w:tbl>
    <w:bookmarkStart w:name="z472" w:id="418"/>
    <w:p>
      <w:pPr>
        <w:spacing w:after="0"/>
        <w:ind w:left="0"/>
        <w:jc w:val="left"/>
      </w:pPr>
      <w:r>
        <w:rPr>
          <w:rFonts w:ascii="Times New Roman"/>
          <w:b/>
          <w:i w:val="false"/>
          <w:color w:val="000000"/>
        </w:rPr>
        <w:t xml:space="preserve"> Біржолғы мемлекеттік ақшалай өтемақы төлеу кезінде:</w:t>
      </w:r>
    </w:p>
    <w:bookmarkEnd w:id="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4"/>
        <w:gridCol w:w="3790"/>
        <w:gridCol w:w="1604"/>
        <w:gridCol w:w="2578"/>
        <w:gridCol w:w="2335"/>
        <w:gridCol w:w="1119"/>
      </w:tblGrid>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419"/>
          <w:p>
            <w:pPr>
              <w:spacing w:after="20"/>
              <w:ind w:left="20"/>
              <w:jc w:val="both"/>
            </w:pPr>
            <w:r>
              <w:rPr>
                <w:rFonts w:ascii="Times New Roman"/>
                <w:b w:val="false"/>
                <w:i w:val="false"/>
                <w:color w:val="000000"/>
                <w:sz w:val="20"/>
              </w:rPr>
              <w:t>
1</w:t>
            </w:r>
          </w:p>
          <w:bookmarkEnd w:id="419"/>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20"/>
          <w:p>
            <w:pPr>
              <w:spacing w:after="20"/>
              <w:ind w:left="20"/>
              <w:jc w:val="both"/>
            </w:pPr>
            <w:r>
              <w:rPr>
                <w:rFonts w:ascii="Times New Roman"/>
                <w:b w:val="false"/>
                <w:i w:val="false"/>
                <w:color w:val="000000"/>
                <w:sz w:val="20"/>
              </w:rPr>
              <w:t>
2</w:t>
            </w:r>
          </w:p>
          <w:bookmarkEnd w:id="420"/>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комиссия</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 қызметкері </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 қызметкері </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421"/>
          <w:p>
            <w:pPr>
              <w:spacing w:after="20"/>
              <w:ind w:left="20"/>
              <w:jc w:val="both"/>
            </w:pPr>
            <w:r>
              <w:rPr>
                <w:rFonts w:ascii="Times New Roman"/>
                <w:b w:val="false"/>
                <w:i w:val="false"/>
                <w:color w:val="000000"/>
                <w:sz w:val="20"/>
              </w:rPr>
              <w:t>
3</w:t>
            </w:r>
          </w:p>
          <w:bookmarkEnd w:id="421"/>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 жасалғаннан кейін құжаттарды</w:t>
            </w:r>
            <w:r>
              <w:br/>
            </w:r>
            <w:r>
              <w:rPr>
                <w:rFonts w:ascii="Times New Roman"/>
                <w:b w:val="false"/>
                <w:i w:val="false"/>
                <w:color w:val="000000"/>
                <w:sz w:val="20"/>
              </w:rPr>
              <w:t xml:space="preserve">
Мемлекеттік корпорацияға жолдайды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өтемақы төлеуді тағайындау туралы шешімнің жобасын дайындайды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өтемақы төлеуді тағайындау туралы шешім қабылдайды</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өтемақы төлеуді жүзеге асырады</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422"/>
          <w:p>
            <w:pPr>
              <w:spacing w:after="20"/>
              <w:ind w:left="20"/>
              <w:jc w:val="both"/>
            </w:pPr>
            <w:r>
              <w:rPr>
                <w:rFonts w:ascii="Times New Roman"/>
                <w:b w:val="false"/>
                <w:i w:val="false"/>
                <w:color w:val="000000"/>
                <w:sz w:val="20"/>
              </w:rPr>
              <w:t>
4</w:t>
            </w:r>
          </w:p>
          <w:bookmarkEnd w:id="422"/>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p>
        </w:tc>
        <w:tc>
          <w:tcPr>
            <w:tcW w:w="0" w:type="auto"/>
            <w:vMerge/>
            <w:tcBorders>
              <w:top w:val="nil"/>
              <w:left w:val="single" w:color="cfcfcf" w:sz="5"/>
              <w:bottom w:val="single" w:color="cfcfcf" w:sz="5"/>
              <w:right w:val="single" w:color="cfcfcf" w:sz="5"/>
            </w:tcBorders>
          </w:tcP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уәкілетті органға жолдайды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Мемлекеттік корпорацияға жолдайды</w:t>
            </w:r>
          </w:p>
        </w:tc>
        <w:tc>
          <w:tcPr>
            <w:tcW w:w="0" w:type="auto"/>
            <w:vMerge/>
            <w:tcBorders>
              <w:top w:val="nil"/>
              <w:left w:val="single" w:color="cfcfcf" w:sz="5"/>
              <w:bottom w:val="single" w:color="cfcfcf" w:sz="5"/>
              <w:right w:val="single" w:color="cfcfcf" w:sz="5"/>
            </w:tcBorders>
          </w:tcP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23"/>
          <w:p>
            <w:pPr>
              <w:spacing w:after="20"/>
              <w:ind w:left="20"/>
              <w:jc w:val="both"/>
            </w:pPr>
            <w:r>
              <w:rPr>
                <w:rFonts w:ascii="Times New Roman"/>
                <w:b w:val="false"/>
                <w:i w:val="false"/>
                <w:color w:val="000000"/>
                <w:sz w:val="20"/>
              </w:rPr>
              <w:t>
5</w:t>
            </w:r>
          </w:p>
          <w:bookmarkEnd w:id="423"/>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жұмыс күні </w:t>
            </w:r>
            <w:r>
              <w:br/>
            </w:r>
            <w:r>
              <w:rPr>
                <w:rFonts w:ascii="Times New Roman"/>
                <w:b w:val="false"/>
                <w:i w:val="false"/>
                <w:color w:val="000000"/>
                <w:sz w:val="20"/>
              </w:rPr>
              <w:t xml:space="preserve">
ішінде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ядролық сынақ полигонында ядролық сынақтардың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салдарынан зардап шеккен азаматтарды тіркеу, біржолғы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ақшалай өтемақы төлеу, куәлік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мемлекеттiк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2-қосымша </w:t>
            </w:r>
          </w:p>
        </w:tc>
      </w:tr>
    </w:tbl>
    <w:bookmarkStart w:name="z483" w:id="424"/>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424"/>
    <w:bookmarkStart w:name="z484" w:id="425"/>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8"/>
        <w:gridCol w:w="3331"/>
        <w:gridCol w:w="2693"/>
        <w:gridCol w:w="2693"/>
        <w:gridCol w:w="1407"/>
        <w:gridCol w:w="1408"/>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426"/>
          <w:p>
            <w:pPr>
              <w:spacing w:after="20"/>
              <w:ind w:left="20"/>
              <w:jc w:val="both"/>
            </w:pPr>
            <w:r>
              <w:rPr>
                <w:rFonts w:ascii="Times New Roman"/>
                <w:b w:val="false"/>
                <w:i w:val="false"/>
                <w:color w:val="000000"/>
                <w:sz w:val="20"/>
              </w:rPr>
              <w:t>
1</w:t>
            </w:r>
          </w:p>
          <w:bookmarkEnd w:id="426"/>
        </w:tc>
        <w:tc>
          <w:tcPr>
            <w:tcW w:w="3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427"/>
          <w:p>
            <w:pPr>
              <w:spacing w:after="20"/>
              <w:ind w:left="20"/>
              <w:jc w:val="both"/>
            </w:pPr>
            <w:r>
              <w:rPr>
                <w:rFonts w:ascii="Times New Roman"/>
                <w:b w:val="false"/>
                <w:i w:val="false"/>
                <w:color w:val="000000"/>
                <w:sz w:val="20"/>
              </w:rPr>
              <w:t>
2</w:t>
            </w:r>
          </w:p>
          <w:bookmarkEnd w:id="427"/>
        </w:tc>
        <w:tc>
          <w:tcPr>
            <w:tcW w:w="3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 </w:t>
            </w:r>
            <w:r>
              <w:br/>
            </w:r>
            <w:r>
              <w:rPr>
                <w:rFonts w:ascii="Times New Roman"/>
                <w:b w:val="false"/>
                <w:i w:val="false"/>
                <w:color w:val="000000"/>
                <w:sz w:val="20"/>
              </w:rPr>
              <w:t>
қызметкері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корпорацияның </w:t>
            </w:r>
            <w:r>
              <w:br/>
            </w:r>
            <w:r>
              <w:rPr>
                <w:rFonts w:ascii="Times New Roman"/>
                <w:b w:val="false"/>
                <w:i w:val="false"/>
                <w:color w:val="000000"/>
                <w:sz w:val="20"/>
              </w:rPr>
              <w:t>
жинақтау бөлімінің қызметкері</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xml:space="preserve">
қызметті берушінің </w:t>
            </w:r>
            <w:r>
              <w:br/>
            </w:r>
            <w:r>
              <w:rPr>
                <w:rFonts w:ascii="Times New Roman"/>
                <w:b w:val="false"/>
                <w:i w:val="false"/>
                <w:color w:val="000000"/>
                <w:sz w:val="20"/>
              </w:rPr>
              <w:t xml:space="preserve">
кеңсе қызметкері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xml:space="preserve">
 қызметті берушінің </w:t>
            </w:r>
            <w:r>
              <w:br/>
            </w:r>
            <w:r>
              <w:rPr>
                <w:rFonts w:ascii="Times New Roman"/>
                <w:b w:val="false"/>
                <w:i w:val="false"/>
                <w:color w:val="000000"/>
                <w:sz w:val="20"/>
              </w:rPr>
              <w:t xml:space="preserve">
басшысы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28"/>
          <w:p>
            <w:pPr>
              <w:spacing w:after="20"/>
              <w:ind w:left="20"/>
              <w:jc w:val="both"/>
            </w:pPr>
            <w:r>
              <w:rPr>
                <w:rFonts w:ascii="Times New Roman"/>
                <w:b w:val="false"/>
                <w:i w:val="false"/>
                <w:color w:val="000000"/>
                <w:sz w:val="20"/>
              </w:rPr>
              <w:t>
3</w:t>
            </w:r>
          </w:p>
          <w:bookmarkEnd w:id="428"/>
        </w:tc>
        <w:tc>
          <w:tcPr>
            <w:tcW w:w="3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2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көрсетілетін қызметті алушыға не оның өкіліне құжаттарды қабылдау жөнінде </w:t>
            </w:r>
            <w:r>
              <w:br/>
            </w:r>
            <w:r>
              <w:rPr>
                <w:rFonts w:ascii="Times New Roman"/>
                <w:b w:val="false"/>
                <w:i w:val="false"/>
                <w:color w:val="000000"/>
                <w:sz w:val="20"/>
              </w:rPr>
              <w:t xml:space="preserve">
не құжаттарды қабылдаудан </w:t>
            </w:r>
            <w:r>
              <w:br/>
            </w:r>
            <w:r>
              <w:rPr>
                <w:rFonts w:ascii="Times New Roman"/>
                <w:b w:val="false"/>
                <w:i w:val="false"/>
                <w:color w:val="000000"/>
                <w:sz w:val="20"/>
              </w:rPr>
              <w:t>
бас тарту туралы қолхат береді</w:t>
            </w:r>
          </w:p>
        </w:tc>
        <w:tc>
          <w:tcPr>
            <w:tcW w:w="2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тіркейді</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қарайды</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429"/>
          <w:p>
            <w:pPr>
              <w:spacing w:after="20"/>
              <w:ind w:left="20"/>
              <w:jc w:val="both"/>
            </w:pPr>
            <w:r>
              <w:rPr>
                <w:rFonts w:ascii="Times New Roman"/>
                <w:b w:val="false"/>
                <w:i w:val="false"/>
                <w:color w:val="000000"/>
                <w:sz w:val="20"/>
              </w:rPr>
              <w:t>
4</w:t>
            </w:r>
          </w:p>
          <w:bookmarkEnd w:id="429"/>
        </w:tc>
        <w:tc>
          <w:tcPr>
            <w:tcW w:w="3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430"/>
          <w:p>
            <w:pPr>
              <w:spacing w:after="20"/>
              <w:ind w:left="20"/>
              <w:jc w:val="both"/>
            </w:pPr>
            <w:r>
              <w:rPr>
                <w:rFonts w:ascii="Times New Roman"/>
                <w:b w:val="false"/>
                <w:i w:val="false"/>
                <w:color w:val="000000"/>
                <w:sz w:val="20"/>
              </w:rPr>
              <w:t>
5</w:t>
            </w:r>
          </w:p>
          <w:bookmarkEnd w:id="430"/>
        </w:tc>
        <w:tc>
          <w:tcPr>
            <w:tcW w:w="3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минуттан </w:t>
            </w:r>
            <w:r>
              <w:br/>
            </w:r>
            <w:r>
              <w:rPr>
                <w:rFonts w:ascii="Times New Roman"/>
                <w:b w:val="false"/>
                <w:i w:val="false"/>
                <w:color w:val="000000"/>
                <w:sz w:val="20"/>
              </w:rPr>
              <w:t xml:space="preserve">
аспайды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xml:space="preserve">
аспайды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r>
    </w:tbl>
    <w:p>
      <w:pPr>
        <w:spacing w:after="0"/>
        <w:ind w:left="0"/>
        <w:jc w:val="left"/>
      </w:pPr>
      <w:r>
        <w:br/>
      </w:r>
      <w:r>
        <w:rPr>
          <w:rFonts w:ascii="Times New Roman"/>
          <w:b w:val="false"/>
          <w:i w:val="false"/>
          <w:color w:val="000000"/>
          <w:sz w:val="28"/>
        </w:rPr>
        <w:t>
</w:t>
      </w:r>
    </w:p>
    <w:bookmarkStart w:name="z490" w:id="431"/>
    <w:p>
      <w:pPr>
        <w:spacing w:after="0"/>
        <w:ind w:left="0"/>
        <w:jc w:val="both"/>
      </w:pPr>
      <w:r>
        <w:rPr>
          <w:rFonts w:ascii="Times New Roman"/>
          <w:b w:val="false"/>
          <w:i w:val="false"/>
          <w:color w:val="000000"/>
          <w:sz w:val="28"/>
        </w:rPr>
        <w:t>
      кестенің жалғасы</w:t>
      </w:r>
    </w:p>
    <w:bookmarkEnd w:id="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
        <w:gridCol w:w="2768"/>
        <w:gridCol w:w="994"/>
        <w:gridCol w:w="3599"/>
        <w:gridCol w:w="2416"/>
        <w:gridCol w:w="1884"/>
      </w:tblGrid>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432"/>
          <w:p>
            <w:pPr>
              <w:spacing w:after="20"/>
              <w:ind w:left="20"/>
              <w:jc w:val="both"/>
            </w:pPr>
            <w:r>
              <w:rPr>
                <w:rFonts w:ascii="Times New Roman"/>
                <w:b w:val="false"/>
                <w:i w:val="false"/>
                <w:color w:val="000000"/>
                <w:sz w:val="20"/>
              </w:rPr>
              <w:t>
1</w:t>
            </w:r>
          </w:p>
          <w:bookmarkEnd w:id="432"/>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33"/>
          <w:p>
            <w:pPr>
              <w:spacing w:after="20"/>
              <w:ind w:left="20"/>
              <w:jc w:val="both"/>
            </w:pPr>
            <w:r>
              <w:rPr>
                <w:rFonts w:ascii="Times New Roman"/>
                <w:b w:val="false"/>
                <w:i w:val="false"/>
                <w:color w:val="000000"/>
                <w:sz w:val="20"/>
              </w:rPr>
              <w:t>
2</w:t>
            </w:r>
          </w:p>
          <w:bookmarkEnd w:id="433"/>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орындаушысы</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комиссия</w:t>
            </w:r>
            <w:r>
              <w:br/>
            </w:r>
            <w:r>
              <w:rPr>
                <w:rFonts w:ascii="Times New Roman"/>
                <w:b w:val="false"/>
                <w:i w:val="false"/>
                <w:color w:val="000000"/>
                <w:sz w:val="20"/>
              </w:rPr>
              <w:t>
шешім не бас тарту қабылдаған кезде</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Арнайы комиссия </w:t>
            </w:r>
            <w:r>
              <w:br/>
            </w:r>
            <w:r>
              <w:rPr>
                <w:rFonts w:ascii="Times New Roman"/>
                <w:b w:val="false"/>
                <w:i w:val="false"/>
                <w:color w:val="000000"/>
                <w:sz w:val="20"/>
              </w:rPr>
              <w:t>
куәлікті немесе оның телнұсқасын беру кезде</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 </w:t>
            </w:r>
            <w:r>
              <w:br/>
            </w:r>
            <w:r>
              <w:rPr>
                <w:rFonts w:ascii="Times New Roman"/>
                <w:b w:val="false"/>
                <w:i w:val="false"/>
                <w:color w:val="000000"/>
                <w:sz w:val="20"/>
              </w:rPr>
              <w:t>
қызметкері</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434"/>
          <w:p>
            <w:pPr>
              <w:spacing w:after="20"/>
              <w:ind w:left="20"/>
              <w:jc w:val="both"/>
            </w:pPr>
            <w:r>
              <w:rPr>
                <w:rFonts w:ascii="Times New Roman"/>
                <w:b w:val="false"/>
                <w:i w:val="false"/>
                <w:color w:val="000000"/>
                <w:sz w:val="20"/>
              </w:rPr>
              <w:t>
3</w:t>
            </w:r>
          </w:p>
          <w:bookmarkEnd w:id="434"/>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қарайды</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көрсетілетін қызметті алушыға өтемақы төлену (төленбеу) фактісін тексереді, шешім не бас тарту қабылдайды </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қабылданғаннан кейін тізім жасайды және тізімге сәйкес куәлікті немесе оның телнұсқасын дайындайды </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не бас тартуды, куәлікті немесе оның телнұсқасын тіркейді </w:t>
            </w:r>
            <w:r>
              <w:br/>
            </w:r>
            <w:r>
              <w:rPr>
                <w:rFonts w:ascii="Times New Roman"/>
                <w:b w:val="false"/>
                <w:i w:val="false"/>
                <w:color w:val="000000"/>
                <w:sz w:val="20"/>
              </w:rPr>
              <w:t>
 </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435"/>
          <w:p>
            <w:pPr>
              <w:spacing w:after="20"/>
              <w:ind w:left="20"/>
              <w:jc w:val="both"/>
            </w:pPr>
            <w:r>
              <w:rPr>
                <w:rFonts w:ascii="Times New Roman"/>
                <w:b w:val="false"/>
                <w:i w:val="false"/>
                <w:color w:val="000000"/>
                <w:sz w:val="20"/>
              </w:rPr>
              <w:t>
4</w:t>
            </w:r>
          </w:p>
          <w:bookmarkEnd w:id="435"/>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комиссияның</w:t>
            </w:r>
            <w:r>
              <w:br/>
            </w:r>
            <w:r>
              <w:rPr>
                <w:rFonts w:ascii="Times New Roman"/>
                <w:b w:val="false"/>
                <w:i w:val="false"/>
                <w:color w:val="000000"/>
                <w:sz w:val="20"/>
              </w:rPr>
              <w:t>
қарауына ұсынады</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 бас тартуды Мемлекеттік корпорацияға</w:t>
            </w:r>
            <w:r>
              <w:br/>
            </w:r>
            <w:r>
              <w:rPr>
                <w:rFonts w:ascii="Times New Roman"/>
                <w:b w:val="false"/>
                <w:i w:val="false"/>
                <w:color w:val="000000"/>
                <w:sz w:val="20"/>
              </w:rPr>
              <w:t>
жолдайды</w:t>
            </w:r>
            <w:r>
              <w:br/>
            </w:r>
            <w:r>
              <w:rPr>
                <w:rFonts w:ascii="Times New Roman"/>
                <w:b w:val="false"/>
                <w:i w:val="false"/>
                <w:color w:val="000000"/>
                <w:sz w:val="20"/>
              </w:rPr>
              <w:t>
 </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куәлікті немесе оның телнұсқасын тіркейді </w:t>
            </w:r>
            <w:r>
              <w:br/>
            </w:r>
            <w:r>
              <w:rPr>
                <w:rFonts w:ascii="Times New Roman"/>
                <w:b w:val="false"/>
                <w:i w:val="false"/>
                <w:color w:val="000000"/>
                <w:sz w:val="20"/>
              </w:rPr>
              <w:t>
және Мемлекеттік корпорацияға жолдайды</w:t>
            </w:r>
            <w:r>
              <w:br/>
            </w:r>
            <w:r>
              <w:rPr>
                <w:rFonts w:ascii="Times New Roman"/>
                <w:b w:val="false"/>
                <w:i w:val="false"/>
                <w:color w:val="000000"/>
                <w:sz w:val="20"/>
              </w:rPr>
              <w:t>
 </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w:t>
            </w:r>
            <w:r>
              <w:br/>
            </w:r>
            <w:r>
              <w:rPr>
                <w:rFonts w:ascii="Times New Roman"/>
                <w:b w:val="false"/>
                <w:i w:val="false"/>
                <w:color w:val="000000"/>
                <w:sz w:val="20"/>
              </w:rPr>
              <w:t>
не оның өкіліне береді</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436"/>
          <w:p>
            <w:pPr>
              <w:spacing w:after="20"/>
              <w:ind w:left="20"/>
              <w:jc w:val="both"/>
            </w:pPr>
            <w:r>
              <w:rPr>
                <w:rFonts w:ascii="Times New Roman"/>
                <w:b w:val="false"/>
                <w:i w:val="false"/>
                <w:color w:val="000000"/>
                <w:sz w:val="20"/>
              </w:rPr>
              <w:t>
5</w:t>
            </w:r>
          </w:p>
          <w:bookmarkEnd w:id="436"/>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күні </w:t>
            </w:r>
            <w:r>
              <w:br/>
            </w:r>
            <w:r>
              <w:rPr>
                <w:rFonts w:ascii="Times New Roman"/>
                <w:b w:val="false"/>
                <w:i w:val="false"/>
                <w:color w:val="000000"/>
                <w:sz w:val="20"/>
              </w:rPr>
              <w:t>
ішінде</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жұмыс күні </w:t>
            </w:r>
            <w:r>
              <w:br/>
            </w:r>
            <w:r>
              <w:rPr>
                <w:rFonts w:ascii="Times New Roman"/>
                <w:b w:val="false"/>
                <w:i w:val="false"/>
                <w:color w:val="000000"/>
                <w:sz w:val="20"/>
              </w:rPr>
              <w:t>
ішінде</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жұмыс күні </w:t>
            </w:r>
            <w:r>
              <w:br/>
            </w:r>
            <w:r>
              <w:rPr>
                <w:rFonts w:ascii="Times New Roman"/>
                <w:b w:val="false"/>
                <w:i w:val="false"/>
                <w:color w:val="000000"/>
                <w:sz w:val="20"/>
              </w:rPr>
              <w:t>
ішінде</w:t>
            </w:r>
            <w:r>
              <w:br/>
            </w:r>
            <w:r>
              <w:rPr>
                <w:rFonts w:ascii="Times New Roman"/>
                <w:b w:val="false"/>
                <w:i w:val="false"/>
                <w:color w:val="000000"/>
                <w:sz w:val="20"/>
              </w:rPr>
              <w:t>
 </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минуттан </w:t>
            </w:r>
            <w:r>
              <w:br/>
            </w:r>
            <w:r>
              <w:rPr>
                <w:rFonts w:ascii="Times New Roman"/>
                <w:b w:val="false"/>
                <w:i w:val="false"/>
                <w:color w:val="000000"/>
                <w:sz w:val="20"/>
              </w:rPr>
              <w:t>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мемлекеттiк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499" w:id="437"/>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437"/>
    <w:bookmarkStart w:name="z500" w:id="438"/>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438"/>
    <w:bookmarkStart w:name="z501" w:id="439"/>
    <w:p>
      <w:pPr>
        <w:spacing w:after="0"/>
        <w:ind w:left="0"/>
        <w:jc w:val="left"/>
      </w:pPr>
      <w:r>
        <w:rPr>
          <w:rFonts w:ascii="Times New Roman"/>
          <w:b/>
          <w:i w:val="false"/>
          <w:color w:val="000000"/>
        </w:rPr>
        <w:t xml:space="preserve"> көрсетілетін қызметті алушының Семей ядролық сынақ полигонында ядролық сынақтардың салдарынан зардап шеккен деп тану туралы және куәлікті немесе оның телнұсқасын алу кезде:</w:t>
      </w:r>
    </w:p>
    <w:bookmarkEnd w:id="439"/>
    <w:bookmarkStart w:name="z502" w:id="440"/>
    <w:p>
      <w:pPr>
        <w:spacing w:after="0"/>
        <w:ind w:left="0"/>
        <w:jc w:val="both"/>
      </w:pPr>
      <w:r>
        <w:rPr>
          <w:rFonts w:ascii="Times New Roman"/>
          <w:b w:val="false"/>
          <w:i w:val="false"/>
          <w:color w:val="000000"/>
          <w:sz w:val="28"/>
        </w:rPr>
        <w:t xml:space="preserve">
      </w:t>
      </w:r>
    </w:p>
    <w:bookmarkEnd w:id="440"/>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3" w:id="441"/>
    <w:p>
      <w:pPr>
        <w:spacing w:after="0"/>
        <w:ind w:left="0"/>
        <w:jc w:val="left"/>
      </w:pPr>
      <w:r>
        <w:rPr>
          <w:rFonts w:ascii="Times New Roman"/>
          <w:b/>
          <w:i w:val="false"/>
          <w:color w:val="000000"/>
        </w:rPr>
        <w:t xml:space="preserve"> Біржолғы мемлекеттік ақшалай өтемақы төлеу кезінде:</w:t>
      </w:r>
    </w:p>
    <w:bookmarkEnd w:id="441"/>
    <w:bookmarkStart w:name="z504" w:id="442"/>
    <w:p>
      <w:pPr>
        <w:spacing w:after="0"/>
        <w:ind w:left="0"/>
        <w:jc w:val="both"/>
      </w:pPr>
      <w:r>
        <w:rPr>
          <w:rFonts w:ascii="Times New Roman"/>
          <w:b w:val="false"/>
          <w:i w:val="false"/>
          <w:color w:val="000000"/>
          <w:sz w:val="28"/>
        </w:rPr>
        <w:t xml:space="preserve">
      </w:t>
      </w:r>
    </w:p>
    <w:bookmarkEnd w:id="442"/>
    <w:p>
      <w:pPr>
        <w:spacing w:after="0"/>
        <w:ind w:left="0"/>
        <w:jc w:val="both"/>
      </w:pPr>
      <w:r>
        <w:drawing>
          <wp:inline distT="0" distB="0" distL="0" distR="0">
            <wp:extent cx="76962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6962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5" w:id="443"/>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443"/>
    <w:bookmarkStart w:name="z506" w:id="444"/>
    <w:p>
      <w:pPr>
        <w:spacing w:after="0"/>
        <w:ind w:left="0"/>
        <w:jc w:val="both"/>
      </w:pPr>
      <w:r>
        <w:rPr>
          <w:rFonts w:ascii="Times New Roman"/>
          <w:b w:val="false"/>
          <w:i w:val="false"/>
          <w:color w:val="000000"/>
          <w:sz w:val="28"/>
        </w:rPr>
        <w:t xml:space="preserve">
      </w:t>
      </w:r>
    </w:p>
    <w:bookmarkEnd w:id="444"/>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мемлекеттiк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509" w:id="445"/>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45"/>
    <w:bookmarkStart w:name="z510" w:id="446"/>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 </w:t>
      </w:r>
    </w:p>
    <w:bookmarkEnd w:id="446"/>
    <w:bookmarkStart w:name="z511" w:id="447"/>
    <w:p>
      <w:pPr>
        <w:spacing w:after="0"/>
        <w:ind w:left="0"/>
        <w:jc w:val="both"/>
      </w:pPr>
      <w:r>
        <w:rPr>
          <w:rFonts w:ascii="Times New Roman"/>
          <w:b w:val="false"/>
          <w:i w:val="false"/>
          <w:color w:val="000000"/>
          <w:sz w:val="28"/>
        </w:rPr>
        <w:t xml:space="preserve">
      </w:t>
      </w:r>
    </w:p>
    <w:bookmarkEnd w:id="447"/>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2" w:id="448"/>
    <w:p>
      <w:pPr>
        <w:spacing w:after="0"/>
        <w:ind w:left="0"/>
        <w:jc w:val="left"/>
      </w:pPr>
      <w:r>
        <w:rPr>
          <w:rFonts w:ascii="Times New Roman"/>
          <w:b/>
          <w:i w:val="false"/>
          <w:color w:val="000000"/>
        </w:rPr>
        <w:t xml:space="preserve"> Біржолғы мемлекеттік ақшалай өтемақы төлеу кезінде:</w:t>
      </w:r>
    </w:p>
    <w:bookmarkEnd w:id="448"/>
    <w:bookmarkStart w:name="z513" w:id="449"/>
    <w:p>
      <w:pPr>
        <w:spacing w:after="0"/>
        <w:ind w:left="0"/>
        <w:jc w:val="both"/>
      </w:pPr>
      <w:r>
        <w:rPr>
          <w:rFonts w:ascii="Times New Roman"/>
          <w:b w:val="false"/>
          <w:i w:val="false"/>
          <w:color w:val="000000"/>
          <w:sz w:val="28"/>
        </w:rPr>
        <w:t xml:space="preserve">
      </w:t>
      </w:r>
    </w:p>
    <w:bookmarkEnd w:id="449"/>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4" w:id="450"/>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450"/>
    <w:bookmarkStart w:name="z515" w:id="451"/>
    <w:p>
      <w:pPr>
        <w:spacing w:after="0"/>
        <w:ind w:left="0"/>
        <w:jc w:val="both"/>
      </w:pPr>
      <w:r>
        <w:rPr>
          <w:rFonts w:ascii="Times New Roman"/>
          <w:b w:val="false"/>
          <w:i w:val="false"/>
          <w:color w:val="000000"/>
          <w:sz w:val="28"/>
        </w:rPr>
        <w:t xml:space="preserve">
      </w:t>
      </w:r>
    </w:p>
    <w:bookmarkEnd w:id="451"/>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6" w:id="452"/>
    <w:p>
      <w:pPr>
        <w:spacing w:after="0"/>
        <w:ind w:left="0"/>
        <w:jc w:val="left"/>
      </w:pPr>
      <w:r>
        <w:rPr>
          <w:rFonts w:ascii="Times New Roman"/>
          <w:b/>
          <w:i w:val="false"/>
          <w:color w:val="000000"/>
        </w:rPr>
        <w:t xml:space="preserve"> Шартты белгілемелер:</w:t>
      </w:r>
    </w:p>
    <w:bookmarkEnd w:id="452"/>
    <w:bookmarkStart w:name="z517" w:id="453"/>
    <w:p>
      <w:pPr>
        <w:spacing w:after="0"/>
        <w:ind w:left="0"/>
        <w:jc w:val="both"/>
      </w:pPr>
      <w:r>
        <w:rPr>
          <w:rFonts w:ascii="Times New Roman"/>
          <w:b w:val="false"/>
          <w:i w:val="false"/>
          <w:color w:val="000000"/>
          <w:sz w:val="28"/>
        </w:rPr>
        <w:t xml:space="preserve">
      </w:t>
      </w:r>
    </w:p>
    <w:bookmarkEnd w:id="453"/>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2016 жылғы 29 ақпандағы</w:t>
            </w:r>
            <w:r>
              <w:br/>
            </w:r>
            <w:r>
              <w:rPr>
                <w:rFonts w:ascii="Times New Roman"/>
                <w:b w:val="false"/>
                <w:i w:val="false"/>
                <w:color w:val="000000"/>
                <w:sz w:val="20"/>
              </w:rPr>
              <w:t>№ 382 қаулысына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156 қаулысымен бекітілген</w:t>
            </w:r>
          </w:p>
        </w:tc>
      </w:tr>
    </w:tbl>
    <w:bookmarkStart w:name="z520" w:id="454"/>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мемлекеттiк көрсетілетін қызмет регламенті</w:t>
      </w:r>
    </w:p>
    <w:bookmarkEnd w:id="454"/>
    <w:bookmarkStart w:name="z521" w:id="455"/>
    <w:p>
      <w:pPr>
        <w:spacing w:after="0"/>
        <w:ind w:left="0"/>
        <w:jc w:val="left"/>
      </w:pPr>
      <w:r>
        <w:rPr>
          <w:rFonts w:ascii="Times New Roman"/>
          <w:b/>
          <w:i w:val="false"/>
          <w:color w:val="000000"/>
        </w:rPr>
        <w:t xml:space="preserve"> 1. Жалпы ережелер</w:t>
      </w:r>
    </w:p>
    <w:bookmarkEnd w:id="455"/>
    <w:bookmarkStart w:name="z522" w:id="456"/>
    <w:p>
      <w:pPr>
        <w:spacing w:after="0"/>
        <w:ind w:left="0"/>
        <w:jc w:val="both"/>
      </w:pPr>
      <w:r>
        <w:rPr>
          <w:rFonts w:ascii="Times New Roman"/>
          <w:b w:val="false"/>
          <w:i w:val="false"/>
          <w:color w:val="000000"/>
          <w:sz w:val="28"/>
        </w:rPr>
        <w:t>
      1. Көрсетілетін қызметті берушінің атауы: аудандардың жұмыспен қамту, әлеуметтік бағдарламалар</w:t>
      </w:r>
    </w:p>
    <w:bookmarkEnd w:id="456"/>
    <w:bookmarkStart w:name="z523" w:id="457"/>
    <w:p>
      <w:pPr>
        <w:spacing w:after="0"/>
        <w:ind w:left="0"/>
        <w:jc w:val="both"/>
      </w:pPr>
      <w:r>
        <w:rPr>
          <w:rFonts w:ascii="Times New Roman"/>
          <w:b w:val="false"/>
          <w:i w:val="false"/>
          <w:color w:val="000000"/>
          <w:sz w:val="28"/>
        </w:rPr>
        <w:t xml:space="preserve">
      және азаматтық хал актілерін тіркеу бөлімдері және облыстық маңызы бар қаланың жұмыспен қамту және әлеуметтік бағдарламалар бөлімі (бұдан әрі – көрсетілетін қызметті беруші) және кент, ауылдық округ әкімдері (бұдан әрі – ауылдық округ әкімі). </w:t>
      </w:r>
    </w:p>
    <w:bookmarkEnd w:id="457"/>
    <w:bookmarkStart w:name="z524" w:id="458"/>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458"/>
    <w:bookmarkStart w:name="z525" w:id="459"/>
    <w:p>
      <w:pPr>
        <w:spacing w:after="0"/>
        <w:ind w:left="0"/>
        <w:jc w:val="both"/>
      </w:pPr>
      <w:r>
        <w:rPr>
          <w:rFonts w:ascii="Times New Roman"/>
          <w:b w:val="false"/>
          <w:i w:val="false"/>
          <w:color w:val="000000"/>
          <w:sz w:val="28"/>
        </w:rPr>
        <w:t xml:space="preserve">
      1) көрсетілетін қызметті беруші; </w:t>
      </w:r>
    </w:p>
    <w:bookmarkEnd w:id="459"/>
    <w:bookmarkStart w:name="z526" w:id="460"/>
    <w:p>
      <w:pPr>
        <w:spacing w:after="0"/>
        <w:ind w:left="0"/>
        <w:jc w:val="both"/>
      </w:pPr>
      <w:r>
        <w:rPr>
          <w:rFonts w:ascii="Times New Roman"/>
          <w:b w:val="false"/>
          <w:i w:val="false"/>
          <w:color w:val="000000"/>
          <w:sz w:val="28"/>
        </w:rPr>
        <w:t>
      2) ауылдық округ әкімі;</w:t>
      </w:r>
    </w:p>
    <w:bookmarkEnd w:id="460"/>
    <w:bookmarkStart w:name="z527" w:id="461"/>
    <w:p>
      <w:pPr>
        <w:spacing w:after="0"/>
        <w:ind w:left="0"/>
        <w:jc w:val="both"/>
      </w:pPr>
      <w:r>
        <w:rPr>
          <w:rFonts w:ascii="Times New Roman"/>
          <w:b w:val="false"/>
          <w:i w:val="false"/>
          <w:color w:val="000000"/>
          <w:sz w:val="28"/>
        </w:rPr>
        <w:t>
      3) "Азаматтарға арналған үкімет" мемлекеттік корпорациясы" коммерциялық емес акционерлік қоғамы (бұдан әрі – Мемлекеттік корпорация);</w:t>
      </w:r>
    </w:p>
    <w:bookmarkEnd w:id="461"/>
    <w:bookmarkStart w:name="z528" w:id="462"/>
    <w:p>
      <w:pPr>
        <w:spacing w:after="0"/>
        <w:ind w:left="0"/>
        <w:jc w:val="both"/>
      </w:pPr>
      <w:r>
        <w:rPr>
          <w:rFonts w:ascii="Times New Roman"/>
          <w:b w:val="false"/>
          <w:i w:val="false"/>
          <w:color w:val="000000"/>
          <w:sz w:val="28"/>
        </w:rPr>
        <w:t>
      4) www.egov.kz "электрондық үкімет" веб-порталы (бұдан әрі – портал) арқылы жүзеге асырылады.</w:t>
      </w:r>
    </w:p>
    <w:bookmarkEnd w:id="462"/>
    <w:bookmarkStart w:name="z529" w:id="463"/>
    <w:p>
      <w:pPr>
        <w:spacing w:after="0"/>
        <w:ind w:left="0"/>
        <w:jc w:val="both"/>
      </w:pPr>
      <w:r>
        <w:rPr>
          <w:rFonts w:ascii="Times New Roman"/>
          <w:b w:val="false"/>
          <w:i w:val="false"/>
          <w:color w:val="000000"/>
          <w:sz w:val="28"/>
        </w:rPr>
        <w:t>
      2. Мемлекеттік көрсетілетін қызмет нысаны - қағаз және (немесе) электрондық (толық автоматтандырылған) түрінде.</w:t>
      </w:r>
    </w:p>
    <w:bookmarkEnd w:id="463"/>
    <w:bookmarkStart w:name="z530" w:id="464"/>
    <w:p>
      <w:pPr>
        <w:spacing w:after="0"/>
        <w:ind w:left="0"/>
        <w:jc w:val="both"/>
      </w:pPr>
      <w:r>
        <w:rPr>
          <w:rFonts w:ascii="Times New Roman"/>
          <w:b w:val="false"/>
          <w:i w:val="false"/>
          <w:color w:val="000000"/>
          <w:sz w:val="28"/>
        </w:rPr>
        <w:t>
      3. Мемлекеттік көрсетілетін қызмет нәтижесі – атаулы әлеуметтік көмек алушыларға көрсетілетін қызметті алушының тиесілігін (не тиесілі еместігін) растайтын анықтама (бұдан әрі - анықтама).</w:t>
      </w:r>
    </w:p>
    <w:bookmarkEnd w:id="464"/>
    <w:bookmarkStart w:name="z531" w:id="465"/>
    <w:p>
      <w:pPr>
        <w:spacing w:after="0"/>
        <w:ind w:left="0"/>
        <w:jc w:val="both"/>
      </w:pPr>
      <w:r>
        <w:rPr>
          <w:rFonts w:ascii="Times New Roman"/>
          <w:b w:val="false"/>
          <w:i w:val="false"/>
          <w:color w:val="000000"/>
          <w:sz w:val="28"/>
        </w:rPr>
        <w:t>
      4. Мемлекеттік көрсетілетін қызмет нәтижесін ұсыну нысаны - қағаз және (немесе) электрондық түрінде.</w:t>
      </w:r>
    </w:p>
    <w:bookmarkEnd w:id="465"/>
    <w:bookmarkStart w:name="z532" w:id="46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466"/>
    <w:bookmarkStart w:name="z533" w:id="467"/>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нотариат куәландырған сенімхат бойынша оның өкілінің) (әрі қарай – оның өкілі) көрсетілетін қызметті берушіге не ауылдық округ әкіміне немесе Мемлекеттік корпорацияға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№11342 болып тіркелген)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стандартының (бұдан әрі - стандарт) 1-қосымшасына сәйкес нысан бойынша өтініш ұсынуы немесе портал арқылы электрондық құжат нысанында сұраныс жолдауы.</w:t>
      </w:r>
    </w:p>
    <w:bookmarkEnd w:id="467"/>
    <w:bookmarkStart w:name="z534" w:id="468"/>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468"/>
    <w:bookmarkStart w:name="z535" w:id="469"/>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bookmarkEnd w:id="469"/>
    <w:bookmarkStart w:name="z536" w:id="470"/>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және көрсетілетін қызметті берушінің орындаушысына ұсынады (он минуттан аспайды);</w:t>
      </w:r>
    </w:p>
    <w:bookmarkEnd w:id="470"/>
    <w:bookmarkStart w:name="z537" w:id="471"/>
    <w:p>
      <w:pPr>
        <w:spacing w:after="0"/>
        <w:ind w:left="0"/>
        <w:jc w:val="both"/>
      </w:pPr>
      <w:r>
        <w:rPr>
          <w:rFonts w:ascii="Times New Roman"/>
          <w:b w:val="false"/>
          <w:i w:val="false"/>
          <w:color w:val="000000"/>
          <w:sz w:val="28"/>
        </w:rPr>
        <w:t>
      көрсетілетін қызметті берушінің кеңсе қызметкері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bookmarkEnd w:id="471"/>
    <w:bookmarkStart w:name="z538" w:id="472"/>
    <w:p>
      <w:pPr>
        <w:spacing w:after="0"/>
        <w:ind w:left="0"/>
        <w:jc w:val="both"/>
      </w:pPr>
      <w:r>
        <w:rPr>
          <w:rFonts w:ascii="Times New Roman"/>
          <w:b w:val="false"/>
          <w:i w:val="false"/>
          <w:color w:val="000000"/>
          <w:sz w:val="28"/>
        </w:rPr>
        <w:t>
      3) көрсетілетін қызметті берушінің орындаушысы құжаттарды қарайды, анықтаманы дайындайды және көрсетілетін қызметті берушінің басшысына ұсынады (он минуттан аспайды);</w:t>
      </w:r>
    </w:p>
    <w:bookmarkEnd w:id="472"/>
    <w:bookmarkStart w:name="z539" w:id="473"/>
    <w:p>
      <w:pPr>
        <w:spacing w:after="0"/>
        <w:ind w:left="0"/>
        <w:jc w:val="both"/>
      </w:pPr>
      <w:r>
        <w:rPr>
          <w:rFonts w:ascii="Times New Roman"/>
          <w:b w:val="false"/>
          <w:i w:val="false"/>
          <w:color w:val="000000"/>
          <w:sz w:val="28"/>
        </w:rPr>
        <w:t>
      4) көрсетілетін қызметті берушінің басшысы анықтамаға қол қояды және көрсетілетін қызметті берушінің орындаушысына жолдайды (бес минуттан аспайды);</w:t>
      </w:r>
    </w:p>
    <w:bookmarkEnd w:id="473"/>
    <w:bookmarkStart w:name="z540" w:id="474"/>
    <w:p>
      <w:pPr>
        <w:spacing w:after="0"/>
        <w:ind w:left="0"/>
        <w:jc w:val="both"/>
      </w:pPr>
      <w:r>
        <w:rPr>
          <w:rFonts w:ascii="Times New Roman"/>
          <w:b w:val="false"/>
          <w:i w:val="false"/>
          <w:color w:val="000000"/>
          <w:sz w:val="28"/>
        </w:rPr>
        <w:t>
      5) көрсетілетін қызметті берушінің орындаушысы анықтаманы тіркейді және көрсетілетін қызметті алушыға не оның өкіліне береді (бес минуттан аспайды);</w:t>
      </w:r>
    </w:p>
    <w:bookmarkEnd w:id="474"/>
    <w:bookmarkStart w:name="z541" w:id="475"/>
    <w:p>
      <w:pPr>
        <w:spacing w:after="0"/>
        <w:ind w:left="0"/>
        <w:jc w:val="both"/>
      </w:pPr>
      <w:r>
        <w:rPr>
          <w:rFonts w:ascii="Times New Roman"/>
          <w:b w:val="false"/>
          <w:i w:val="false"/>
          <w:color w:val="000000"/>
          <w:sz w:val="28"/>
        </w:rPr>
        <w:t>
      көрсетілетін қызметті алушы не оның өкілі ауылдық округ әкіміне жүгінген кезде:</w:t>
      </w:r>
    </w:p>
    <w:bookmarkEnd w:id="475"/>
    <w:bookmarkStart w:name="z542" w:id="476"/>
    <w:p>
      <w:pPr>
        <w:spacing w:after="0"/>
        <w:ind w:left="0"/>
        <w:jc w:val="both"/>
      </w:pPr>
      <w:r>
        <w:rPr>
          <w:rFonts w:ascii="Times New Roman"/>
          <w:b w:val="false"/>
          <w:i w:val="false"/>
          <w:color w:val="000000"/>
          <w:sz w:val="28"/>
        </w:rPr>
        <w:t>
      1) көрсетілетін қызметті алушы не оның өкілі ауылдық округ әкіміне стандарттың 9-тармағына сәйкес құжаттарды ұсынады;</w:t>
      </w:r>
    </w:p>
    <w:bookmarkEnd w:id="476"/>
    <w:bookmarkStart w:name="z543" w:id="477"/>
    <w:p>
      <w:pPr>
        <w:spacing w:after="0"/>
        <w:ind w:left="0"/>
        <w:jc w:val="both"/>
      </w:pPr>
      <w:r>
        <w:rPr>
          <w:rFonts w:ascii="Times New Roman"/>
          <w:b w:val="false"/>
          <w:i w:val="false"/>
          <w:color w:val="000000"/>
          <w:sz w:val="28"/>
        </w:rPr>
        <w:t>
      2) ауылдық округ әкімі аппаратының орындаушысы құжаттарды тіркейді, анықтаманы дайындайды және ауылдық округ әкіміне ұсынады (он минуттан аспайды);</w:t>
      </w:r>
    </w:p>
    <w:bookmarkEnd w:id="477"/>
    <w:bookmarkStart w:name="z544" w:id="478"/>
    <w:p>
      <w:pPr>
        <w:spacing w:after="0"/>
        <w:ind w:left="0"/>
        <w:jc w:val="both"/>
      </w:pPr>
      <w:r>
        <w:rPr>
          <w:rFonts w:ascii="Times New Roman"/>
          <w:b w:val="false"/>
          <w:i w:val="false"/>
          <w:color w:val="000000"/>
          <w:sz w:val="28"/>
        </w:rPr>
        <w:t>
      3) ауылдық округ әкімі анықтамаға қол қояды және ауылдық округ әкімі аппаратының орындаушысына жолдайды (бес минуттан аспайды);</w:t>
      </w:r>
    </w:p>
    <w:bookmarkEnd w:id="478"/>
    <w:bookmarkStart w:name="z545" w:id="479"/>
    <w:p>
      <w:pPr>
        <w:spacing w:after="0"/>
        <w:ind w:left="0"/>
        <w:jc w:val="both"/>
      </w:pPr>
      <w:r>
        <w:rPr>
          <w:rFonts w:ascii="Times New Roman"/>
          <w:b w:val="false"/>
          <w:i w:val="false"/>
          <w:color w:val="000000"/>
          <w:sz w:val="28"/>
        </w:rPr>
        <w:t>
      4) ауылдық округ әкімі аппаратының орындаушысы анықтаманы тіркейді және көрсетілетін қызметті алушыға не оның өкіліне береді (бес минуттан аспайды).</w:t>
      </w:r>
    </w:p>
    <w:bookmarkEnd w:id="479"/>
    <w:bookmarkStart w:name="z546" w:id="480"/>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480"/>
    <w:bookmarkStart w:name="z547" w:id="48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481"/>
    <w:bookmarkStart w:name="z548" w:id="48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482"/>
    <w:bookmarkStart w:name="z549" w:id="483"/>
    <w:p>
      <w:pPr>
        <w:spacing w:after="0"/>
        <w:ind w:left="0"/>
        <w:jc w:val="both"/>
      </w:pPr>
      <w:r>
        <w:rPr>
          <w:rFonts w:ascii="Times New Roman"/>
          <w:b w:val="false"/>
          <w:i w:val="false"/>
          <w:color w:val="000000"/>
          <w:sz w:val="28"/>
        </w:rPr>
        <w:t>
      1) көрсетілетін қызметті берушінің кеңсе қызметкері;</w:t>
      </w:r>
    </w:p>
    <w:bookmarkEnd w:id="483"/>
    <w:bookmarkStart w:name="z550" w:id="484"/>
    <w:p>
      <w:pPr>
        <w:spacing w:after="0"/>
        <w:ind w:left="0"/>
        <w:jc w:val="both"/>
      </w:pPr>
      <w:r>
        <w:rPr>
          <w:rFonts w:ascii="Times New Roman"/>
          <w:b w:val="false"/>
          <w:i w:val="false"/>
          <w:color w:val="000000"/>
          <w:sz w:val="28"/>
        </w:rPr>
        <w:t>
      2) көрсетілетін қызметті берушінің басшысы;</w:t>
      </w:r>
    </w:p>
    <w:bookmarkEnd w:id="484"/>
    <w:bookmarkStart w:name="z551" w:id="485"/>
    <w:p>
      <w:pPr>
        <w:spacing w:after="0"/>
        <w:ind w:left="0"/>
        <w:jc w:val="both"/>
      </w:pPr>
      <w:r>
        <w:rPr>
          <w:rFonts w:ascii="Times New Roman"/>
          <w:b w:val="false"/>
          <w:i w:val="false"/>
          <w:color w:val="000000"/>
          <w:sz w:val="28"/>
        </w:rPr>
        <w:t>
      3) көрсетілетін қызметті берушінің орындаушысы;</w:t>
      </w:r>
    </w:p>
    <w:bookmarkEnd w:id="485"/>
    <w:bookmarkStart w:name="z552" w:id="486"/>
    <w:p>
      <w:pPr>
        <w:spacing w:after="0"/>
        <w:ind w:left="0"/>
        <w:jc w:val="both"/>
      </w:pPr>
      <w:r>
        <w:rPr>
          <w:rFonts w:ascii="Times New Roman"/>
          <w:b w:val="false"/>
          <w:i w:val="false"/>
          <w:color w:val="000000"/>
          <w:sz w:val="28"/>
        </w:rPr>
        <w:t>
      4) ауылдық округ әкімі;</w:t>
      </w:r>
    </w:p>
    <w:bookmarkEnd w:id="486"/>
    <w:bookmarkStart w:name="z553" w:id="487"/>
    <w:p>
      <w:pPr>
        <w:spacing w:after="0"/>
        <w:ind w:left="0"/>
        <w:jc w:val="both"/>
      </w:pPr>
      <w:r>
        <w:rPr>
          <w:rFonts w:ascii="Times New Roman"/>
          <w:b w:val="false"/>
          <w:i w:val="false"/>
          <w:color w:val="000000"/>
          <w:sz w:val="28"/>
        </w:rPr>
        <w:t>
      5) ауылдық округ әкімі аппаратының орындаушысы;</w:t>
      </w:r>
    </w:p>
    <w:bookmarkEnd w:id="487"/>
    <w:bookmarkStart w:name="z554" w:id="488"/>
    <w:p>
      <w:pPr>
        <w:spacing w:after="0"/>
        <w:ind w:left="0"/>
        <w:jc w:val="both"/>
      </w:pPr>
      <w:r>
        <w:rPr>
          <w:rFonts w:ascii="Times New Roman"/>
          <w:b w:val="false"/>
          <w:i w:val="false"/>
          <w:color w:val="000000"/>
          <w:sz w:val="28"/>
        </w:rPr>
        <w:t>
      6) Мемлекеттік корпорация қызметкері;</w:t>
      </w:r>
    </w:p>
    <w:bookmarkEnd w:id="488"/>
    <w:bookmarkStart w:name="z555" w:id="489"/>
    <w:p>
      <w:pPr>
        <w:spacing w:after="0"/>
        <w:ind w:left="0"/>
        <w:jc w:val="both"/>
      </w:pPr>
      <w:r>
        <w:rPr>
          <w:rFonts w:ascii="Times New Roman"/>
          <w:b w:val="false"/>
          <w:i w:val="false"/>
          <w:color w:val="000000"/>
          <w:sz w:val="28"/>
        </w:rPr>
        <w:t>
      7) Мемлекеттік корпорацияның жинақтау бөлімінің қызметкері.</w:t>
      </w:r>
    </w:p>
    <w:bookmarkEnd w:id="489"/>
    <w:bookmarkStart w:name="z556" w:id="490"/>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490"/>
    <w:bookmarkStart w:name="z557" w:id="491"/>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мемлекеттік қызмет көрсету процесінде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491"/>
    <w:bookmarkStart w:name="z558" w:id="492"/>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жұмыспен қамтуды үйлестіру және әлеуметтік бағдарламалар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492"/>
    <w:bookmarkStart w:name="z559" w:id="493"/>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тәртібінің сипаттамасы</w:t>
      </w:r>
    </w:p>
    <w:bookmarkEnd w:id="493"/>
    <w:bookmarkStart w:name="z560" w:id="494"/>
    <w:p>
      <w:pPr>
        <w:spacing w:after="0"/>
        <w:ind w:left="0"/>
        <w:jc w:val="both"/>
      </w:pPr>
      <w:r>
        <w:rPr>
          <w:rFonts w:ascii="Times New Roman"/>
          <w:b w:val="false"/>
          <w:i w:val="false"/>
          <w:color w:val="000000"/>
          <w:sz w:val="28"/>
        </w:rPr>
        <w:t>
      10. Мемлекеттік корпорациямен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w:t>
      </w:r>
    </w:p>
    <w:bookmarkEnd w:id="494"/>
    <w:bookmarkStart w:name="z561" w:id="495"/>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bookmarkEnd w:id="495"/>
    <w:bookmarkStart w:name="z562" w:id="496"/>
    <w:p>
      <w:pPr>
        <w:spacing w:after="0"/>
        <w:ind w:left="0"/>
        <w:jc w:val="both"/>
      </w:pPr>
      <w:r>
        <w:rPr>
          <w:rFonts w:ascii="Times New Roman"/>
          <w:b w:val="false"/>
          <w:i w:val="false"/>
          <w:color w:val="000000"/>
          <w:sz w:val="28"/>
        </w:rPr>
        <w:t>
      стандарттың 1-қосымшасына сәйкес нысан бойынша өтініш;</w:t>
      </w:r>
    </w:p>
    <w:bookmarkEnd w:id="496"/>
    <w:bookmarkStart w:name="z563" w:id="497"/>
    <w:p>
      <w:pPr>
        <w:spacing w:after="0"/>
        <w:ind w:left="0"/>
        <w:jc w:val="both"/>
      </w:pPr>
      <w:r>
        <w:rPr>
          <w:rFonts w:ascii="Times New Roman"/>
          <w:b w:val="false"/>
          <w:i w:val="false"/>
          <w:color w:val="000000"/>
          <w:sz w:val="28"/>
        </w:rPr>
        <w:t>
      көрсетілетін қызметті алушының жеке басын куәландыратын құжат;</w:t>
      </w:r>
    </w:p>
    <w:bookmarkEnd w:id="497"/>
    <w:bookmarkStart w:name="z564" w:id="498"/>
    <w:p>
      <w:pPr>
        <w:spacing w:after="0"/>
        <w:ind w:left="0"/>
        <w:jc w:val="both"/>
      </w:pPr>
      <w:r>
        <w:rPr>
          <w:rFonts w:ascii="Times New Roman"/>
          <w:b w:val="false"/>
          <w:i w:val="false"/>
          <w:color w:val="000000"/>
          <w:sz w:val="28"/>
        </w:rPr>
        <w:t xml:space="preserve">
      көрсетілген құжатта қамтылған ақпаратты мемлекеттік ақпараттық жүйе растаған жағдайда, көрсетілетін қызметті алушының жеке басын куәландыратын құжатты ұсыну талап етілмейді; </w:t>
      </w:r>
    </w:p>
    <w:bookmarkEnd w:id="498"/>
    <w:bookmarkStart w:name="z565" w:id="499"/>
    <w:p>
      <w:pPr>
        <w:spacing w:after="0"/>
        <w:ind w:left="0"/>
        <w:jc w:val="both"/>
      </w:pPr>
      <w:r>
        <w:rPr>
          <w:rFonts w:ascii="Times New Roman"/>
          <w:b w:val="false"/>
          <w:i w:val="false"/>
          <w:color w:val="000000"/>
          <w:sz w:val="28"/>
        </w:rPr>
        <w:t>
      2) Мемлекеттік корпорация қызметкері құжаттарды тіркейді, көрсетілетін қызметті алушыға не оның өкіліне тиісті құжаттардың қабылданғандығы туралы немесе стандарттың 9-тармағында көзделген тізбеге сәйкес құжаттардың толық емес топтамасы ұсынылған жағдайда көрсетілетін қызметті алушыға не оның өкіліне стандарттың 2-қосымшасына сәйкес нысан бойынша құжаттарды қабылдаудан бас тарту туралы қолхат береді (он бес минуттан аспайды);</w:t>
      </w:r>
    </w:p>
    <w:bookmarkEnd w:id="499"/>
    <w:bookmarkStart w:name="z566" w:id="500"/>
    <w:p>
      <w:pPr>
        <w:spacing w:after="0"/>
        <w:ind w:left="0"/>
        <w:jc w:val="both"/>
      </w:pPr>
      <w:r>
        <w:rPr>
          <w:rFonts w:ascii="Times New Roman"/>
          <w:b w:val="false"/>
          <w:i w:val="false"/>
          <w:color w:val="000000"/>
          <w:sz w:val="28"/>
        </w:rPr>
        <w:t>
      Мемлекеттік корпорация қызметкері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bookmarkEnd w:id="500"/>
    <w:bookmarkStart w:name="z567" w:id="501"/>
    <w:p>
      <w:pPr>
        <w:spacing w:after="0"/>
        <w:ind w:left="0"/>
        <w:jc w:val="both"/>
      </w:pPr>
      <w:r>
        <w:rPr>
          <w:rFonts w:ascii="Times New Roman"/>
          <w:b w:val="false"/>
          <w:i w:val="false"/>
          <w:color w:val="000000"/>
          <w:sz w:val="28"/>
        </w:rPr>
        <w:t xml:space="preserve">
      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 </w:t>
      </w:r>
    </w:p>
    <w:bookmarkEnd w:id="501"/>
    <w:bookmarkStart w:name="z568" w:id="502"/>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p>
    <w:bookmarkEnd w:id="502"/>
    <w:bookmarkStart w:name="z569" w:id="503"/>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503"/>
    <w:bookmarkStart w:name="z570" w:id="504"/>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анықтаманы дайындайды және көрсетілетін қызметті берушінің басшысына ұсынады (бір жұмыс күні ішінде);</w:t>
      </w:r>
    </w:p>
    <w:bookmarkEnd w:id="504"/>
    <w:bookmarkStart w:name="z571" w:id="505"/>
    <w:p>
      <w:pPr>
        <w:spacing w:after="0"/>
        <w:ind w:left="0"/>
        <w:jc w:val="both"/>
      </w:pPr>
      <w:r>
        <w:rPr>
          <w:rFonts w:ascii="Times New Roman"/>
          <w:b w:val="false"/>
          <w:i w:val="false"/>
          <w:color w:val="000000"/>
          <w:sz w:val="28"/>
        </w:rPr>
        <w:t>
      7) көрсетілетін қызметті берушінің басшысы анықтамаға қол қояды және көрсетілетін қызметті берушінің кеңсе қызметкеріне жолдайды (отыз минуттан аспайды);</w:t>
      </w:r>
    </w:p>
    <w:bookmarkEnd w:id="505"/>
    <w:bookmarkStart w:name="z572" w:id="506"/>
    <w:p>
      <w:pPr>
        <w:spacing w:after="0"/>
        <w:ind w:left="0"/>
        <w:jc w:val="both"/>
      </w:pPr>
      <w:r>
        <w:rPr>
          <w:rFonts w:ascii="Times New Roman"/>
          <w:b w:val="false"/>
          <w:i w:val="false"/>
          <w:color w:val="000000"/>
          <w:sz w:val="28"/>
        </w:rPr>
        <w:t>
      8) көрсетілетін қызметті берушінің кеңсе қызметкері анықтаманы тіркейді және Мемлекеттік корпорацияға жолдайды (бір жұмыс күні ішінде);</w:t>
      </w:r>
    </w:p>
    <w:bookmarkEnd w:id="506"/>
    <w:bookmarkStart w:name="z573" w:id="507"/>
    <w:p>
      <w:pPr>
        <w:spacing w:after="0"/>
        <w:ind w:left="0"/>
        <w:jc w:val="both"/>
      </w:pPr>
      <w:r>
        <w:rPr>
          <w:rFonts w:ascii="Times New Roman"/>
          <w:b w:val="false"/>
          <w:i w:val="false"/>
          <w:color w:val="000000"/>
          <w:sz w:val="28"/>
        </w:rPr>
        <w:t>
      9) Мемлекеттік корпорация қызметкері анықтаманы тіркейді және көрсетілетін қызметті алушыға не оның өкіліне береді (он бес минуттан аспайды).</w:t>
      </w:r>
    </w:p>
    <w:bookmarkEnd w:id="507"/>
    <w:bookmarkStart w:name="z574" w:id="508"/>
    <w:p>
      <w:pPr>
        <w:spacing w:after="0"/>
        <w:ind w:left="0"/>
        <w:jc w:val="both"/>
      </w:pPr>
      <w:r>
        <w:rPr>
          <w:rFonts w:ascii="Times New Roman"/>
          <w:b w:val="false"/>
          <w:i w:val="false"/>
          <w:color w:val="000000"/>
          <w:sz w:val="28"/>
        </w:rPr>
        <w:t>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2-қосымшасында келтірілген.</w:t>
      </w:r>
    </w:p>
    <w:bookmarkEnd w:id="508"/>
    <w:bookmarkStart w:name="z575" w:id="509"/>
    <w:p>
      <w:pPr>
        <w:spacing w:after="0"/>
        <w:ind w:left="0"/>
        <w:jc w:val="both"/>
      </w:pPr>
      <w:r>
        <w:rPr>
          <w:rFonts w:ascii="Times New Roman"/>
          <w:b w:val="false"/>
          <w:i w:val="false"/>
          <w:color w:val="000000"/>
          <w:sz w:val="28"/>
        </w:rPr>
        <w:t>
      11. Қызметті портал арқылы көрсету кезіндегі көрсетілетін қызметті беруші мен көрсетілетін қызметті алушының рәсімдерінің (іс-қимылдарының) кезектілігі мен жүгіну тәртібінің сипаттамасы:</w:t>
      </w:r>
    </w:p>
    <w:bookmarkEnd w:id="509"/>
    <w:bookmarkStart w:name="z576" w:id="510"/>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мен парольдің көмегі арқылы порталда тіркелуді жүзеге асырады;</w:t>
      </w:r>
    </w:p>
    <w:bookmarkEnd w:id="510"/>
    <w:bookmarkStart w:name="z577" w:id="511"/>
    <w:p>
      <w:pPr>
        <w:spacing w:after="0"/>
        <w:ind w:left="0"/>
        <w:jc w:val="both"/>
      </w:pPr>
      <w:r>
        <w:rPr>
          <w:rFonts w:ascii="Times New Roman"/>
          <w:b w:val="false"/>
          <w:i w:val="false"/>
          <w:color w:val="000000"/>
          <w:sz w:val="28"/>
        </w:rPr>
        <w:t>
      2) көрсетілетін қызметті беруші электронды мемлекеттік қызметті алу үшін порталда ЖСН және парольді (расталу үдерісі) енгізеді;</w:t>
      </w:r>
    </w:p>
    <w:bookmarkEnd w:id="511"/>
    <w:bookmarkStart w:name="z578" w:id="512"/>
    <w:p>
      <w:pPr>
        <w:spacing w:after="0"/>
        <w:ind w:left="0"/>
        <w:jc w:val="both"/>
      </w:pPr>
      <w:r>
        <w:rPr>
          <w:rFonts w:ascii="Times New Roman"/>
          <w:b w:val="false"/>
          <w:i w:val="false"/>
          <w:color w:val="000000"/>
          <w:sz w:val="28"/>
        </w:rPr>
        <w:t>
      3) ЖСН мен пароль енгізілгеннен кейін порталда ЖСН және пароль арқылы тіркелген көрсетілетін қызметті алушы туралы деректердің шынайылығы тексеріледі;</w:t>
      </w:r>
    </w:p>
    <w:bookmarkEnd w:id="512"/>
    <w:bookmarkStart w:name="z579" w:id="513"/>
    <w:p>
      <w:pPr>
        <w:spacing w:after="0"/>
        <w:ind w:left="0"/>
        <w:jc w:val="both"/>
      </w:pPr>
      <w:r>
        <w:rPr>
          <w:rFonts w:ascii="Times New Roman"/>
          <w:b w:val="false"/>
          <w:i w:val="false"/>
          <w:color w:val="000000"/>
          <w:sz w:val="28"/>
        </w:rPr>
        <w:t>
      4) көрсетілетін қызметті алушы "Өтініш берушінің (отбасының) атаулы әлеуметтік көмек алушыларға тиесілігін растайтын анықтама беру" қызметін таңдайды, осы кезде экранға қызмет көрсету үшін электронды сұраныс нысаны шығады және көрсетілетін қызметті алушы оның құрылымы мен форматтық талаптарын ескере отырып, берілген нысанды толтырады (деректерді енгізу);</w:t>
      </w:r>
    </w:p>
    <w:bookmarkEnd w:id="513"/>
    <w:bookmarkStart w:name="z580" w:id="514"/>
    <w:p>
      <w:pPr>
        <w:spacing w:after="0"/>
        <w:ind w:left="0"/>
        <w:jc w:val="both"/>
      </w:pPr>
      <w:r>
        <w:rPr>
          <w:rFonts w:ascii="Times New Roman"/>
          <w:b w:val="false"/>
          <w:i w:val="false"/>
          <w:color w:val="000000"/>
          <w:sz w:val="28"/>
        </w:rPr>
        <w:t xml:space="preserve">
      5) көрсетілетін қызметті алушы өзінің электрондық цифрлық қолтанбасы (бұдан әрі - ЭЦҚ) арқылы электронды мемлекеттік қызметті көрсетуге толтырылған сұраныстың нысанына қол қояды; </w:t>
      </w:r>
    </w:p>
    <w:bookmarkEnd w:id="514"/>
    <w:bookmarkStart w:name="z581" w:id="515"/>
    <w:p>
      <w:pPr>
        <w:spacing w:after="0"/>
        <w:ind w:left="0"/>
        <w:jc w:val="both"/>
      </w:pPr>
      <w:r>
        <w:rPr>
          <w:rFonts w:ascii="Times New Roman"/>
          <w:b w:val="false"/>
          <w:i w:val="false"/>
          <w:color w:val="000000"/>
          <w:sz w:val="28"/>
        </w:rPr>
        <w:t>
      6) порталда ЭЦҚ тіркеу куәлігінің жарамдылық мерзімі және қайтарылып алынған (жойылған) тіркеу тізімінде болмауы, сондай-ақ, сәйкестендіру деректерінің (сұраныста көрсетілген ЖСН мен ЭЦҚ тіркеу куәлігінде көрсетілген ЖСН арасындағы) сәйкестігі тексеріледі;</w:t>
      </w:r>
    </w:p>
    <w:bookmarkEnd w:id="515"/>
    <w:bookmarkStart w:name="z582" w:id="516"/>
    <w:p>
      <w:pPr>
        <w:spacing w:after="0"/>
        <w:ind w:left="0"/>
        <w:jc w:val="both"/>
      </w:pPr>
      <w:r>
        <w:rPr>
          <w:rFonts w:ascii="Times New Roman"/>
          <w:b w:val="false"/>
          <w:i w:val="false"/>
          <w:color w:val="000000"/>
          <w:sz w:val="28"/>
        </w:rPr>
        <w:t>
      7) ЭЦҚ қойылған электрондық құжат (көрсетілетін қызметті алушының сұранысы) "электрондық үкіметтің шлюзі"/"электрондық үкіметтің өңірлік шлюзі" арқылы анықтама беру бойынша электрондық тізілімге жолданады;</w:t>
      </w:r>
    </w:p>
    <w:bookmarkEnd w:id="516"/>
    <w:bookmarkStart w:name="z583" w:id="517"/>
    <w:p>
      <w:pPr>
        <w:spacing w:after="0"/>
        <w:ind w:left="0"/>
        <w:jc w:val="both"/>
      </w:pPr>
      <w:r>
        <w:rPr>
          <w:rFonts w:ascii="Times New Roman"/>
          <w:b w:val="false"/>
          <w:i w:val="false"/>
          <w:color w:val="000000"/>
          <w:sz w:val="28"/>
        </w:rPr>
        <w:t xml:space="preserve">
      8) мемлекеттік қызмет көрсету нәтижесінің жауабы (анықтама) құрастырылады. Электрондық құжат құрастырылады және көрсетілетін қызметті алушының не оның өкілінің "жеке кабинетіне" жолданады. </w:t>
      </w:r>
    </w:p>
    <w:bookmarkEnd w:id="517"/>
    <w:bookmarkStart w:name="z584" w:id="518"/>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5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"Өтініш берушінің (отбасының) атаулы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әлеуметтік көмек алушыларға тиесілігін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растайтын анықтама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мемлекеттiк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1-қосымша </w:t>
            </w:r>
          </w:p>
        </w:tc>
      </w:tr>
    </w:tbl>
    <w:bookmarkStart w:name="z590" w:id="519"/>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519"/>
    <w:bookmarkStart w:name="z591" w:id="520"/>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1"/>
        <w:gridCol w:w="4209"/>
        <w:gridCol w:w="1777"/>
        <w:gridCol w:w="1778"/>
        <w:gridCol w:w="1512"/>
        <w:gridCol w:w="2053"/>
      </w:tblGrid>
      <w:tr>
        <w:trPr>
          <w:trHeight w:val="30" w:hRule="atLeast"/>
        </w:trPr>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521"/>
          <w:p>
            <w:pPr>
              <w:spacing w:after="20"/>
              <w:ind w:left="20"/>
              <w:jc w:val="both"/>
            </w:pPr>
            <w:r>
              <w:rPr>
                <w:rFonts w:ascii="Times New Roman"/>
                <w:b w:val="false"/>
                <w:i w:val="false"/>
                <w:color w:val="000000"/>
                <w:sz w:val="20"/>
              </w:rPr>
              <w:t>
1</w:t>
            </w:r>
          </w:p>
          <w:bookmarkEnd w:id="521"/>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522"/>
          <w:p>
            <w:pPr>
              <w:spacing w:after="20"/>
              <w:ind w:left="20"/>
              <w:jc w:val="both"/>
            </w:pPr>
            <w:r>
              <w:rPr>
                <w:rFonts w:ascii="Times New Roman"/>
                <w:b w:val="false"/>
                <w:i w:val="false"/>
                <w:color w:val="000000"/>
                <w:sz w:val="20"/>
              </w:rPr>
              <w:t>
2</w:t>
            </w:r>
          </w:p>
          <w:bookmarkEnd w:id="522"/>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r>
      <w:tr>
        <w:trPr>
          <w:trHeight w:val="30" w:hRule="atLeast"/>
        </w:trPr>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523"/>
          <w:p>
            <w:pPr>
              <w:spacing w:after="20"/>
              <w:ind w:left="20"/>
              <w:jc w:val="both"/>
            </w:pPr>
            <w:r>
              <w:rPr>
                <w:rFonts w:ascii="Times New Roman"/>
                <w:b w:val="false"/>
                <w:i w:val="false"/>
                <w:color w:val="000000"/>
                <w:sz w:val="20"/>
              </w:rPr>
              <w:t>
3</w:t>
            </w:r>
          </w:p>
          <w:bookmarkEnd w:id="523"/>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анықтаманы дайындайды</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анықтамаға қол қояды</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тіркейді</w:t>
            </w:r>
          </w:p>
        </w:tc>
      </w:tr>
      <w:tr>
        <w:trPr>
          <w:trHeight w:val="30" w:hRule="atLeast"/>
        </w:trPr>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524"/>
          <w:p>
            <w:pPr>
              <w:spacing w:after="20"/>
              <w:ind w:left="20"/>
              <w:jc w:val="both"/>
            </w:pPr>
            <w:r>
              <w:rPr>
                <w:rFonts w:ascii="Times New Roman"/>
                <w:b w:val="false"/>
                <w:i w:val="false"/>
                <w:color w:val="000000"/>
                <w:sz w:val="20"/>
              </w:rPr>
              <w:t>
4</w:t>
            </w:r>
          </w:p>
          <w:bookmarkEnd w:id="524"/>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ұсынады</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525"/>
          <w:p>
            <w:pPr>
              <w:spacing w:after="20"/>
              <w:ind w:left="20"/>
              <w:jc w:val="both"/>
            </w:pPr>
            <w:r>
              <w:rPr>
                <w:rFonts w:ascii="Times New Roman"/>
                <w:b w:val="false"/>
                <w:i w:val="false"/>
                <w:color w:val="000000"/>
                <w:sz w:val="20"/>
              </w:rPr>
              <w:t>
5</w:t>
            </w:r>
          </w:p>
          <w:bookmarkEnd w:id="525"/>
        </w:tc>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минуттан </w:t>
            </w:r>
            <w:r>
              <w:br/>
            </w:r>
            <w:r>
              <w:rPr>
                <w:rFonts w:ascii="Times New Roman"/>
                <w:b w:val="false"/>
                <w:i w:val="false"/>
                <w:color w:val="000000"/>
                <w:sz w:val="20"/>
              </w:rPr>
              <w:t xml:space="preserve">
аспайды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минуттан </w:t>
            </w:r>
            <w:r>
              <w:br/>
            </w:r>
            <w:r>
              <w:rPr>
                <w:rFonts w:ascii="Times New Roman"/>
                <w:b w:val="false"/>
                <w:i w:val="false"/>
                <w:color w:val="000000"/>
                <w:sz w:val="20"/>
              </w:rPr>
              <w:t xml:space="preserve">
аспайды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минуттан </w:t>
            </w:r>
            <w:r>
              <w:br/>
            </w:r>
            <w:r>
              <w:rPr>
                <w:rFonts w:ascii="Times New Roman"/>
                <w:b w:val="false"/>
                <w:i w:val="false"/>
                <w:color w:val="000000"/>
                <w:sz w:val="20"/>
              </w:rPr>
              <w:t xml:space="preserve">
аспайды </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минуттан </w:t>
            </w:r>
            <w:r>
              <w:br/>
            </w:r>
            <w:r>
              <w:rPr>
                <w:rFonts w:ascii="Times New Roman"/>
                <w:b w:val="false"/>
                <w:i w:val="false"/>
                <w:color w:val="000000"/>
                <w:sz w:val="20"/>
              </w:rPr>
              <w:t>
аспайды</w:t>
            </w:r>
            <w:r>
              <w:br/>
            </w:r>
            <w:r>
              <w:rPr>
                <w:rFonts w:ascii="Times New Roman"/>
                <w:b w:val="false"/>
                <w:i w:val="false"/>
                <w:color w:val="000000"/>
                <w:sz w:val="20"/>
              </w:rPr>
              <w:t>
 </w:t>
            </w:r>
          </w:p>
        </w:tc>
      </w:tr>
    </w:tbl>
    <w:bookmarkStart w:name="z597" w:id="526"/>
    <w:p>
      <w:pPr>
        <w:spacing w:after="0"/>
        <w:ind w:left="0"/>
        <w:jc w:val="left"/>
      </w:pPr>
      <w:r>
        <w:rPr>
          <w:rFonts w:ascii="Times New Roman"/>
          <w:b/>
          <w:i w:val="false"/>
          <w:color w:val="000000"/>
        </w:rPr>
        <w:t xml:space="preserve"> Көрсетілетін қызметті алушы не оның өкілі ауылдық округ әкіміне жүгінген кезде:</w:t>
      </w:r>
    </w:p>
    <w:bookmarkEnd w:id="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7"/>
        <w:gridCol w:w="4797"/>
        <w:gridCol w:w="2026"/>
        <w:gridCol w:w="2031"/>
        <w:gridCol w:w="2339"/>
      </w:tblGrid>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527"/>
          <w:p>
            <w:pPr>
              <w:spacing w:after="20"/>
              <w:ind w:left="20"/>
              <w:jc w:val="both"/>
            </w:pPr>
            <w:r>
              <w:rPr>
                <w:rFonts w:ascii="Times New Roman"/>
                <w:b w:val="false"/>
                <w:i w:val="false"/>
                <w:color w:val="000000"/>
                <w:sz w:val="20"/>
              </w:rPr>
              <w:t>
1</w:t>
            </w:r>
          </w:p>
          <w:bookmarkEnd w:id="527"/>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528"/>
          <w:p>
            <w:pPr>
              <w:spacing w:after="20"/>
              <w:ind w:left="20"/>
              <w:jc w:val="both"/>
            </w:pPr>
            <w:r>
              <w:rPr>
                <w:rFonts w:ascii="Times New Roman"/>
                <w:b w:val="false"/>
                <w:i w:val="false"/>
                <w:color w:val="000000"/>
                <w:sz w:val="20"/>
              </w:rPr>
              <w:t>
2</w:t>
            </w:r>
          </w:p>
          <w:bookmarkEnd w:id="528"/>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әкімі аппаратының орындаушысы</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әкімі</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әкімі аппаратының орындаушысы</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529"/>
          <w:p>
            <w:pPr>
              <w:spacing w:after="20"/>
              <w:ind w:left="20"/>
              <w:jc w:val="both"/>
            </w:pPr>
            <w:r>
              <w:rPr>
                <w:rFonts w:ascii="Times New Roman"/>
                <w:b w:val="false"/>
                <w:i w:val="false"/>
                <w:color w:val="000000"/>
                <w:sz w:val="20"/>
              </w:rPr>
              <w:t>
3</w:t>
            </w:r>
          </w:p>
          <w:bookmarkEnd w:id="529"/>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анықтаманы дайындайды</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анықтамаға </w:t>
            </w:r>
            <w:r>
              <w:br/>
            </w:r>
            <w:r>
              <w:rPr>
                <w:rFonts w:ascii="Times New Roman"/>
                <w:b w:val="false"/>
                <w:i w:val="false"/>
                <w:color w:val="000000"/>
                <w:sz w:val="20"/>
              </w:rPr>
              <w:t>
қол қояды</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тіркейді</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530"/>
          <w:p>
            <w:pPr>
              <w:spacing w:after="20"/>
              <w:ind w:left="20"/>
              <w:jc w:val="both"/>
            </w:pPr>
            <w:r>
              <w:rPr>
                <w:rFonts w:ascii="Times New Roman"/>
                <w:b w:val="false"/>
                <w:i w:val="false"/>
                <w:color w:val="000000"/>
                <w:sz w:val="20"/>
              </w:rPr>
              <w:t>
4</w:t>
            </w:r>
          </w:p>
          <w:bookmarkEnd w:id="530"/>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 әкіміне </w:t>
            </w:r>
            <w:r>
              <w:br/>
            </w:r>
            <w:r>
              <w:rPr>
                <w:rFonts w:ascii="Times New Roman"/>
                <w:b w:val="false"/>
                <w:i w:val="false"/>
                <w:color w:val="000000"/>
                <w:sz w:val="20"/>
              </w:rPr>
              <w:t>
ұсынады</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әкімі аппаратының орындаушысына жолдайды</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не оның өкіліне береді </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531"/>
          <w:p>
            <w:pPr>
              <w:spacing w:after="20"/>
              <w:ind w:left="20"/>
              <w:jc w:val="both"/>
            </w:pPr>
            <w:r>
              <w:rPr>
                <w:rFonts w:ascii="Times New Roman"/>
                <w:b w:val="false"/>
                <w:i w:val="false"/>
                <w:color w:val="000000"/>
                <w:sz w:val="20"/>
              </w:rPr>
              <w:t>
5</w:t>
            </w:r>
          </w:p>
          <w:bookmarkEnd w:id="531"/>
        </w:tc>
        <w:tc>
          <w:tcPr>
            <w:tcW w:w="4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минуттан </w:t>
            </w:r>
            <w:r>
              <w:br/>
            </w:r>
            <w:r>
              <w:rPr>
                <w:rFonts w:ascii="Times New Roman"/>
                <w:b w:val="false"/>
                <w:i w:val="false"/>
                <w:color w:val="000000"/>
                <w:sz w:val="20"/>
              </w:rPr>
              <w:t>
аспайды</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минуттан </w:t>
            </w:r>
            <w:r>
              <w:br/>
            </w:r>
            <w:r>
              <w:rPr>
                <w:rFonts w:ascii="Times New Roman"/>
                <w:b w:val="false"/>
                <w:i w:val="false"/>
                <w:color w:val="000000"/>
                <w:sz w:val="20"/>
              </w:rPr>
              <w:t xml:space="preserve">
аспайды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минуттан </w:t>
            </w:r>
            <w:r>
              <w:br/>
            </w:r>
            <w:r>
              <w:rPr>
                <w:rFonts w:ascii="Times New Roman"/>
                <w:b w:val="false"/>
                <w:i w:val="false"/>
                <w:color w:val="000000"/>
                <w:sz w:val="20"/>
              </w:rPr>
              <w:t xml:space="preserve">
аспайды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алушыларға тиесілігін растайтын анықтама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мемлекеттiк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2-қосымша </w:t>
            </w:r>
          </w:p>
        </w:tc>
      </w:tr>
    </w:tbl>
    <w:bookmarkStart w:name="z607" w:id="532"/>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532"/>
    <w:bookmarkStart w:name="z608" w:id="533"/>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3"/>
        <w:gridCol w:w="2398"/>
        <w:gridCol w:w="1323"/>
        <w:gridCol w:w="1169"/>
        <w:gridCol w:w="1166"/>
        <w:gridCol w:w="1167"/>
        <w:gridCol w:w="1015"/>
        <w:gridCol w:w="1169"/>
        <w:gridCol w:w="1015"/>
        <w:gridCol w:w="1325"/>
      </w:tblGrid>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534"/>
          <w:p>
            <w:pPr>
              <w:spacing w:after="20"/>
              <w:ind w:left="20"/>
              <w:jc w:val="both"/>
            </w:pPr>
            <w:r>
              <w:rPr>
                <w:rFonts w:ascii="Times New Roman"/>
                <w:b w:val="false"/>
                <w:i w:val="false"/>
                <w:color w:val="000000"/>
                <w:sz w:val="20"/>
              </w:rPr>
              <w:t>
1</w:t>
            </w:r>
          </w:p>
          <w:bookmarkEnd w:id="534"/>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535"/>
          <w:p>
            <w:pPr>
              <w:spacing w:after="20"/>
              <w:ind w:left="20"/>
              <w:jc w:val="both"/>
            </w:pPr>
            <w:r>
              <w:rPr>
                <w:rFonts w:ascii="Times New Roman"/>
                <w:b w:val="false"/>
                <w:i w:val="false"/>
                <w:color w:val="000000"/>
                <w:sz w:val="20"/>
              </w:rPr>
              <w:t>
2</w:t>
            </w:r>
          </w:p>
          <w:bookmarkEnd w:id="535"/>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корпорациямен қызметкері</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536"/>
          <w:p>
            <w:pPr>
              <w:spacing w:after="20"/>
              <w:ind w:left="20"/>
              <w:jc w:val="both"/>
            </w:pPr>
            <w:r>
              <w:rPr>
                <w:rFonts w:ascii="Times New Roman"/>
                <w:b w:val="false"/>
                <w:i w:val="false"/>
                <w:color w:val="000000"/>
                <w:sz w:val="20"/>
              </w:rPr>
              <w:t>
3</w:t>
            </w:r>
          </w:p>
          <w:bookmarkEnd w:id="536"/>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p>
        </w:tc>
        <w:tc>
          <w:tcPr>
            <w:tcW w:w="11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анықтаманы дайындайды</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анықтамаға </w:t>
            </w:r>
            <w:r>
              <w:br/>
            </w:r>
            <w:r>
              <w:rPr>
                <w:rFonts w:ascii="Times New Roman"/>
                <w:b w:val="false"/>
                <w:i w:val="false"/>
                <w:color w:val="000000"/>
                <w:sz w:val="20"/>
              </w:rPr>
              <w:t>
қол қояды</w:t>
            </w: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тіркейді</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тіркейді</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537"/>
          <w:p>
            <w:pPr>
              <w:spacing w:after="20"/>
              <w:ind w:left="20"/>
              <w:jc w:val="both"/>
            </w:pPr>
            <w:r>
              <w:rPr>
                <w:rFonts w:ascii="Times New Roman"/>
                <w:b w:val="false"/>
                <w:i w:val="false"/>
                <w:color w:val="000000"/>
                <w:sz w:val="20"/>
              </w:rPr>
              <w:t>
4</w:t>
            </w:r>
          </w:p>
          <w:bookmarkEnd w:id="537"/>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не оның өкіліне құжаттардың қабылданғандығы </w:t>
            </w:r>
            <w:r>
              <w:br/>
            </w:r>
            <w:r>
              <w:rPr>
                <w:rFonts w:ascii="Times New Roman"/>
                <w:b w:val="false"/>
                <w:i w:val="false"/>
                <w:color w:val="000000"/>
                <w:sz w:val="20"/>
              </w:rPr>
              <w:t>
не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берушінің басшысына ұсынады</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берушінің кеңсе қызметкеріне жолдайды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Мемлекеттік корпорацияға жолдайды</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алушыға не оның өкіліне береді</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538"/>
          <w:p>
            <w:pPr>
              <w:spacing w:after="20"/>
              <w:ind w:left="20"/>
              <w:jc w:val="both"/>
            </w:pPr>
            <w:r>
              <w:rPr>
                <w:rFonts w:ascii="Times New Roman"/>
                <w:b w:val="false"/>
                <w:i w:val="false"/>
                <w:color w:val="000000"/>
                <w:sz w:val="20"/>
              </w:rPr>
              <w:t>
5</w:t>
            </w:r>
          </w:p>
          <w:bookmarkEnd w:id="538"/>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w:t>
            </w:r>
            <w:r>
              <w:br/>
            </w:r>
            <w:r>
              <w:rPr>
                <w:rFonts w:ascii="Times New Roman"/>
                <w:b w:val="false"/>
                <w:i w:val="false"/>
                <w:color w:val="000000"/>
                <w:sz w:val="20"/>
              </w:rPr>
              <w:t xml:space="preserve">
аспайды </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r>
              <w:br/>
            </w:r>
            <w:r>
              <w:rPr>
                <w:rFonts w:ascii="Times New Roman"/>
                <w:b w:val="false"/>
                <w:i w:val="false"/>
                <w:color w:val="000000"/>
                <w:sz w:val="20"/>
              </w:rPr>
              <w:t>
мемлекеттік қызмет көрсету мерзіміне кірмейді</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аспайды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әлеуметтік көмек алушыларға тиесілігін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растайтын анықтама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мемлекеттiк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619" w:id="539"/>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539"/>
    <w:bookmarkStart w:name="z620" w:id="540"/>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540"/>
    <w:bookmarkStart w:name="z621" w:id="541"/>
    <w:p>
      <w:pPr>
        <w:spacing w:after="0"/>
        <w:ind w:left="0"/>
        <w:jc w:val="both"/>
      </w:pPr>
      <w:r>
        <w:rPr>
          <w:rFonts w:ascii="Times New Roman"/>
          <w:b w:val="false"/>
          <w:i w:val="false"/>
          <w:color w:val="000000"/>
          <w:sz w:val="28"/>
        </w:rPr>
        <w:t xml:space="preserve">
      </w:t>
      </w:r>
    </w:p>
    <w:bookmarkEnd w:id="541"/>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2" w:id="542"/>
    <w:p>
      <w:pPr>
        <w:spacing w:after="0"/>
        <w:ind w:left="0"/>
        <w:jc w:val="left"/>
      </w:pPr>
      <w:r>
        <w:rPr>
          <w:rFonts w:ascii="Times New Roman"/>
          <w:b/>
          <w:i w:val="false"/>
          <w:color w:val="000000"/>
        </w:rPr>
        <w:t xml:space="preserve"> Көрсетілетін қызметті алушы не оның өкілі ауылдық округ әкіміне жүгінген кезде:</w:t>
      </w:r>
    </w:p>
    <w:bookmarkEnd w:id="542"/>
    <w:bookmarkStart w:name="z623" w:id="543"/>
    <w:p>
      <w:pPr>
        <w:spacing w:after="0"/>
        <w:ind w:left="0"/>
        <w:jc w:val="left"/>
      </w:pPr>
    </w:p>
    <w:bookmarkEnd w:id="543"/>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013200"/>
                    </a:xfrm>
                    <a:prstGeom prst="rect">
                      <a:avLst/>
                    </a:prstGeom>
                  </pic:spPr>
                </pic:pic>
              </a:graphicData>
            </a:graphic>
          </wp:inline>
        </w:drawing>
      </w:r>
    </w:p>
    <w:p>
      <w:pPr>
        <w:spacing w:after="0"/>
        <w:ind w:left="0"/>
        <w:jc w:val="left"/>
      </w:pPr>
      <w:r>
        <w:rPr>
          <w:rFonts w:ascii="Times New Roman"/>
          <w:b/>
          <w:i w:val="false"/>
          <w:color w:val="000000"/>
          <w:sz w:val="28"/>
        </w:rPr>
        <w:t xml:space="preserve"> Көрсетілетін қызметті алушы не оның өкілі Мемлекеттік корпорацияға жүгінген кезде:</w:t>
      </w:r>
      <w:r>
        <w:br/>
      </w:r>
    </w:p>
    <w:bookmarkStart w:name="z624" w:id="544"/>
    <w:p>
      <w:pPr>
        <w:spacing w:after="0"/>
        <w:ind w:left="0"/>
        <w:jc w:val="both"/>
      </w:pPr>
      <w:r>
        <w:rPr>
          <w:rFonts w:ascii="Times New Roman"/>
          <w:b w:val="false"/>
          <w:i w:val="false"/>
          <w:color w:val="000000"/>
          <w:sz w:val="28"/>
        </w:rPr>
        <w:t xml:space="preserve">
      </w:t>
      </w:r>
    </w:p>
    <w:bookmarkEnd w:id="544"/>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әлеуметтік көмек алушыларға тиесілігін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растайтын анықтама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мемлекеттiк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4-қосымша </w:t>
            </w:r>
          </w:p>
        </w:tc>
      </w:tr>
    </w:tbl>
    <w:bookmarkStart w:name="z630" w:id="545"/>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545"/>
    <w:bookmarkStart w:name="z631" w:id="546"/>
    <w:p>
      <w:pPr>
        <w:spacing w:after="0"/>
        <w:ind w:left="0"/>
        <w:jc w:val="both"/>
      </w:pPr>
      <w:r>
        <w:rPr>
          <w:rFonts w:ascii="Times New Roman"/>
          <w:b w:val="false"/>
          <w:i w:val="false"/>
          <w:color w:val="000000"/>
          <w:sz w:val="28"/>
        </w:rPr>
        <w:t xml:space="preserve">
      </w:t>
      </w:r>
    </w:p>
    <w:bookmarkEnd w:id="546"/>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әлеуметтік көмек алушыларға тиесілігін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растайтын анықтама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мемлекеттiк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bookmarkStart w:name="z637" w:id="54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547"/>
    <w:bookmarkStart w:name="z638" w:id="548"/>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548"/>
    <w:bookmarkStart w:name="z639" w:id="549"/>
    <w:p>
      <w:pPr>
        <w:spacing w:after="0"/>
        <w:ind w:left="0"/>
        <w:jc w:val="both"/>
      </w:pPr>
      <w:r>
        <w:rPr>
          <w:rFonts w:ascii="Times New Roman"/>
          <w:b w:val="false"/>
          <w:i w:val="false"/>
          <w:color w:val="000000"/>
          <w:sz w:val="28"/>
        </w:rPr>
        <w:t xml:space="preserve">
      </w:t>
      </w:r>
    </w:p>
    <w:bookmarkEnd w:id="549"/>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0" w:id="550"/>
    <w:p>
      <w:pPr>
        <w:spacing w:after="0"/>
        <w:ind w:left="0"/>
        <w:jc w:val="left"/>
      </w:pPr>
      <w:r>
        <w:rPr>
          <w:rFonts w:ascii="Times New Roman"/>
          <w:b/>
          <w:i w:val="false"/>
          <w:color w:val="000000"/>
        </w:rPr>
        <w:t xml:space="preserve"> Көрсетілетін қызметті алушы не оның өкілі ауылдық округ әкіміне жүгінген кезде:</w:t>
      </w:r>
    </w:p>
    <w:bookmarkEnd w:id="550"/>
    <w:bookmarkStart w:name="z641" w:id="551"/>
    <w:p>
      <w:pPr>
        <w:spacing w:after="0"/>
        <w:ind w:left="0"/>
        <w:jc w:val="left"/>
      </w:pPr>
    </w:p>
    <w:bookmarkEnd w:id="551"/>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041900"/>
                    </a:xfrm>
                    <a:prstGeom prst="rect">
                      <a:avLst/>
                    </a:prstGeom>
                  </pic:spPr>
                </pic:pic>
              </a:graphicData>
            </a:graphic>
          </wp:inline>
        </w:drawing>
      </w:r>
    </w:p>
    <w:p>
      <w:pPr>
        <w:spacing w:after="0"/>
        <w:ind w:left="0"/>
        <w:jc w:val="left"/>
      </w:pPr>
      <w:r>
        <w:rPr>
          <w:rFonts w:ascii="Times New Roman"/>
          <w:b/>
          <w:i w:val="false"/>
          <w:color w:val="000000"/>
          <w:sz w:val="28"/>
        </w:rPr>
        <w:t xml:space="preserve"> Көрсетілетін қызметті алушы не оның өкілі Мемлекеттік корпорацияға жүгінген кезде:</w:t>
      </w:r>
      <w:r>
        <w:br/>
      </w:r>
    </w:p>
    <w:bookmarkStart w:name="z642" w:id="552"/>
    <w:p>
      <w:pPr>
        <w:spacing w:after="0"/>
        <w:ind w:left="0"/>
        <w:jc w:val="both"/>
      </w:pPr>
      <w:r>
        <w:rPr>
          <w:rFonts w:ascii="Times New Roman"/>
          <w:b w:val="false"/>
          <w:i w:val="false"/>
          <w:color w:val="000000"/>
          <w:sz w:val="28"/>
        </w:rPr>
        <w:t xml:space="preserve">
      </w:t>
      </w:r>
    </w:p>
    <w:bookmarkEnd w:id="552"/>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3" w:id="553"/>
    <w:p>
      <w:pPr>
        <w:spacing w:after="0"/>
        <w:ind w:left="0"/>
        <w:jc w:val="left"/>
      </w:pPr>
      <w:r>
        <w:rPr>
          <w:rFonts w:ascii="Times New Roman"/>
          <w:b/>
          <w:i w:val="false"/>
          <w:color w:val="000000"/>
        </w:rPr>
        <w:t xml:space="preserve"> Шартты белгілемелер:</w:t>
      </w:r>
    </w:p>
    <w:bookmarkEnd w:id="553"/>
    <w:bookmarkStart w:name="z644" w:id="554"/>
    <w:p>
      <w:pPr>
        <w:spacing w:after="0"/>
        <w:ind w:left="0"/>
        <w:jc w:val="both"/>
      </w:pPr>
      <w:r>
        <w:rPr>
          <w:rFonts w:ascii="Times New Roman"/>
          <w:b w:val="false"/>
          <w:i w:val="false"/>
          <w:color w:val="000000"/>
          <w:sz w:val="28"/>
        </w:rPr>
        <w:t xml:space="preserve">
      </w:t>
      </w:r>
    </w:p>
    <w:bookmarkEnd w:id="554"/>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2016 жылғы 29 ақпандағы</w:t>
            </w:r>
            <w:r>
              <w:br/>
            </w:r>
            <w:r>
              <w:rPr>
                <w:rFonts w:ascii="Times New Roman"/>
                <w:b w:val="false"/>
                <w:i w:val="false"/>
                <w:color w:val="000000"/>
                <w:sz w:val="20"/>
              </w:rPr>
              <w:t>№ 382 қаулысына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156 қаулысымен бекітілген</w:t>
            </w:r>
          </w:p>
        </w:tc>
      </w:tr>
    </w:tbl>
    <w:bookmarkStart w:name="z647" w:id="555"/>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мемлекеттiк көрсетілетін қызмет регламенті</w:t>
      </w:r>
    </w:p>
    <w:bookmarkEnd w:id="555"/>
    <w:bookmarkStart w:name="z648" w:id="556"/>
    <w:p>
      <w:pPr>
        <w:spacing w:after="0"/>
        <w:ind w:left="0"/>
        <w:jc w:val="left"/>
      </w:pPr>
      <w:r>
        <w:rPr>
          <w:rFonts w:ascii="Times New Roman"/>
          <w:b/>
          <w:i w:val="false"/>
          <w:color w:val="000000"/>
        </w:rPr>
        <w:t xml:space="preserve"> 1. Жалпы ережелер</w:t>
      </w:r>
    </w:p>
    <w:bookmarkEnd w:id="556"/>
    <w:bookmarkStart w:name="z649" w:id="557"/>
    <w:p>
      <w:pPr>
        <w:spacing w:after="0"/>
        <w:ind w:left="0"/>
        <w:jc w:val="both"/>
      </w:pPr>
      <w:r>
        <w:rPr>
          <w:rFonts w:ascii="Times New Roman"/>
          <w:b w:val="false"/>
          <w:i w:val="false"/>
          <w:color w:val="000000"/>
          <w:sz w:val="28"/>
        </w:rPr>
        <w:t>
      1. Көрсетілетін қызметті берушінің атауы: аудандардың жұмыспен қамту, әлеуметтік бағдарламалар</w:t>
      </w:r>
    </w:p>
    <w:bookmarkEnd w:id="557"/>
    <w:bookmarkStart w:name="z650" w:id="558"/>
    <w:p>
      <w:pPr>
        <w:spacing w:after="0"/>
        <w:ind w:left="0"/>
        <w:jc w:val="both"/>
      </w:pPr>
      <w:r>
        <w:rPr>
          <w:rFonts w:ascii="Times New Roman"/>
          <w:b w:val="false"/>
          <w:i w:val="false"/>
          <w:color w:val="000000"/>
          <w:sz w:val="28"/>
        </w:rPr>
        <w:t xml:space="preserve">
      және азаматтық хал актілерін тіркеу бөлімдері және облыстық маңызы бар қаланың жұмыспен қамту және әлеуметтік бағдарламалар бөлімі (бұдан әрі – көрсетілетін қызметті беруші). </w:t>
      </w:r>
    </w:p>
    <w:bookmarkEnd w:id="558"/>
    <w:bookmarkStart w:name="z651" w:id="559"/>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559"/>
    <w:bookmarkStart w:name="z652" w:id="560"/>
    <w:p>
      <w:pPr>
        <w:spacing w:after="0"/>
        <w:ind w:left="0"/>
        <w:jc w:val="both"/>
      </w:pPr>
      <w:r>
        <w:rPr>
          <w:rFonts w:ascii="Times New Roman"/>
          <w:b w:val="false"/>
          <w:i w:val="false"/>
          <w:color w:val="000000"/>
          <w:sz w:val="28"/>
        </w:rPr>
        <w:t xml:space="preserve">
      1) көрсетілетін қызметті беруші; </w:t>
      </w:r>
    </w:p>
    <w:bookmarkEnd w:id="560"/>
    <w:bookmarkStart w:name="z653" w:id="561"/>
    <w:p>
      <w:pPr>
        <w:spacing w:after="0"/>
        <w:ind w:left="0"/>
        <w:jc w:val="both"/>
      </w:pPr>
      <w:r>
        <w:rPr>
          <w:rFonts w:ascii="Times New Roman"/>
          <w:b w:val="false"/>
          <w:i w:val="false"/>
          <w:color w:val="000000"/>
          <w:sz w:val="28"/>
        </w:rPr>
        <w:t>
      2) тұрғылықты жері бойынша көрсетілетін қызметті беруші болмаған жағдайда кент, ауылдық округ әкімі (бұдан әрі - ауылдық округ әкімі);</w:t>
      </w:r>
    </w:p>
    <w:bookmarkEnd w:id="561"/>
    <w:bookmarkStart w:name="z654" w:id="562"/>
    <w:p>
      <w:pPr>
        <w:spacing w:after="0"/>
        <w:ind w:left="0"/>
        <w:jc w:val="both"/>
      </w:pPr>
      <w:r>
        <w:rPr>
          <w:rFonts w:ascii="Times New Roman"/>
          <w:b w:val="false"/>
          <w:i w:val="false"/>
          <w:color w:val="000000"/>
          <w:sz w:val="28"/>
        </w:rPr>
        <w:t>
      3)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562"/>
    <w:bookmarkStart w:name="z655" w:id="563"/>
    <w:p>
      <w:pPr>
        <w:spacing w:after="0"/>
        <w:ind w:left="0"/>
        <w:jc w:val="both"/>
      </w:pPr>
      <w:r>
        <w:rPr>
          <w:rFonts w:ascii="Times New Roman"/>
          <w:b w:val="false"/>
          <w:i w:val="false"/>
          <w:color w:val="000000"/>
          <w:sz w:val="28"/>
        </w:rPr>
        <w:t xml:space="preserve">
      2. Мемлекеттік көрсетілетін қызмет нәтижесін ұсыну нысаны - қағаз түрінде. </w:t>
      </w:r>
    </w:p>
    <w:bookmarkEnd w:id="563"/>
    <w:bookmarkStart w:name="z656" w:id="564"/>
    <w:p>
      <w:pPr>
        <w:spacing w:after="0"/>
        <w:ind w:left="0"/>
        <w:jc w:val="both"/>
      </w:pPr>
      <w:r>
        <w:rPr>
          <w:rFonts w:ascii="Times New Roman"/>
          <w:b w:val="false"/>
          <w:i w:val="false"/>
          <w:color w:val="000000"/>
          <w:sz w:val="28"/>
        </w:rPr>
        <w:t>
      3. Мемлекеттік көрсетілетін қызмет нәтижесі – ауылдық елді мекендерде тұратын және жұмыс істейтін әлеуметтік сала мамандарына отын сатып алу бойынша әлеуметтік көмек тағайындау туралы хабарлама (бұдан әрі - хабарлама).</w:t>
      </w:r>
    </w:p>
    <w:bookmarkEnd w:id="564"/>
    <w:bookmarkStart w:name="z657" w:id="565"/>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565"/>
    <w:bookmarkStart w:name="z658" w:id="56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566"/>
    <w:bookmarkStart w:name="z659" w:id="567"/>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(немесе нотариалды куәландырылған сенімхат бойынша оның өкілінің) (әрі қарай – оның өкілі) көрсетілетін қызметті берушіге немесе ауылдық округ әкіміне немесе Мемлекеттік корпорацияға еркін нысанда өтініш ұсынуы.</w:t>
      </w:r>
    </w:p>
    <w:bookmarkEnd w:id="567"/>
    <w:bookmarkStart w:name="z660" w:id="568"/>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568"/>
    <w:bookmarkStart w:name="z661" w:id="569"/>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сәуірдегі № 279 бұйрығымен (нормативтік құқықтық актілерді мемлекеттік тіркеу Тізілімінде №11342 болып тіркелген)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569"/>
    <w:bookmarkStart w:name="z662" w:id="570"/>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және көрсетілетін қызметті берушінің басшысына ұсынады (отыз минуттан аспайды);</w:t>
      </w:r>
    </w:p>
    <w:bookmarkEnd w:id="570"/>
    <w:bookmarkStart w:name="z663" w:id="571"/>
    <w:p>
      <w:pPr>
        <w:spacing w:after="0"/>
        <w:ind w:left="0"/>
        <w:jc w:val="both"/>
      </w:pPr>
      <w:r>
        <w:rPr>
          <w:rFonts w:ascii="Times New Roman"/>
          <w:b w:val="false"/>
          <w:i w:val="false"/>
          <w:color w:val="000000"/>
          <w:sz w:val="28"/>
        </w:rPr>
        <w:t>
      көрсетілетін қызметті берушінің кеңсе қызметкері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bookmarkEnd w:id="571"/>
    <w:bookmarkStart w:name="z664" w:id="572"/>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572"/>
    <w:bookmarkStart w:name="z665" w:id="573"/>
    <w:p>
      <w:pPr>
        <w:spacing w:after="0"/>
        <w:ind w:left="0"/>
        <w:jc w:val="both"/>
      </w:pPr>
      <w:r>
        <w:rPr>
          <w:rFonts w:ascii="Times New Roman"/>
          <w:b w:val="false"/>
          <w:i w:val="false"/>
          <w:color w:val="000000"/>
          <w:sz w:val="28"/>
        </w:rPr>
        <w:t>
      4) көрсетілетін қызметті берушінің орындаушысы құжаттарды қарайды, хабарламаны дайындайды және көрсетілетін қызметті берушінің басшысына ұсынады (сегіз жұмыс күні ішінде);</w:t>
      </w:r>
    </w:p>
    <w:bookmarkEnd w:id="573"/>
    <w:bookmarkStart w:name="z666" w:id="574"/>
    <w:p>
      <w:pPr>
        <w:spacing w:after="0"/>
        <w:ind w:left="0"/>
        <w:jc w:val="both"/>
      </w:pPr>
      <w:r>
        <w:rPr>
          <w:rFonts w:ascii="Times New Roman"/>
          <w:b w:val="false"/>
          <w:i w:val="false"/>
          <w:color w:val="000000"/>
          <w:sz w:val="28"/>
        </w:rPr>
        <w:t>
      5) көрсетілетін қызметті берушінің басшысы хабарламаға қол қояды және көрсетілетін қызметті берушінің кеңсе қызметкеріне жолдайды (отыз минуттан аспайды);</w:t>
      </w:r>
    </w:p>
    <w:bookmarkEnd w:id="574"/>
    <w:bookmarkStart w:name="z667" w:id="575"/>
    <w:p>
      <w:pPr>
        <w:spacing w:after="0"/>
        <w:ind w:left="0"/>
        <w:jc w:val="both"/>
      </w:pPr>
      <w:r>
        <w:rPr>
          <w:rFonts w:ascii="Times New Roman"/>
          <w:b w:val="false"/>
          <w:i w:val="false"/>
          <w:color w:val="000000"/>
          <w:sz w:val="28"/>
        </w:rPr>
        <w:t>
      6) көрсетілетін қызметті берушінің кеңсе қызметкері хабарламаны тіркейді және көрсетілетін қызметті алушыға не оның өкіліне береді (отыз минуттан аспайды);</w:t>
      </w:r>
    </w:p>
    <w:bookmarkEnd w:id="575"/>
    <w:bookmarkStart w:name="z668" w:id="576"/>
    <w:p>
      <w:pPr>
        <w:spacing w:after="0"/>
        <w:ind w:left="0"/>
        <w:jc w:val="both"/>
      </w:pPr>
      <w:r>
        <w:rPr>
          <w:rFonts w:ascii="Times New Roman"/>
          <w:b w:val="false"/>
          <w:i w:val="false"/>
          <w:color w:val="000000"/>
          <w:sz w:val="28"/>
        </w:rPr>
        <w:t>
      көрсетілетін қызметті алушы не оның өкілі ауылдық округ әкіміне жүгінген кезде:</w:t>
      </w:r>
    </w:p>
    <w:bookmarkEnd w:id="576"/>
    <w:bookmarkStart w:name="z669" w:id="577"/>
    <w:p>
      <w:pPr>
        <w:spacing w:after="0"/>
        <w:ind w:left="0"/>
        <w:jc w:val="both"/>
      </w:pPr>
      <w:r>
        <w:rPr>
          <w:rFonts w:ascii="Times New Roman"/>
          <w:b w:val="false"/>
          <w:i w:val="false"/>
          <w:color w:val="000000"/>
          <w:sz w:val="28"/>
        </w:rPr>
        <w:t>
      1) көрсетілетін қызметті алушы не оның өкілі ауылдық округ әкіміне стандарттың 9-тармағына сәйкес құжаттарды ұсынады;</w:t>
      </w:r>
    </w:p>
    <w:bookmarkEnd w:id="577"/>
    <w:bookmarkStart w:name="z670" w:id="578"/>
    <w:p>
      <w:pPr>
        <w:spacing w:after="0"/>
        <w:ind w:left="0"/>
        <w:jc w:val="both"/>
      </w:pPr>
      <w:r>
        <w:rPr>
          <w:rFonts w:ascii="Times New Roman"/>
          <w:b w:val="false"/>
          <w:i w:val="false"/>
          <w:color w:val="000000"/>
          <w:sz w:val="28"/>
        </w:rPr>
        <w:t>
      ауылдық округ әкімі,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bookmarkEnd w:id="578"/>
    <w:bookmarkStart w:name="z671" w:id="579"/>
    <w:p>
      <w:pPr>
        <w:spacing w:after="0"/>
        <w:ind w:left="0"/>
        <w:jc w:val="both"/>
      </w:pPr>
      <w:r>
        <w:rPr>
          <w:rFonts w:ascii="Times New Roman"/>
          <w:b w:val="false"/>
          <w:i w:val="false"/>
          <w:color w:val="000000"/>
          <w:sz w:val="28"/>
        </w:rPr>
        <w:t>
      2) ауылдық округ әкімі құжаттарды тіркейді және көрсетілетін қызметті берушіге жолдайды (үш жұмыс күні ішінде);</w:t>
      </w:r>
    </w:p>
    <w:bookmarkEnd w:id="579"/>
    <w:bookmarkStart w:name="z672" w:id="580"/>
    <w:p>
      <w:pPr>
        <w:spacing w:after="0"/>
        <w:ind w:left="0"/>
        <w:jc w:val="both"/>
      </w:pPr>
      <w:r>
        <w:rPr>
          <w:rFonts w:ascii="Times New Roman"/>
          <w:b w:val="false"/>
          <w:i w:val="false"/>
          <w:color w:val="000000"/>
          <w:sz w:val="28"/>
        </w:rPr>
        <w:t>
      3) көрсетілетін қызметті берушінің кеңсе қызметкері құжаттарды тіркейді және көрсетілетін қызметті берушінің басшысына ұсынады (отыз минуттан аспайды);</w:t>
      </w:r>
    </w:p>
    <w:bookmarkEnd w:id="580"/>
    <w:bookmarkStart w:name="z673" w:id="581"/>
    <w:p>
      <w:pPr>
        <w:spacing w:after="0"/>
        <w:ind w:left="0"/>
        <w:jc w:val="both"/>
      </w:pPr>
      <w:r>
        <w:rPr>
          <w:rFonts w:ascii="Times New Roman"/>
          <w:b w:val="false"/>
          <w:i w:val="false"/>
          <w:color w:val="000000"/>
          <w:sz w:val="28"/>
        </w:rPr>
        <w:t>
      4)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581"/>
    <w:bookmarkStart w:name="z674" w:id="582"/>
    <w:p>
      <w:pPr>
        <w:spacing w:after="0"/>
        <w:ind w:left="0"/>
        <w:jc w:val="both"/>
      </w:pPr>
      <w:r>
        <w:rPr>
          <w:rFonts w:ascii="Times New Roman"/>
          <w:b w:val="false"/>
          <w:i w:val="false"/>
          <w:color w:val="000000"/>
          <w:sz w:val="28"/>
        </w:rPr>
        <w:t>
      5) көрсетілетін қызметті берушінің орындаушысы құжаттарды қарайды, хабарламаны дайындайды және көрсетілетін қызметті берушінің басшысына ұсынады (сегіз жұмыс күні ішінде);</w:t>
      </w:r>
    </w:p>
    <w:bookmarkEnd w:id="582"/>
    <w:bookmarkStart w:name="z675" w:id="583"/>
    <w:p>
      <w:pPr>
        <w:spacing w:after="0"/>
        <w:ind w:left="0"/>
        <w:jc w:val="both"/>
      </w:pPr>
      <w:r>
        <w:rPr>
          <w:rFonts w:ascii="Times New Roman"/>
          <w:b w:val="false"/>
          <w:i w:val="false"/>
          <w:color w:val="000000"/>
          <w:sz w:val="28"/>
        </w:rPr>
        <w:t>
      6) көрсетілетін қызметті берушінің басшысы хабарламаға қол қояды және көрсетілетін қызметті берушінің кеңсе қызметкеріне жолдайды (отыз минуттан аспайды);</w:t>
      </w:r>
    </w:p>
    <w:bookmarkEnd w:id="583"/>
    <w:bookmarkStart w:name="z676" w:id="584"/>
    <w:p>
      <w:pPr>
        <w:spacing w:after="0"/>
        <w:ind w:left="0"/>
        <w:jc w:val="both"/>
      </w:pPr>
      <w:r>
        <w:rPr>
          <w:rFonts w:ascii="Times New Roman"/>
          <w:b w:val="false"/>
          <w:i w:val="false"/>
          <w:color w:val="000000"/>
          <w:sz w:val="28"/>
        </w:rPr>
        <w:t>
      7) көрсетілетін қызметті берушінің кеңсе қызметкері хабарламаны тіркейді және ауылдық округ әкіміне жолдайды (бір жұмыс күні ішінде);</w:t>
      </w:r>
    </w:p>
    <w:bookmarkEnd w:id="584"/>
    <w:bookmarkStart w:name="z677" w:id="585"/>
    <w:p>
      <w:pPr>
        <w:spacing w:after="0"/>
        <w:ind w:left="0"/>
        <w:jc w:val="both"/>
      </w:pPr>
      <w:r>
        <w:rPr>
          <w:rFonts w:ascii="Times New Roman"/>
          <w:b w:val="false"/>
          <w:i w:val="false"/>
          <w:color w:val="000000"/>
          <w:sz w:val="28"/>
        </w:rPr>
        <w:t>
      8) ауылдық округ әкімі хабарламаны тіркейді және көрсетілетін қызметті алушыға не оның өкіліне береді (отыз минуттан аспайды).</w:t>
      </w:r>
    </w:p>
    <w:bookmarkEnd w:id="585"/>
    <w:bookmarkStart w:name="z678" w:id="586"/>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586"/>
    <w:bookmarkStart w:name="z679" w:id="58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587"/>
    <w:bookmarkStart w:name="z680" w:id="58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588"/>
    <w:bookmarkStart w:name="z681" w:id="589"/>
    <w:p>
      <w:pPr>
        <w:spacing w:after="0"/>
        <w:ind w:left="0"/>
        <w:jc w:val="both"/>
      </w:pPr>
      <w:r>
        <w:rPr>
          <w:rFonts w:ascii="Times New Roman"/>
          <w:b w:val="false"/>
          <w:i w:val="false"/>
          <w:color w:val="000000"/>
          <w:sz w:val="28"/>
        </w:rPr>
        <w:t>
      1) көрсетілетін қызметті берушінің кеңсе қызметкері;</w:t>
      </w:r>
    </w:p>
    <w:bookmarkEnd w:id="589"/>
    <w:bookmarkStart w:name="z682" w:id="590"/>
    <w:p>
      <w:pPr>
        <w:spacing w:after="0"/>
        <w:ind w:left="0"/>
        <w:jc w:val="both"/>
      </w:pPr>
      <w:r>
        <w:rPr>
          <w:rFonts w:ascii="Times New Roman"/>
          <w:b w:val="false"/>
          <w:i w:val="false"/>
          <w:color w:val="000000"/>
          <w:sz w:val="28"/>
        </w:rPr>
        <w:t>
      2) көрсетілетін қызметті берушінің басшысы;</w:t>
      </w:r>
    </w:p>
    <w:bookmarkEnd w:id="590"/>
    <w:bookmarkStart w:name="z683" w:id="591"/>
    <w:p>
      <w:pPr>
        <w:spacing w:after="0"/>
        <w:ind w:left="0"/>
        <w:jc w:val="both"/>
      </w:pPr>
      <w:r>
        <w:rPr>
          <w:rFonts w:ascii="Times New Roman"/>
          <w:b w:val="false"/>
          <w:i w:val="false"/>
          <w:color w:val="000000"/>
          <w:sz w:val="28"/>
        </w:rPr>
        <w:t>
      3) көрсетілетін қызметті берушінің орындаушысы;</w:t>
      </w:r>
    </w:p>
    <w:bookmarkEnd w:id="591"/>
    <w:bookmarkStart w:name="z684" w:id="592"/>
    <w:p>
      <w:pPr>
        <w:spacing w:after="0"/>
        <w:ind w:left="0"/>
        <w:jc w:val="both"/>
      </w:pPr>
      <w:r>
        <w:rPr>
          <w:rFonts w:ascii="Times New Roman"/>
          <w:b w:val="false"/>
          <w:i w:val="false"/>
          <w:color w:val="000000"/>
          <w:sz w:val="28"/>
        </w:rPr>
        <w:t>
      4) ауылдық округ әкімі;</w:t>
      </w:r>
    </w:p>
    <w:bookmarkEnd w:id="592"/>
    <w:bookmarkStart w:name="z685" w:id="593"/>
    <w:p>
      <w:pPr>
        <w:spacing w:after="0"/>
        <w:ind w:left="0"/>
        <w:jc w:val="both"/>
      </w:pPr>
      <w:r>
        <w:rPr>
          <w:rFonts w:ascii="Times New Roman"/>
          <w:b w:val="false"/>
          <w:i w:val="false"/>
          <w:color w:val="000000"/>
          <w:sz w:val="28"/>
        </w:rPr>
        <w:t>
      5) Мемлекеттік корпорация қызметкері;</w:t>
      </w:r>
    </w:p>
    <w:bookmarkEnd w:id="593"/>
    <w:bookmarkStart w:name="z686" w:id="594"/>
    <w:p>
      <w:pPr>
        <w:spacing w:after="0"/>
        <w:ind w:left="0"/>
        <w:jc w:val="both"/>
      </w:pPr>
      <w:r>
        <w:rPr>
          <w:rFonts w:ascii="Times New Roman"/>
          <w:b w:val="false"/>
          <w:i w:val="false"/>
          <w:color w:val="000000"/>
          <w:sz w:val="28"/>
        </w:rPr>
        <w:t>
      6) Мемлекеттік корпорацияның жинақтау бөлімінің қызметкері.</w:t>
      </w:r>
    </w:p>
    <w:bookmarkEnd w:id="594"/>
    <w:bookmarkStart w:name="z687" w:id="595"/>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595"/>
    <w:bookmarkStart w:name="z688" w:id="596"/>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мемлекеттік қызмет көрсету процесінде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 xml:space="preserve">4-қосымшасына </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596"/>
    <w:bookmarkStart w:name="z689" w:id="597"/>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жұмыспен қамтуды үйлестіру және әлеуметтік бағдарламалар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597"/>
    <w:bookmarkStart w:name="z690" w:id="598"/>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тәртібінің сипаттамасы</w:t>
      </w:r>
    </w:p>
    <w:bookmarkEnd w:id="598"/>
    <w:bookmarkStart w:name="z691" w:id="599"/>
    <w:p>
      <w:pPr>
        <w:spacing w:after="0"/>
        <w:ind w:left="0"/>
        <w:jc w:val="both"/>
      </w:pPr>
      <w:r>
        <w:rPr>
          <w:rFonts w:ascii="Times New Roman"/>
          <w:b w:val="false"/>
          <w:i w:val="false"/>
          <w:color w:val="000000"/>
          <w:sz w:val="28"/>
        </w:rPr>
        <w:t>
      10. Мемлекеттік корпорациямен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w:t>
      </w:r>
    </w:p>
    <w:bookmarkEnd w:id="599"/>
    <w:bookmarkStart w:name="z692" w:id="600"/>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bookmarkEnd w:id="600"/>
    <w:bookmarkStart w:name="z693" w:id="601"/>
    <w:p>
      <w:pPr>
        <w:spacing w:after="0"/>
        <w:ind w:left="0"/>
        <w:jc w:val="both"/>
      </w:pPr>
      <w:r>
        <w:rPr>
          <w:rFonts w:ascii="Times New Roman"/>
          <w:b w:val="false"/>
          <w:i w:val="false"/>
          <w:color w:val="000000"/>
          <w:sz w:val="28"/>
        </w:rPr>
        <w:t>
      еркін нысанда жазылған өтініш;</w:t>
      </w:r>
    </w:p>
    <w:bookmarkEnd w:id="601"/>
    <w:bookmarkStart w:name="z694" w:id="602"/>
    <w:p>
      <w:pPr>
        <w:spacing w:after="0"/>
        <w:ind w:left="0"/>
        <w:jc w:val="both"/>
      </w:pPr>
      <w:r>
        <w:rPr>
          <w:rFonts w:ascii="Times New Roman"/>
          <w:b w:val="false"/>
          <w:i w:val="false"/>
          <w:color w:val="000000"/>
          <w:sz w:val="28"/>
        </w:rPr>
        <w:t>
      жеке басты куәландыратын құжат (жеке басты сәйкестендіру үшін талап етіледі);</w:t>
      </w:r>
    </w:p>
    <w:bookmarkEnd w:id="602"/>
    <w:bookmarkStart w:name="z695" w:id="603"/>
    <w:p>
      <w:pPr>
        <w:spacing w:after="0"/>
        <w:ind w:left="0"/>
        <w:jc w:val="both"/>
      </w:pPr>
      <w:r>
        <w:rPr>
          <w:rFonts w:ascii="Times New Roman"/>
          <w:b w:val="false"/>
          <w:i w:val="false"/>
          <w:color w:val="000000"/>
          <w:sz w:val="28"/>
        </w:rPr>
        <w:t>
      тұрғылықты тұратын жерi бойынша тіркелгенiн растайтын құжат (мекенжай анықтамасын не ауылдық округ әкімінің анықтамасын);</w:t>
      </w:r>
    </w:p>
    <w:bookmarkEnd w:id="603"/>
    <w:bookmarkStart w:name="z696" w:id="604"/>
    <w:p>
      <w:pPr>
        <w:spacing w:after="0"/>
        <w:ind w:left="0"/>
        <w:jc w:val="both"/>
      </w:pPr>
      <w:r>
        <w:rPr>
          <w:rFonts w:ascii="Times New Roman"/>
          <w:b w:val="false"/>
          <w:i w:val="false"/>
          <w:color w:val="000000"/>
          <w:sz w:val="28"/>
        </w:rPr>
        <w:t>
      жұмыс орнынан анықтама;</w:t>
      </w:r>
    </w:p>
    <w:bookmarkEnd w:id="604"/>
    <w:bookmarkStart w:name="z697" w:id="605"/>
    <w:p>
      <w:pPr>
        <w:spacing w:after="0"/>
        <w:ind w:left="0"/>
        <w:jc w:val="both"/>
      </w:pPr>
      <w:r>
        <w:rPr>
          <w:rFonts w:ascii="Times New Roman"/>
          <w:b w:val="false"/>
          <w:i w:val="false"/>
          <w:color w:val="000000"/>
          <w:sz w:val="28"/>
        </w:rPr>
        <w:t>
      екінші деңгейдегі банкте немесе банк операцияларын жүзеге асыруға тиісті лицензиясы бар ұйымдарда дербес шоты бар екенін растайтын құжат;</w:t>
      </w:r>
    </w:p>
    <w:bookmarkEnd w:id="605"/>
    <w:bookmarkStart w:name="z698" w:id="606"/>
    <w:p>
      <w:pPr>
        <w:spacing w:after="0"/>
        <w:ind w:left="0"/>
        <w:jc w:val="both"/>
      </w:pPr>
      <w:r>
        <w:rPr>
          <w:rFonts w:ascii="Times New Roman"/>
          <w:b w:val="false"/>
          <w:i w:val="false"/>
          <w:color w:val="000000"/>
          <w:sz w:val="28"/>
        </w:rPr>
        <w:t>
      көрсетілген құжаттарда қамтылған ақпарат мемлекеттік ақпараттық жүйелерде расталған кезде көрсетілетін қызметті алушының жеке басын куәландыратын, тұрғылықты жері бойынша тіркелгенін растайтын құжаттарды ұсыну талап етілмейді;</w:t>
      </w:r>
    </w:p>
    <w:bookmarkEnd w:id="606"/>
    <w:bookmarkStart w:name="z699" w:id="607"/>
    <w:p>
      <w:pPr>
        <w:spacing w:after="0"/>
        <w:ind w:left="0"/>
        <w:jc w:val="both"/>
      </w:pPr>
      <w:r>
        <w:rPr>
          <w:rFonts w:ascii="Times New Roman"/>
          <w:b w:val="false"/>
          <w:i w:val="false"/>
          <w:color w:val="000000"/>
          <w:sz w:val="28"/>
        </w:rPr>
        <w:t>
      2) Мемлекеттік корпорация қызметкері құжаттарды тіркейді, көрсетілетін қызметті алушыға не оның өкіліне тиісті құжаттардың қабылданғандығы туралы қолхат береді немесе стандарттың 9-тармағында көзделген тізбеге сәйкес құжаттардың толық емес топтамасы ұсынылған жағдайда стандарттың қосымшасына сәйкес нысан бойынша құжаттарды қабылдаудан бас тарту туралы қолхат береді (жиырма минуттан аспайды);</w:t>
      </w:r>
    </w:p>
    <w:bookmarkEnd w:id="607"/>
    <w:bookmarkStart w:name="z700" w:id="608"/>
    <w:p>
      <w:pPr>
        <w:spacing w:after="0"/>
        <w:ind w:left="0"/>
        <w:jc w:val="both"/>
      </w:pPr>
      <w:r>
        <w:rPr>
          <w:rFonts w:ascii="Times New Roman"/>
          <w:b w:val="false"/>
          <w:i w:val="false"/>
          <w:color w:val="000000"/>
          <w:sz w:val="28"/>
        </w:rPr>
        <w:t>
      Мемлекеттік корпорация қызметкері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bookmarkEnd w:id="608"/>
    <w:bookmarkStart w:name="z701" w:id="609"/>
    <w:p>
      <w:pPr>
        <w:spacing w:after="0"/>
        <w:ind w:left="0"/>
        <w:jc w:val="both"/>
      </w:pPr>
      <w:r>
        <w:rPr>
          <w:rFonts w:ascii="Times New Roman"/>
          <w:b w:val="false"/>
          <w:i w:val="false"/>
          <w:color w:val="000000"/>
          <w:sz w:val="28"/>
        </w:rPr>
        <w:t xml:space="preserve">
      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 </w:t>
      </w:r>
    </w:p>
    <w:bookmarkEnd w:id="609"/>
    <w:bookmarkStart w:name="z702" w:id="610"/>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(отыз минуттан аспайды);</w:t>
      </w:r>
    </w:p>
    <w:bookmarkEnd w:id="610"/>
    <w:bookmarkStart w:name="z703" w:id="611"/>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611"/>
    <w:bookmarkStart w:name="z704" w:id="612"/>
    <w:p>
      <w:pPr>
        <w:spacing w:after="0"/>
        <w:ind w:left="0"/>
        <w:jc w:val="both"/>
      </w:pPr>
      <w:r>
        <w:rPr>
          <w:rFonts w:ascii="Times New Roman"/>
          <w:b w:val="false"/>
          <w:i w:val="false"/>
          <w:color w:val="000000"/>
          <w:sz w:val="28"/>
        </w:rPr>
        <w:t>
      6) көрсетілетін қызметті берушінің орындаушысы құжаттарды қарайды, хабарламаны дайындайды және көрсетілетін қызметті берушінің басшысына ұсынады (сегіз жұмыс күні ішінде);</w:t>
      </w:r>
    </w:p>
    <w:bookmarkEnd w:id="612"/>
    <w:bookmarkStart w:name="z705" w:id="613"/>
    <w:p>
      <w:pPr>
        <w:spacing w:after="0"/>
        <w:ind w:left="0"/>
        <w:jc w:val="both"/>
      </w:pPr>
      <w:r>
        <w:rPr>
          <w:rFonts w:ascii="Times New Roman"/>
          <w:b w:val="false"/>
          <w:i w:val="false"/>
          <w:color w:val="000000"/>
          <w:sz w:val="28"/>
        </w:rPr>
        <w:t>
      7) көрсетілетін қызметті берушінің басшысы хабарламаға қол қояды және көрсетілетін қызметті берушінің кеңсе қызметкеріне жолдайды (отыз минуттан аспайды);</w:t>
      </w:r>
    </w:p>
    <w:bookmarkEnd w:id="613"/>
    <w:bookmarkStart w:name="z706" w:id="614"/>
    <w:p>
      <w:pPr>
        <w:spacing w:after="0"/>
        <w:ind w:left="0"/>
        <w:jc w:val="both"/>
      </w:pPr>
      <w:r>
        <w:rPr>
          <w:rFonts w:ascii="Times New Roman"/>
          <w:b w:val="false"/>
          <w:i w:val="false"/>
          <w:color w:val="000000"/>
          <w:sz w:val="28"/>
        </w:rPr>
        <w:t>
      8) көрсетілетін қызметті берушінің кеңсе қызметкері хабарламаны тіркейді және Мемлекеттік корпорацияға жолдайды (бір жұмыс күні ішінде);</w:t>
      </w:r>
    </w:p>
    <w:bookmarkEnd w:id="614"/>
    <w:bookmarkStart w:name="z707" w:id="615"/>
    <w:p>
      <w:pPr>
        <w:spacing w:after="0"/>
        <w:ind w:left="0"/>
        <w:jc w:val="both"/>
      </w:pPr>
      <w:r>
        <w:rPr>
          <w:rFonts w:ascii="Times New Roman"/>
          <w:b w:val="false"/>
          <w:i w:val="false"/>
          <w:color w:val="000000"/>
          <w:sz w:val="28"/>
        </w:rPr>
        <w:t>
      9) Мемлекеттік корпорация қызметкері хабарламаны тіркейді және көрсетілетін қызметті алушыға не оның өкіліне береді (жиырма минуттан аспайды).</w:t>
      </w:r>
    </w:p>
    <w:bookmarkEnd w:id="615"/>
    <w:bookmarkStart w:name="z708" w:id="616"/>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6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"Ауылдық елді мекендерде тұратын және жұмыс істейтін әлеуметтік сала мамандарына отын сатып алу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бойынша әлеуметтік көмек тағайындау"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мемлекеттiк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1-қосымша </w:t>
            </w:r>
          </w:p>
        </w:tc>
      </w:tr>
    </w:tbl>
    <w:bookmarkStart w:name="z713" w:id="617"/>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617"/>
    <w:bookmarkStart w:name="z714" w:id="618"/>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8"/>
        <w:gridCol w:w="3676"/>
        <w:gridCol w:w="1553"/>
        <w:gridCol w:w="1553"/>
        <w:gridCol w:w="1320"/>
        <w:gridCol w:w="1556"/>
        <w:gridCol w:w="1794"/>
      </w:tblGrid>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619"/>
          <w:p>
            <w:pPr>
              <w:spacing w:after="20"/>
              <w:ind w:left="20"/>
              <w:jc w:val="both"/>
            </w:pPr>
            <w:r>
              <w:rPr>
                <w:rFonts w:ascii="Times New Roman"/>
                <w:b w:val="false"/>
                <w:i w:val="false"/>
                <w:color w:val="000000"/>
                <w:sz w:val="20"/>
              </w:rPr>
              <w:t>
1</w:t>
            </w:r>
          </w:p>
          <w:bookmarkEnd w:id="619"/>
        </w:tc>
        <w:tc>
          <w:tcPr>
            <w:tcW w:w="3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620"/>
          <w:p>
            <w:pPr>
              <w:spacing w:after="20"/>
              <w:ind w:left="20"/>
              <w:jc w:val="both"/>
            </w:pPr>
            <w:r>
              <w:rPr>
                <w:rFonts w:ascii="Times New Roman"/>
                <w:b w:val="false"/>
                <w:i w:val="false"/>
                <w:color w:val="000000"/>
                <w:sz w:val="20"/>
              </w:rPr>
              <w:t>
2</w:t>
            </w:r>
          </w:p>
          <w:bookmarkEnd w:id="620"/>
        </w:tc>
        <w:tc>
          <w:tcPr>
            <w:tcW w:w="3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621"/>
          <w:p>
            <w:pPr>
              <w:spacing w:after="20"/>
              <w:ind w:left="20"/>
              <w:jc w:val="both"/>
            </w:pPr>
            <w:r>
              <w:rPr>
                <w:rFonts w:ascii="Times New Roman"/>
                <w:b w:val="false"/>
                <w:i w:val="false"/>
                <w:color w:val="000000"/>
                <w:sz w:val="20"/>
              </w:rPr>
              <w:t>
3</w:t>
            </w:r>
          </w:p>
          <w:bookmarkEnd w:id="621"/>
        </w:tc>
        <w:tc>
          <w:tcPr>
            <w:tcW w:w="3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хабарламаны дайындайды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хабарламаға қол қояды</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622"/>
          <w:p>
            <w:pPr>
              <w:spacing w:after="20"/>
              <w:ind w:left="20"/>
              <w:jc w:val="both"/>
            </w:pPr>
            <w:r>
              <w:rPr>
                <w:rFonts w:ascii="Times New Roman"/>
                <w:b w:val="false"/>
                <w:i w:val="false"/>
                <w:color w:val="000000"/>
                <w:sz w:val="20"/>
              </w:rPr>
              <w:t>
4</w:t>
            </w:r>
          </w:p>
          <w:bookmarkEnd w:id="622"/>
        </w:tc>
        <w:tc>
          <w:tcPr>
            <w:tcW w:w="3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623"/>
          <w:p>
            <w:pPr>
              <w:spacing w:after="20"/>
              <w:ind w:left="20"/>
              <w:jc w:val="both"/>
            </w:pPr>
            <w:r>
              <w:rPr>
                <w:rFonts w:ascii="Times New Roman"/>
                <w:b w:val="false"/>
                <w:i w:val="false"/>
                <w:color w:val="000000"/>
                <w:sz w:val="20"/>
              </w:rPr>
              <w:t>
5</w:t>
            </w:r>
          </w:p>
          <w:bookmarkEnd w:id="623"/>
        </w:tc>
        <w:tc>
          <w:tcPr>
            <w:tcW w:w="3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xml:space="preserve">
аспайды </w:t>
            </w: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жұмыс күні </w:t>
            </w:r>
            <w:r>
              <w:br/>
            </w:r>
            <w:r>
              <w:rPr>
                <w:rFonts w:ascii="Times New Roman"/>
                <w:b w:val="false"/>
                <w:i w:val="false"/>
                <w:color w:val="000000"/>
                <w:sz w:val="20"/>
              </w:rPr>
              <w:t>
ішінде</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r>
    </w:tbl>
    <w:bookmarkStart w:name="z720" w:id="624"/>
    <w:p>
      <w:pPr>
        <w:spacing w:after="0"/>
        <w:ind w:left="0"/>
        <w:jc w:val="left"/>
      </w:pPr>
      <w:r>
        <w:rPr>
          <w:rFonts w:ascii="Times New Roman"/>
          <w:b/>
          <w:i w:val="false"/>
          <w:color w:val="000000"/>
        </w:rPr>
        <w:t xml:space="preserve"> Көрсетілетін қызметті алушы не оның өкілі ауылдық округ әкіміне жүгінген кезде:</w:t>
      </w:r>
    </w:p>
    <w:bookmarkEnd w:id="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7"/>
        <w:gridCol w:w="2933"/>
        <w:gridCol w:w="1242"/>
        <w:gridCol w:w="1239"/>
        <w:gridCol w:w="1239"/>
        <w:gridCol w:w="1054"/>
        <w:gridCol w:w="1242"/>
        <w:gridCol w:w="1242"/>
        <w:gridCol w:w="1432"/>
      </w:tblGrid>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625"/>
          <w:p>
            <w:pPr>
              <w:spacing w:after="20"/>
              <w:ind w:left="20"/>
              <w:jc w:val="both"/>
            </w:pPr>
            <w:r>
              <w:rPr>
                <w:rFonts w:ascii="Times New Roman"/>
                <w:b w:val="false"/>
                <w:i w:val="false"/>
                <w:color w:val="000000"/>
                <w:sz w:val="20"/>
              </w:rPr>
              <w:t>
1</w:t>
            </w:r>
          </w:p>
          <w:bookmarkEnd w:id="625"/>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626"/>
          <w:p>
            <w:pPr>
              <w:spacing w:after="20"/>
              <w:ind w:left="20"/>
              <w:jc w:val="both"/>
            </w:pPr>
            <w:r>
              <w:rPr>
                <w:rFonts w:ascii="Times New Roman"/>
                <w:b w:val="false"/>
                <w:i w:val="false"/>
                <w:color w:val="000000"/>
                <w:sz w:val="20"/>
              </w:rPr>
              <w:t>
2</w:t>
            </w:r>
          </w:p>
          <w:bookmarkEnd w:id="626"/>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әкімі</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әкімі</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627"/>
          <w:p>
            <w:pPr>
              <w:spacing w:after="20"/>
              <w:ind w:left="20"/>
              <w:jc w:val="both"/>
            </w:pPr>
            <w:r>
              <w:rPr>
                <w:rFonts w:ascii="Times New Roman"/>
                <w:b w:val="false"/>
                <w:i w:val="false"/>
                <w:color w:val="000000"/>
                <w:sz w:val="20"/>
              </w:rPr>
              <w:t>
3</w:t>
            </w:r>
          </w:p>
          <w:bookmarkEnd w:id="627"/>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хабарлама дайындайды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хабарламаға қол қояды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628"/>
          <w:p>
            <w:pPr>
              <w:spacing w:after="20"/>
              <w:ind w:left="20"/>
              <w:jc w:val="both"/>
            </w:pPr>
            <w:r>
              <w:rPr>
                <w:rFonts w:ascii="Times New Roman"/>
                <w:b w:val="false"/>
                <w:i w:val="false"/>
                <w:color w:val="000000"/>
                <w:sz w:val="20"/>
              </w:rPr>
              <w:t>
4</w:t>
            </w:r>
          </w:p>
          <w:bookmarkEnd w:id="628"/>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жолдайды</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әкіміне жолдайды</w:t>
            </w: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береді</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629"/>
          <w:p>
            <w:pPr>
              <w:spacing w:after="20"/>
              <w:ind w:left="20"/>
              <w:jc w:val="both"/>
            </w:pPr>
            <w:r>
              <w:rPr>
                <w:rFonts w:ascii="Times New Roman"/>
                <w:b w:val="false"/>
                <w:i w:val="false"/>
                <w:color w:val="000000"/>
                <w:sz w:val="20"/>
              </w:rPr>
              <w:t>
5</w:t>
            </w:r>
          </w:p>
          <w:bookmarkEnd w:id="629"/>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xml:space="preserve">
аспайды </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жұмыс күні </w:t>
            </w:r>
            <w:r>
              <w:br/>
            </w:r>
            <w:r>
              <w:rPr>
                <w:rFonts w:ascii="Times New Roman"/>
                <w:b w:val="false"/>
                <w:i w:val="false"/>
                <w:color w:val="000000"/>
                <w:sz w:val="20"/>
              </w:rPr>
              <w:t>
ішінде</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 істейтін әлеуметтік сала мамандарына отын сатып алу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әлеуметтік көмек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мемлекеттiк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730" w:id="630"/>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630"/>
    <w:bookmarkStart w:name="z731" w:id="631"/>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2409"/>
        <w:gridCol w:w="1329"/>
        <w:gridCol w:w="1276"/>
        <w:gridCol w:w="1172"/>
        <w:gridCol w:w="1172"/>
        <w:gridCol w:w="1020"/>
        <w:gridCol w:w="1172"/>
        <w:gridCol w:w="1020"/>
        <w:gridCol w:w="1174"/>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632"/>
          <w:p>
            <w:pPr>
              <w:spacing w:after="20"/>
              <w:ind w:left="20"/>
              <w:jc w:val="both"/>
            </w:pPr>
            <w:r>
              <w:rPr>
                <w:rFonts w:ascii="Times New Roman"/>
                <w:b w:val="false"/>
                <w:i w:val="false"/>
                <w:color w:val="000000"/>
                <w:sz w:val="20"/>
              </w:rPr>
              <w:t>
1</w:t>
            </w:r>
          </w:p>
          <w:bookmarkEnd w:id="632"/>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633"/>
          <w:p>
            <w:pPr>
              <w:spacing w:after="20"/>
              <w:ind w:left="20"/>
              <w:jc w:val="both"/>
            </w:pPr>
            <w:r>
              <w:rPr>
                <w:rFonts w:ascii="Times New Roman"/>
                <w:b w:val="false"/>
                <w:i w:val="false"/>
                <w:color w:val="000000"/>
                <w:sz w:val="20"/>
              </w:rPr>
              <w:t>
2</w:t>
            </w:r>
          </w:p>
          <w:bookmarkEnd w:id="633"/>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 </w:t>
            </w:r>
            <w:r>
              <w:br/>
            </w:r>
            <w:r>
              <w:rPr>
                <w:rFonts w:ascii="Times New Roman"/>
                <w:b w:val="false"/>
                <w:i w:val="false"/>
                <w:color w:val="000000"/>
                <w:sz w:val="20"/>
              </w:rPr>
              <w:t>
қызметкері</w:t>
            </w: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634"/>
          <w:p>
            <w:pPr>
              <w:spacing w:after="20"/>
              <w:ind w:left="20"/>
              <w:jc w:val="both"/>
            </w:pPr>
            <w:r>
              <w:rPr>
                <w:rFonts w:ascii="Times New Roman"/>
                <w:b w:val="false"/>
                <w:i w:val="false"/>
                <w:color w:val="000000"/>
                <w:sz w:val="20"/>
              </w:rPr>
              <w:t>
3</w:t>
            </w:r>
          </w:p>
          <w:bookmarkEnd w:id="634"/>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xml:space="preserve">
тіркейді </w:t>
            </w:r>
            <w:r>
              <w:br/>
            </w:r>
            <w:r>
              <w:rPr>
                <w:rFonts w:ascii="Times New Roman"/>
                <w:b w:val="false"/>
                <w:i w:val="false"/>
                <w:color w:val="000000"/>
                <w:sz w:val="20"/>
              </w:rPr>
              <w:t>
 </w:t>
            </w:r>
          </w:p>
        </w:tc>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хабарламаны дайындайды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хабарламаға қол қояды</w:t>
            </w: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635"/>
          <w:p>
            <w:pPr>
              <w:spacing w:after="20"/>
              <w:ind w:left="20"/>
              <w:jc w:val="both"/>
            </w:pPr>
            <w:r>
              <w:rPr>
                <w:rFonts w:ascii="Times New Roman"/>
                <w:b w:val="false"/>
                <w:i w:val="false"/>
                <w:color w:val="000000"/>
                <w:sz w:val="20"/>
              </w:rPr>
              <w:t>
4</w:t>
            </w:r>
          </w:p>
          <w:bookmarkEnd w:id="635"/>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не оның өкіліне құжаттардың қабылданғандығы </w:t>
            </w:r>
            <w:r>
              <w:br/>
            </w:r>
            <w:r>
              <w:rPr>
                <w:rFonts w:ascii="Times New Roman"/>
                <w:b w:val="false"/>
                <w:i w:val="false"/>
                <w:color w:val="000000"/>
                <w:sz w:val="20"/>
              </w:rPr>
              <w:t>
не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 сына жолдайды</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жолдайды</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w:t>
            </w:r>
            <w:r>
              <w:br/>
            </w:r>
            <w:r>
              <w:rPr>
                <w:rFonts w:ascii="Times New Roman"/>
                <w:b w:val="false"/>
                <w:i w:val="false"/>
                <w:color w:val="000000"/>
                <w:sz w:val="20"/>
              </w:rPr>
              <w:t>
не оның өкіліне береді</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636"/>
          <w:p>
            <w:pPr>
              <w:spacing w:after="20"/>
              <w:ind w:left="20"/>
              <w:jc w:val="both"/>
            </w:pPr>
            <w:r>
              <w:rPr>
                <w:rFonts w:ascii="Times New Roman"/>
                <w:b w:val="false"/>
                <w:i w:val="false"/>
                <w:color w:val="000000"/>
                <w:sz w:val="20"/>
              </w:rPr>
              <w:t>
5</w:t>
            </w:r>
          </w:p>
          <w:bookmarkEnd w:id="636"/>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w:t>
            </w:r>
            <w:r>
              <w:br/>
            </w:r>
            <w:r>
              <w:rPr>
                <w:rFonts w:ascii="Times New Roman"/>
                <w:b w:val="false"/>
                <w:i w:val="false"/>
                <w:color w:val="000000"/>
                <w:sz w:val="20"/>
              </w:rPr>
              <w:t xml:space="preserve">
 аспайды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r>
              <w:br/>
            </w:r>
            <w:r>
              <w:rPr>
                <w:rFonts w:ascii="Times New Roman"/>
                <w:b w:val="false"/>
                <w:i w:val="false"/>
                <w:color w:val="000000"/>
                <w:sz w:val="20"/>
              </w:rPr>
              <w:t>
(мемлекеттік қызмет көрсету мерзіміне кірмейді)</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минуттан аспайды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жұмыс күні ішінде</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істейтін әлеуметтік сала мамандарына отын сатып алу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бойынша әлеуметтік көмек тағайындау"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мемлекеттiк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bookmarkStart w:name="z742" w:id="637"/>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637"/>
    <w:bookmarkStart w:name="z743" w:id="638"/>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638"/>
    <w:bookmarkStart w:name="z744" w:id="639"/>
    <w:p>
      <w:pPr>
        <w:spacing w:after="0"/>
        <w:ind w:left="0"/>
        <w:jc w:val="both"/>
      </w:pPr>
      <w:r>
        <w:rPr>
          <w:rFonts w:ascii="Times New Roman"/>
          <w:b w:val="false"/>
          <w:i w:val="false"/>
          <w:color w:val="000000"/>
          <w:sz w:val="28"/>
        </w:rPr>
        <w:t xml:space="preserve">
      </w:t>
      </w:r>
    </w:p>
    <w:bookmarkEnd w:id="639"/>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5" w:id="640"/>
    <w:p>
      <w:pPr>
        <w:spacing w:after="0"/>
        <w:ind w:left="0"/>
        <w:jc w:val="left"/>
      </w:pPr>
      <w:r>
        <w:rPr>
          <w:rFonts w:ascii="Times New Roman"/>
          <w:b/>
          <w:i w:val="false"/>
          <w:color w:val="000000"/>
        </w:rPr>
        <w:t xml:space="preserve"> Көрсетілетін қызметті алушы не оның өкілі ауылдық округ әкіміне жүгінген кезде:</w:t>
      </w:r>
    </w:p>
    <w:bookmarkEnd w:id="640"/>
    <w:bookmarkStart w:name="z746" w:id="641"/>
    <w:p>
      <w:pPr>
        <w:spacing w:after="0"/>
        <w:ind w:left="0"/>
        <w:jc w:val="both"/>
      </w:pPr>
      <w:r>
        <w:rPr>
          <w:rFonts w:ascii="Times New Roman"/>
          <w:b w:val="false"/>
          <w:i w:val="false"/>
          <w:color w:val="000000"/>
          <w:sz w:val="28"/>
        </w:rPr>
        <w:t xml:space="preserve">
      </w:t>
      </w:r>
    </w:p>
    <w:bookmarkEnd w:id="641"/>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7" w:id="642"/>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642"/>
    <w:bookmarkStart w:name="z748" w:id="643"/>
    <w:p>
      <w:pPr>
        <w:spacing w:after="0"/>
        <w:ind w:left="0"/>
        <w:jc w:val="both"/>
      </w:pPr>
      <w:r>
        <w:rPr>
          <w:rFonts w:ascii="Times New Roman"/>
          <w:b w:val="false"/>
          <w:i w:val="false"/>
          <w:color w:val="000000"/>
          <w:sz w:val="28"/>
        </w:rPr>
        <w:t xml:space="preserve">
      </w:t>
      </w:r>
    </w:p>
    <w:bookmarkEnd w:id="643"/>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істейтін әлеуметтік сала мамандарына отын сатып алу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бойынша әлеуметтік көмек тағайындау"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мемлекеттiк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4-қосымша </w:t>
            </w:r>
          </w:p>
        </w:tc>
      </w:tr>
    </w:tbl>
    <w:bookmarkStart w:name="z754" w:id="64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644"/>
    <w:bookmarkStart w:name="z755" w:id="645"/>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645"/>
    <w:bookmarkStart w:name="z756" w:id="646"/>
    <w:p>
      <w:pPr>
        <w:spacing w:after="0"/>
        <w:ind w:left="0"/>
        <w:jc w:val="both"/>
      </w:pPr>
      <w:r>
        <w:rPr>
          <w:rFonts w:ascii="Times New Roman"/>
          <w:b w:val="false"/>
          <w:i w:val="false"/>
          <w:color w:val="000000"/>
          <w:sz w:val="28"/>
        </w:rPr>
        <w:t xml:space="preserve">
      </w:t>
      </w:r>
    </w:p>
    <w:bookmarkEnd w:id="646"/>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7" w:id="647"/>
    <w:p>
      <w:pPr>
        <w:spacing w:after="0"/>
        <w:ind w:left="0"/>
        <w:jc w:val="left"/>
      </w:pPr>
      <w:r>
        <w:rPr>
          <w:rFonts w:ascii="Times New Roman"/>
          <w:b/>
          <w:i w:val="false"/>
          <w:color w:val="000000"/>
        </w:rPr>
        <w:t xml:space="preserve"> Көрсетілетін қызметті алушы не оның өкілі ауылдық округ әкіміне жүгінген кезде:</w:t>
      </w:r>
    </w:p>
    <w:bookmarkEnd w:id="647"/>
    <w:bookmarkStart w:name="z758" w:id="648"/>
    <w:p>
      <w:pPr>
        <w:spacing w:after="0"/>
        <w:ind w:left="0"/>
        <w:jc w:val="both"/>
      </w:pPr>
      <w:r>
        <w:rPr>
          <w:rFonts w:ascii="Times New Roman"/>
          <w:b w:val="false"/>
          <w:i w:val="false"/>
          <w:color w:val="000000"/>
          <w:sz w:val="28"/>
        </w:rPr>
        <w:t xml:space="preserve">
      </w:t>
      </w:r>
    </w:p>
    <w:bookmarkEnd w:id="648"/>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9" w:id="649"/>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649"/>
    <w:bookmarkStart w:name="z760" w:id="650"/>
    <w:p>
      <w:pPr>
        <w:spacing w:after="0"/>
        <w:ind w:left="0"/>
        <w:jc w:val="both"/>
      </w:pPr>
      <w:r>
        <w:rPr>
          <w:rFonts w:ascii="Times New Roman"/>
          <w:b w:val="false"/>
          <w:i w:val="false"/>
          <w:color w:val="000000"/>
          <w:sz w:val="28"/>
        </w:rPr>
        <w:t xml:space="preserve">
      </w:t>
      </w:r>
    </w:p>
    <w:bookmarkEnd w:id="650"/>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1" w:id="651"/>
    <w:p>
      <w:pPr>
        <w:spacing w:after="0"/>
        <w:ind w:left="0"/>
        <w:jc w:val="left"/>
      </w:pPr>
      <w:r>
        <w:rPr>
          <w:rFonts w:ascii="Times New Roman"/>
          <w:b/>
          <w:i w:val="false"/>
          <w:color w:val="000000"/>
        </w:rPr>
        <w:t xml:space="preserve"> Шартты белгілемелер:</w:t>
      </w:r>
    </w:p>
    <w:bookmarkEnd w:id="651"/>
    <w:bookmarkStart w:name="z762" w:id="652"/>
    <w:p>
      <w:pPr>
        <w:spacing w:after="0"/>
        <w:ind w:left="0"/>
        <w:jc w:val="both"/>
      </w:pPr>
      <w:r>
        <w:rPr>
          <w:rFonts w:ascii="Times New Roman"/>
          <w:b w:val="false"/>
          <w:i w:val="false"/>
          <w:color w:val="000000"/>
          <w:sz w:val="28"/>
        </w:rPr>
        <w:t xml:space="preserve">
      </w:t>
      </w:r>
    </w:p>
    <w:bookmarkEnd w:id="652"/>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header.xml" Type="http://schemas.openxmlformats.org/officeDocument/2006/relationships/header" Id="rId4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